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7694" w:rsidRPr="007E74CE" w:rsidRDefault="00767694" w:rsidP="007E74CE">
      <w:pPr>
        <w:spacing w:line="276" w:lineRule="auto"/>
        <w:ind w:left="4248" w:firstLine="708"/>
        <w:jc w:val="both"/>
        <w:rPr>
          <w:b/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Приложение</w:t>
      </w:r>
    </w:p>
    <w:p w:rsidR="00767694" w:rsidRPr="007E74CE" w:rsidRDefault="00767694" w:rsidP="007E74CE">
      <w:pPr>
        <w:spacing w:line="276" w:lineRule="auto"/>
        <w:jc w:val="both"/>
        <w:rPr>
          <w:b/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ab/>
      </w:r>
      <w:r w:rsidRPr="007E74CE">
        <w:rPr>
          <w:b/>
          <w:bCs/>
          <w:sz w:val="28"/>
          <w:szCs w:val="28"/>
        </w:rPr>
        <w:tab/>
      </w:r>
      <w:r w:rsidRPr="007E74CE">
        <w:rPr>
          <w:b/>
          <w:bCs/>
          <w:sz w:val="28"/>
          <w:szCs w:val="28"/>
        </w:rPr>
        <w:tab/>
      </w:r>
      <w:r w:rsidRPr="007E74CE">
        <w:rPr>
          <w:b/>
          <w:bCs/>
          <w:sz w:val="28"/>
          <w:szCs w:val="28"/>
        </w:rPr>
        <w:tab/>
      </w:r>
      <w:r w:rsidRPr="007E74CE">
        <w:rPr>
          <w:b/>
          <w:bCs/>
          <w:sz w:val="28"/>
          <w:szCs w:val="28"/>
        </w:rPr>
        <w:tab/>
      </w:r>
      <w:r w:rsidRPr="007E74CE">
        <w:rPr>
          <w:b/>
          <w:bCs/>
          <w:sz w:val="28"/>
          <w:szCs w:val="28"/>
        </w:rPr>
        <w:tab/>
      </w:r>
      <w:r w:rsidRPr="007E74CE">
        <w:rPr>
          <w:b/>
          <w:bCs/>
          <w:sz w:val="28"/>
          <w:szCs w:val="28"/>
        </w:rPr>
        <w:tab/>
        <w:t xml:space="preserve">к распоряжению </w:t>
      </w:r>
      <w:r w:rsidR="00D23D2B" w:rsidRPr="007E74CE">
        <w:rPr>
          <w:b/>
          <w:bCs/>
          <w:sz w:val="28"/>
          <w:szCs w:val="28"/>
        </w:rPr>
        <w:t>управы</w:t>
      </w:r>
    </w:p>
    <w:p w:rsidR="0005482C" w:rsidRPr="007E74CE" w:rsidRDefault="000473B7" w:rsidP="007E74CE">
      <w:pPr>
        <w:spacing w:line="276" w:lineRule="auto"/>
        <w:ind w:left="4248"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30.06.</w:t>
      </w:r>
      <w:r w:rsidR="00B25D03">
        <w:rPr>
          <w:b/>
          <w:bCs/>
          <w:sz w:val="28"/>
          <w:szCs w:val="28"/>
        </w:rPr>
        <w:t>2022</w:t>
      </w:r>
      <w:r w:rsidR="00786448">
        <w:rPr>
          <w:b/>
          <w:bCs/>
          <w:sz w:val="28"/>
          <w:szCs w:val="28"/>
        </w:rPr>
        <w:t xml:space="preserve"> </w:t>
      </w:r>
      <w:r w:rsidR="00B25D03">
        <w:rPr>
          <w:b/>
          <w:bCs/>
          <w:sz w:val="28"/>
          <w:szCs w:val="28"/>
        </w:rPr>
        <w:t>г</w:t>
      </w:r>
      <w:r w:rsidR="00786448">
        <w:rPr>
          <w:b/>
          <w:bCs/>
          <w:sz w:val="28"/>
          <w:szCs w:val="28"/>
        </w:rPr>
        <w:t>.</w:t>
      </w:r>
      <w:r w:rsidR="00B25D03">
        <w:rPr>
          <w:b/>
          <w:bCs/>
          <w:sz w:val="28"/>
          <w:szCs w:val="28"/>
        </w:rPr>
        <w:t xml:space="preserve"> </w:t>
      </w:r>
      <w:r w:rsidR="00D23D2B" w:rsidRPr="007E74CE">
        <w:rPr>
          <w:b/>
          <w:bCs/>
          <w:sz w:val="28"/>
          <w:szCs w:val="28"/>
        </w:rPr>
        <w:t>№</w:t>
      </w:r>
      <w:r>
        <w:rPr>
          <w:b/>
          <w:bCs/>
          <w:sz w:val="28"/>
          <w:szCs w:val="28"/>
        </w:rPr>
        <w:t>01-05-47</w:t>
      </w:r>
    </w:p>
    <w:p w:rsidR="00767694" w:rsidRPr="007E74CE" w:rsidRDefault="0076769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ab/>
      </w:r>
      <w:r w:rsidRPr="007E74CE">
        <w:rPr>
          <w:b/>
          <w:bCs/>
          <w:sz w:val="28"/>
          <w:szCs w:val="28"/>
        </w:rPr>
        <w:tab/>
      </w:r>
      <w:r w:rsidRPr="007E74CE">
        <w:rPr>
          <w:b/>
          <w:bCs/>
          <w:sz w:val="28"/>
          <w:szCs w:val="28"/>
        </w:rPr>
        <w:tab/>
      </w:r>
      <w:r w:rsidRPr="007E74CE">
        <w:rPr>
          <w:b/>
          <w:bCs/>
          <w:sz w:val="28"/>
          <w:szCs w:val="28"/>
        </w:rPr>
        <w:tab/>
      </w:r>
      <w:r w:rsidRPr="007E74CE">
        <w:rPr>
          <w:b/>
          <w:bCs/>
          <w:sz w:val="28"/>
          <w:szCs w:val="28"/>
        </w:rPr>
        <w:tab/>
      </w:r>
      <w:r w:rsidRPr="007E74CE">
        <w:rPr>
          <w:b/>
          <w:bCs/>
          <w:sz w:val="28"/>
          <w:szCs w:val="28"/>
        </w:rPr>
        <w:tab/>
      </w:r>
      <w:r w:rsidRPr="007E74CE">
        <w:rPr>
          <w:b/>
          <w:bCs/>
          <w:sz w:val="28"/>
          <w:szCs w:val="28"/>
        </w:rPr>
        <w:tab/>
      </w:r>
    </w:p>
    <w:p w:rsidR="00767694" w:rsidRPr="007E74CE" w:rsidRDefault="00767694" w:rsidP="007E74CE">
      <w:pPr>
        <w:spacing w:line="276" w:lineRule="auto"/>
        <w:jc w:val="both"/>
        <w:rPr>
          <w:sz w:val="28"/>
          <w:szCs w:val="28"/>
        </w:rPr>
      </w:pPr>
    </w:p>
    <w:p w:rsidR="00767694" w:rsidRPr="007E74CE" w:rsidRDefault="00767694" w:rsidP="007E74CE">
      <w:pPr>
        <w:spacing w:line="276" w:lineRule="auto"/>
        <w:jc w:val="both"/>
        <w:rPr>
          <w:sz w:val="28"/>
          <w:szCs w:val="28"/>
        </w:rPr>
      </w:pPr>
    </w:p>
    <w:p w:rsidR="00767694" w:rsidRPr="007E74CE" w:rsidRDefault="00767694" w:rsidP="007E74CE">
      <w:pPr>
        <w:spacing w:line="276" w:lineRule="auto"/>
        <w:jc w:val="both"/>
        <w:rPr>
          <w:sz w:val="28"/>
          <w:szCs w:val="28"/>
        </w:rPr>
      </w:pPr>
    </w:p>
    <w:p w:rsidR="00767694" w:rsidRPr="007E74CE" w:rsidRDefault="00C96388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</w:t>
      </w:r>
    </w:p>
    <w:p w:rsidR="00767694" w:rsidRPr="007E74CE" w:rsidRDefault="00767694" w:rsidP="007E74CE">
      <w:pPr>
        <w:spacing w:line="276" w:lineRule="auto"/>
        <w:jc w:val="both"/>
        <w:rPr>
          <w:b/>
          <w:bCs/>
          <w:sz w:val="28"/>
          <w:szCs w:val="28"/>
        </w:rPr>
      </w:pPr>
    </w:p>
    <w:p w:rsidR="00767694" w:rsidRPr="007E74CE" w:rsidRDefault="00767694" w:rsidP="007E74CE">
      <w:pPr>
        <w:spacing w:line="276" w:lineRule="auto"/>
        <w:jc w:val="center"/>
        <w:rPr>
          <w:b/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Р Е Г Л А М Е Н Т</w:t>
      </w:r>
    </w:p>
    <w:p w:rsidR="00767694" w:rsidRPr="007E74CE" w:rsidRDefault="00767694" w:rsidP="007E74CE">
      <w:pPr>
        <w:spacing w:line="276" w:lineRule="auto"/>
        <w:jc w:val="center"/>
        <w:rPr>
          <w:b/>
          <w:bCs/>
          <w:sz w:val="28"/>
          <w:szCs w:val="28"/>
        </w:rPr>
      </w:pPr>
    </w:p>
    <w:p w:rsidR="00767694" w:rsidRPr="007E74CE" w:rsidRDefault="00383086" w:rsidP="007E74CE">
      <w:pPr>
        <w:spacing w:line="276" w:lineRule="auto"/>
        <w:jc w:val="center"/>
        <w:rPr>
          <w:b/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 xml:space="preserve">управы района </w:t>
      </w:r>
      <w:r w:rsidR="003F316A">
        <w:rPr>
          <w:b/>
          <w:bCs/>
          <w:sz w:val="28"/>
          <w:szCs w:val="28"/>
        </w:rPr>
        <w:t>Москворечье-Сабурово</w:t>
      </w:r>
      <w:r w:rsidR="007E74CE">
        <w:rPr>
          <w:b/>
          <w:bCs/>
          <w:sz w:val="28"/>
          <w:szCs w:val="28"/>
        </w:rPr>
        <w:t xml:space="preserve"> </w:t>
      </w:r>
      <w:r w:rsidR="00767694" w:rsidRPr="007E74CE">
        <w:rPr>
          <w:b/>
          <w:bCs/>
          <w:sz w:val="28"/>
          <w:szCs w:val="28"/>
        </w:rPr>
        <w:t>города Москвы</w:t>
      </w:r>
    </w:p>
    <w:p w:rsidR="00767694" w:rsidRPr="007E74CE" w:rsidRDefault="00767694" w:rsidP="007E74CE">
      <w:pPr>
        <w:spacing w:line="276" w:lineRule="auto"/>
        <w:jc w:val="both"/>
        <w:rPr>
          <w:b/>
          <w:bCs/>
          <w:sz w:val="28"/>
          <w:szCs w:val="28"/>
        </w:rPr>
      </w:pPr>
    </w:p>
    <w:p w:rsidR="00767694" w:rsidRPr="007E74CE" w:rsidRDefault="00767694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44E2A" w:rsidRPr="007E74CE" w:rsidRDefault="00B44E2A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9B2AEE" w:rsidRDefault="009B2AEE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7E74CE" w:rsidRDefault="007E74CE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7E74CE" w:rsidRPr="007E74CE" w:rsidRDefault="007E74CE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767694" w:rsidRPr="007E74CE" w:rsidRDefault="00767694" w:rsidP="007E74CE">
      <w:pPr>
        <w:pStyle w:val="a3"/>
        <w:widowControl/>
        <w:spacing w:line="276" w:lineRule="auto"/>
        <w:jc w:val="both"/>
        <w:rPr>
          <w:szCs w:val="28"/>
        </w:rPr>
      </w:pPr>
    </w:p>
    <w:p w:rsidR="00BE48BB" w:rsidRPr="007E74CE" w:rsidRDefault="00BE48BB" w:rsidP="00BE48BB">
      <w:pPr>
        <w:pStyle w:val="a3"/>
        <w:widowControl/>
        <w:spacing w:line="276" w:lineRule="auto"/>
        <w:jc w:val="both"/>
        <w:rPr>
          <w:szCs w:val="28"/>
        </w:rPr>
      </w:pPr>
      <w:r w:rsidRPr="007E74CE">
        <w:rPr>
          <w:szCs w:val="28"/>
        </w:rPr>
        <w:lastRenderedPageBreak/>
        <w:t xml:space="preserve">СОДЕРЖАНИЕ  </w:t>
      </w:r>
    </w:p>
    <w:p w:rsidR="00BE48BB" w:rsidRPr="007E74CE" w:rsidRDefault="00BE48BB" w:rsidP="00BE48BB">
      <w:pPr>
        <w:pStyle w:val="a3"/>
        <w:widowControl/>
        <w:spacing w:line="276" w:lineRule="auto"/>
        <w:jc w:val="both"/>
        <w:rPr>
          <w:szCs w:val="28"/>
        </w:rPr>
      </w:pPr>
    </w:p>
    <w:tbl>
      <w:tblPr>
        <w:tblW w:w="974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1"/>
        <w:gridCol w:w="6994"/>
        <w:gridCol w:w="1572"/>
      </w:tblGrid>
      <w:tr w:rsidR="00BE48BB" w:rsidRPr="007E74CE" w:rsidTr="000A7028">
        <w:trPr>
          <w:trHeight w:val="145"/>
        </w:trPr>
        <w:tc>
          <w:tcPr>
            <w:tcW w:w="1181" w:type="dxa"/>
            <w:tcBorders>
              <w:top w:val="double" w:sz="4" w:space="0" w:color="auto"/>
              <w:bottom w:val="double" w:sz="4" w:space="0" w:color="auto"/>
            </w:tcBorders>
            <w:shd w:val="pct5" w:color="000000" w:fill="FFFFFF"/>
          </w:tcPr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№№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пп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double" w:sz="4" w:space="0" w:color="auto"/>
              <w:bottom w:val="double" w:sz="4" w:space="0" w:color="auto"/>
            </w:tcBorders>
            <w:shd w:val="pct5" w:color="000000" w:fill="FFFFFF"/>
          </w:tcPr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Наименование раздела (подраздела)</w:t>
            </w:r>
          </w:p>
        </w:tc>
        <w:tc>
          <w:tcPr>
            <w:tcW w:w="1572" w:type="dxa"/>
            <w:tcBorders>
              <w:top w:val="double" w:sz="4" w:space="0" w:color="auto"/>
              <w:bottom w:val="double" w:sz="4" w:space="0" w:color="auto"/>
            </w:tcBorders>
            <w:shd w:val="pct5" w:color="000000" w:fill="FFFFFF"/>
          </w:tcPr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Номера страниц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double" w:sz="4" w:space="0" w:color="auto"/>
              <w:bottom w:val="double" w:sz="4" w:space="0" w:color="auto"/>
            </w:tcBorders>
            <w:shd w:val="pct5" w:color="000000" w:fill="FFFFFF"/>
          </w:tcPr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6994" w:type="dxa"/>
            <w:tcBorders>
              <w:top w:val="double" w:sz="4" w:space="0" w:color="auto"/>
              <w:bottom w:val="double" w:sz="4" w:space="0" w:color="auto"/>
            </w:tcBorders>
            <w:shd w:val="pct5" w:color="000000" w:fill="FFFFFF"/>
          </w:tcPr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572" w:type="dxa"/>
            <w:tcBorders>
              <w:top w:val="double" w:sz="4" w:space="0" w:color="auto"/>
              <w:bottom w:val="double" w:sz="4" w:space="0" w:color="auto"/>
            </w:tcBorders>
            <w:shd w:val="pct5" w:color="000000" w:fill="FFFFFF"/>
          </w:tcPr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3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double" w:sz="4" w:space="0" w:color="auto"/>
              <w:bottom w:val="double" w:sz="4" w:space="0" w:color="auto"/>
            </w:tcBorders>
            <w:shd w:val="pct5" w:color="000000" w:fill="FFFFFF"/>
          </w:tcPr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double" w:sz="4" w:space="0" w:color="auto"/>
              <w:bottom w:val="double" w:sz="4" w:space="0" w:color="auto"/>
            </w:tcBorders>
            <w:shd w:val="pct5" w:color="000000" w:fill="FFFFFF"/>
          </w:tcPr>
          <w:p w:rsidR="00BE48BB" w:rsidRPr="007E74CE" w:rsidRDefault="00BE48BB" w:rsidP="00F763CB">
            <w:pPr>
              <w:pStyle w:val="3"/>
              <w:widowControl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szCs w:val="28"/>
              </w:rPr>
            </w:pPr>
            <w:r w:rsidRPr="007E74CE">
              <w:rPr>
                <w:szCs w:val="28"/>
              </w:rPr>
              <w:t>Содержание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double" w:sz="4" w:space="0" w:color="auto"/>
            </w:tcBorders>
            <w:shd w:val="pct5" w:color="000000" w:fill="FFFFFF"/>
          </w:tcPr>
          <w:p w:rsidR="00BE48BB" w:rsidRPr="007E74CE" w:rsidRDefault="00D36B65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BE48BB" w:rsidRPr="007E74CE" w:rsidTr="000A7028">
        <w:trPr>
          <w:trHeight w:val="642"/>
        </w:trPr>
        <w:tc>
          <w:tcPr>
            <w:tcW w:w="1181" w:type="dxa"/>
            <w:tcBorders>
              <w:top w:val="double" w:sz="4" w:space="0" w:color="auto"/>
              <w:bottom w:val="double" w:sz="4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6994" w:type="dxa"/>
            <w:tcBorders>
              <w:top w:val="double" w:sz="4" w:space="0" w:color="auto"/>
              <w:bottom w:val="double" w:sz="4" w:space="0" w:color="auto"/>
            </w:tcBorders>
          </w:tcPr>
          <w:p w:rsidR="00BE48BB" w:rsidRPr="007E74CE" w:rsidRDefault="00BE48BB" w:rsidP="00F763CB">
            <w:pPr>
              <w:pStyle w:val="a3"/>
              <w:widowControl/>
              <w:spacing w:line="276" w:lineRule="auto"/>
              <w:jc w:val="both"/>
              <w:rPr>
                <w:szCs w:val="28"/>
              </w:rPr>
            </w:pPr>
            <w:r w:rsidRPr="007E74CE">
              <w:rPr>
                <w:szCs w:val="28"/>
              </w:rPr>
              <w:t>Общие положения</w:t>
            </w:r>
          </w:p>
          <w:p w:rsidR="00BE48BB" w:rsidRPr="007E74CE" w:rsidRDefault="00BE48BB" w:rsidP="00F763CB">
            <w:pPr>
              <w:pStyle w:val="a3"/>
              <w:widowControl/>
              <w:spacing w:line="276" w:lineRule="auto"/>
              <w:jc w:val="both"/>
              <w:rPr>
                <w:szCs w:val="28"/>
              </w:rPr>
            </w:pPr>
          </w:p>
          <w:p w:rsidR="00BE48BB" w:rsidRPr="007E74CE" w:rsidRDefault="00BE48BB" w:rsidP="00F763CB">
            <w:pPr>
              <w:pStyle w:val="a3"/>
              <w:widowControl/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double" w:sz="4" w:space="0" w:color="auto"/>
            </w:tcBorders>
          </w:tcPr>
          <w:p w:rsidR="00BE48BB" w:rsidRPr="007E74CE" w:rsidRDefault="00D36B65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double" w:sz="4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2.</w:t>
            </w:r>
          </w:p>
        </w:tc>
        <w:tc>
          <w:tcPr>
            <w:tcW w:w="6994" w:type="dxa"/>
            <w:tcBorders>
              <w:top w:val="double" w:sz="4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pStyle w:val="1"/>
              <w:widowControl/>
              <w:spacing w:line="276" w:lineRule="auto"/>
              <w:ind w:firstLine="0"/>
              <w:rPr>
                <w:szCs w:val="28"/>
              </w:rPr>
            </w:pPr>
            <w:r w:rsidRPr="007E74CE">
              <w:rPr>
                <w:szCs w:val="28"/>
              </w:rPr>
              <w:t>Организация работы управы района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single" w:sz="6" w:space="0" w:color="auto"/>
            </w:tcBorders>
          </w:tcPr>
          <w:p w:rsidR="00BE48BB" w:rsidRPr="007E74CE" w:rsidRDefault="00D36B65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2.1.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Планирование работы управы района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D36B65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double" w:sz="4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2.2.</w:t>
            </w:r>
          </w:p>
        </w:tc>
        <w:tc>
          <w:tcPr>
            <w:tcW w:w="6994" w:type="dxa"/>
            <w:tcBorders>
              <w:top w:val="single" w:sz="6" w:space="0" w:color="auto"/>
              <w:bottom w:val="double" w:sz="4" w:space="0" w:color="auto"/>
            </w:tcBorders>
          </w:tcPr>
          <w:p w:rsidR="00BE48BB" w:rsidRPr="007D02D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D02DE">
              <w:rPr>
                <w:sz w:val="28"/>
                <w:szCs w:val="28"/>
              </w:rPr>
              <w:t xml:space="preserve">Отчет главы управы о результатах деятельности управы района.  </w:t>
            </w:r>
          </w:p>
        </w:tc>
        <w:tc>
          <w:tcPr>
            <w:tcW w:w="1572" w:type="dxa"/>
            <w:tcBorders>
              <w:top w:val="single" w:sz="6" w:space="0" w:color="auto"/>
              <w:bottom w:val="double" w:sz="4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>1</w:t>
            </w:r>
            <w:r w:rsidR="00D36B65">
              <w:rPr>
                <w:bCs/>
                <w:sz w:val="28"/>
                <w:szCs w:val="28"/>
              </w:rPr>
              <w:t>2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double" w:sz="4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 xml:space="preserve">3. </w:t>
            </w:r>
          </w:p>
        </w:tc>
        <w:tc>
          <w:tcPr>
            <w:tcW w:w="6994" w:type="dxa"/>
            <w:tcBorders>
              <w:top w:val="double" w:sz="4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pStyle w:val="1"/>
              <w:widowControl/>
              <w:spacing w:line="276" w:lineRule="auto"/>
              <w:ind w:firstLine="0"/>
              <w:rPr>
                <w:szCs w:val="28"/>
              </w:rPr>
            </w:pPr>
            <w:r w:rsidRPr="007E74CE">
              <w:rPr>
                <w:szCs w:val="28"/>
              </w:rPr>
              <w:t>Распорядительные документы управы района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single" w:sz="6" w:space="0" w:color="auto"/>
            </w:tcBorders>
          </w:tcPr>
          <w:p w:rsidR="00BE48BB" w:rsidRPr="007E74CE" w:rsidRDefault="00D36B65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3.1.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Виды распорядительных документов управы района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D36B65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3.1.1. Общие положения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D36B65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3.1.2. Распоряжения и приказы 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</w:t>
            </w: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D36B65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3.1.3. Совместные распорядительные документы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761D5F" w:rsidP="00761D5F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3.2.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pStyle w:val="20"/>
              <w:spacing w:line="276" w:lineRule="auto"/>
              <w:jc w:val="both"/>
              <w:rPr>
                <w:szCs w:val="28"/>
              </w:rPr>
            </w:pPr>
            <w:r w:rsidRPr="007E74CE">
              <w:rPr>
                <w:szCs w:val="28"/>
              </w:rPr>
              <w:t>Порядок подготовки  распорядительного документа</w:t>
            </w:r>
          </w:p>
          <w:p w:rsidR="00BE48BB" w:rsidRPr="007E74CE" w:rsidRDefault="00BE48BB" w:rsidP="00F763CB">
            <w:pPr>
              <w:pStyle w:val="20"/>
              <w:spacing w:line="276" w:lineRule="auto"/>
              <w:jc w:val="both"/>
              <w:rPr>
                <w:szCs w:val="28"/>
              </w:rPr>
            </w:pP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761D5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3.2.1. Общие положения</w:t>
            </w: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D36B65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61D5F">
              <w:rPr>
                <w:sz w:val="28"/>
                <w:szCs w:val="28"/>
              </w:rPr>
              <w:t>6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3.2.2. Правила оформления проекта 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распорядительного документа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761D5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3.2.3. Порядок согласования распорядительного 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документа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761D5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3.2.4. Доработка проекта распорядительного  документа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после согласования  должностными лицами и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организациями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761D5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3.2.5. Контроль соответствия проекта 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распорядительного документа законам и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иным нормативным правовым актам 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Российской Федерации и города Москвы,  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требованиям  настоящего Регламента </w:t>
            </w: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761D5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3.2.6. Подготовка проекта распорядительного 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 документа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3</w:t>
            </w:r>
            <w:r w:rsidR="00761D5F">
              <w:rPr>
                <w:sz w:val="28"/>
                <w:szCs w:val="28"/>
              </w:rPr>
              <w:t>2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3.2.7. Порядок представления проекта 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распорядительного документа для 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рассмотрения и подписания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3</w:t>
            </w:r>
            <w:r w:rsidR="00761D5F">
              <w:rPr>
                <w:sz w:val="28"/>
                <w:szCs w:val="28"/>
              </w:rPr>
              <w:t>4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3.2.8. Доработка проекта распорядительного документа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после рассмотрения  главой управы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761D5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3.2.9. Подписание распорядительных документов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761D5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3.2.10. Регистрация, рассылка и формирование дел 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  распорядительных документов 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761D5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3.3.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Внесение изменений  (дополнений)  в ранее изданный распорядительный документ,  приостановление его действия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761D5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3.4.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Отмена, признание утратившим силу распорядительного документа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CA3005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double" w:sz="4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3.5.</w:t>
            </w:r>
          </w:p>
        </w:tc>
        <w:tc>
          <w:tcPr>
            <w:tcW w:w="6994" w:type="dxa"/>
            <w:tcBorders>
              <w:top w:val="single" w:sz="6" w:space="0" w:color="auto"/>
              <w:bottom w:val="double" w:sz="4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Поддержание в актуальном состоянии распорядительных документов управы района</w:t>
            </w:r>
          </w:p>
        </w:tc>
        <w:tc>
          <w:tcPr>
            <w:tcW w:w="1572" w:type="dxa"/>
            <w:tcBorders>
              <w:top w:val="single" w:sz="6" w:space="0" w:color="auto"/>
              <w:bottom w:val="double" w:sz="4" w:space="0" w:color="auto"/>
            </w:tcBorders>
          </w:tcPr>
          <w:p w:rsidR="00BE48BB" w:rsidRPr="007E74CE" w:rsidRDefault="00CA3005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double" w:sz="4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4.</w:t>
            </w:r>
          </w:p>
        </w:tc>
        <w:tc>
          <w:tcPr>
            <w:tcW w:w="6994" w:type="dxa"/>
            <w:tcBorders>
              <w:top w:val="double" w:sz="4" w:space="0" w:color="auto"/>
              <w:bottom w:val="single" w:sz="6" w:space="0" w:color="auto"/>
            </w:tcBorders>
          </w:tcPr>
          <w:p w:rsidR="00BE48BB" w:rsidRPr="00A25B1C" w:rsidRDefault="00BE48BB" w:rsidP="00F763CB">
            <w:pPr>
              <w:pStyle w:val="51"/>
              <w:shd w:val="clear" w:color="auto" w:fill="auto"/>
              <w:spacing w:line="476" w:lineRule="exact"/>
              <w:ind w:left="20" w:right="40" w:firstLine="520"/>
              <w:jc w:val="both"/>
              <w:rPr>
                <w:sz w:val="28"/>
                <w:szCs w:val="28"/>
              </w:rPr>
            </w:pPr>
            <w:r w:rsidRPr="00A25B1C">
              <w:rPr>
                <w:rStyle w:val="50"/>
                <w:b/>
                <w:bCs/>
                <w:sz w:val="28"/>
                <w:szCs w:val="28"/>
              </w:rPr>
              <w:t xml:space="preserve">Взаимодействие главы управы и управы района с Мэром Москвы и Правительством Москвы, с членами Совета Федерации, депутатами Государственной Думы Федерального Собрания </w:t>
            </w:r>
            <w:r w:rsidRPr="00A25B1C">
              <w:rPr>
                <w:rStyle w:val="50"/>
                <w:b/>
                <w:bCs/>
                <w:sz w:val="28"/>
                <w:szCs w:val="28"/>
              </w:rPr>
              <w:lastRenderedPageBreak/>
              <w:t>Российской Федера</w:t>
            </w:r>
            <w:r w:rsidRPr="00A25B1C">
              <w:rPr>
                <w:rStyle w:val="50"/>
                <w:b/>
                <w:bCs/>
                <w:sz w:val="28"/>
                <w:szCs w:val="28"/>
              </w:rPr>
              <w:softHyphen/>
              <w:t>ции, Московской городской Думы, Аппаратом Мэра и Правительства</w:t>
            </w:r>
          </w:p>
          <w:p w:rsidR="00BE48BB" w:rsidRPr="007E74CE" w:rsidRDefault="00BE48BB" w:rsidP="00F763CB">
            <w:pPr>
              <w:pStyle w:val="ConsPlusNormal"/>
              <w:spacing w:line="276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A25B1C">
              <w:rPr>
                <w:rStyle w:val="50"/>
                <w:rFonts w:ascii="Times New Roman" w:hAnsi="Times New Roman" w:cs="Times New Roman"/>
                <w:sz w:val="28"/>
                <w:szCs w:val="28"/>
              </w:rPr>
              <w:t xml:space="preserve">Москвы, депутатами Совета депутатов </w:t>
            </w:r>
            <w:r w:rsidR="00B11E86" w:rsidRPr="009D6254">
              <w:rPr>
                <w:rStyle w:val="50"/>
                <w:rFonts w:ascii="Times New Roman" w:hAnsi="Times New Roman" w:cs="Times New Roman"/>
                <w:sz w:val="28"/>
                <w:szCs w:val="28"/>
              </w:rPr>
              <w:t>муниципального округа</w:t>
            </w:r>
            <w:r w:rsidRPr="009D6254">
              <w:rPr>
                <w:rStyle w:val="50"/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 w:rsidRPr="00A25B1C">
              <w:rPr>
                <w:rStyle w:val="50"/>
                <w:rFonts w:ascii="Times New Roman" w:hAnsi="Times New Roman" w:cs="Times New Roman"/>
                <w:sz w:val="28"/>
                <w:szCs w:val="28"/>
              </w:rPr>
              <w:t>го</w:t>
            </w:r>
            <w:r w:rsidRPr="00A25B1C">
              <w:rPr>
                <w:rStyle w:val="50"/>
                <w:rFonts w:ascii="Times New Roman" w:hAnsi="Times New Roman" w:cs="Times New Roman"/>
                <w:sz w:val="28"/>
                <w:szCs w:val="28"/>
              </w:rPr>
              <w:softHyphen/>
              <w:t>роде Москве.</w:t>
            </w:r>
          </w:p>
        </w:tc>
        <w:tc>
          <w:tcPr>
            <w:tcW w:w="1572" w:type="dxa"/>
            <w:tcBorders>
              <w:top w:val="double" w:sz="4" w:space="0" w:color="auto"/>
              <w:bottom w:val="single" w:sz="6" w:space="0" w:color="auto"/>
            </w:tcBorders>
          </w:tcPr>
          <w:p w:rsidR="00BE48BB" w:rsidRPr="007E74CE" w:rsidRDefault="00761D5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42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A25B1C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A25B1C">
              <w:rPr>
                <w:sz w:val="28"/>
                <w:szCs w:val="28"/>
                <w:lang w:val="en-US"/>
              </w:rPr>
              <w:lastRenderedPageBreak/>
              <w:t>4</w:t>
            </w:r>
            <w:r w:rsidRPr="00A25B1C">
              <w:rPr>
                <w:sz w:val="28"/>
                <w:szCs w:val="28"/>
              </w:rPr>
              <w:t>.1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A25B1C" w:rsidRDefault="00BE48BB" w:rsidP="00F763CB">
            <w:pPr>
              <w:pStyle w:val="a3"/>
              <w:tabs>
                <w:tab w:val="left" w:pos="1280"/>
              </w:tabs>
              <w:overflowPunct/>
              <w:autoSpaceDE/>
              <w:autoSpaceDN/>
              <w:adjustRightInd/>
              <w:spacing w:line="476" w:lineRule="exact"/>
              <w:ind w:right="20"/>
              <w:jc w:val="both"/>
              <w:textAlignment w:val="auto"/>
              <w:rPr>
                <w:rStyle w:val="12"/>
                <w:b w:val="0"/>
                <w:sz w:val="28"/>
                <w:szCs w:val="28"/>
              </w:rPr>
            </w:pPr>
            <w:r w:rsidRPr="00A25B1C">
              <w:rPr>
                <w:rStyle w:val="12"/>
                <w:b w:val="0"/>
                <w:sz w:val="28"/>
                <w:szCs w:val="28"/>
              </w:rPr>
              <w:t>Общие положения</w:t>
            </w:r>
          </w:p>
          <w:p w:rsidR="00BE48BB" w:rsidRPr="00A25B1C" w:rsidRDefault="00BE48BB" w:rsidP="00F763CB">
            <w:pPr>
              <w:pStyle w:val="51"/>
              <w:shd w:val="clear" w:color="auto" w:fill="auto"/>
              <w:spacing w:line="476" w:lineRule="exact"/>
              <w:ind w:left="20" w:right="40" w:firstLine="520"/>
              <w:jc w:val="both"/>
              <w:rPr>
                <w:rStyle w:val="50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761D5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A25B1C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A25B1C">
              <w:rPr>
                <w:sz w:val="28"/>
                <w:szCs w:val="28"/>
              </w:rPr>
              <w:t>4.2.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A25B1C" w:rsidRDefault="00BE48BB" w:rsidP="00F763CB">
            <w:pPr>
              <w:pStyle w:val="51"/>
              <w:shd w:val="clear" w:color="auto" w:fill="auto"/>
              <w:spacing w:line="476" w:lineRule="exact"/>
              <w:ind w:right="40"/>
              <w:jc w:val="both"/>
              <w:rPr>
                <w:rStyle w:val="50"/>
                <w:sz w:val="28"/>
                <w:szCs w:val="28"/>
              </w:rPr>
            </w:pPr>
            <w:r w:rsidRPr="00A25B1C">
              <w:rPr>
                <w:rStyle w:val="50"/>
                <w:bCs/>
                <w:sz w:val="28"/>
                <w:szCs w:val="28"/>
              </w:rPr>
              <w:t>Взаимодействие главы управы и управы района с членами Совета Федерации, депутатами Государственной Думы Федеральною Собра</w:t>
            </w:r>
            <w:r w:rsidRPr="00A25B1C">
              <w:rPr>
                <w:rStyle w:val="50"/>
                <w:bCs/>
                <w:sz w:val="28"/>
                <w:szCs w:val="28"/>
              </w:rPr>
              <w:softHyphen/>
              <w:t xml:space="preserve">ния Российской Федерации, Московской городской Думы, Аппаратом Мэра и Правительства Москвы, депутатами Совета депутатов </w:t>
            </w:r>
            <w:r w:rsidR="00B11E86">
              <w:rPr>
                <w:rStyle w:val="50"/>
                <w:bCs/>
                <w:sz w:val="28"/>
                <w:szCs w:val="28"/>
              </w:rPr>
              <w:t>муниципального округа</w:t>
            </w:r>
            <w:r w:rsidRPr="00A25B1C">
              <w:rPr>
                <w:rStyle w:val="50"/>
                <w:bCs/>
                <w:sz w:val="28"/>
                <w:szCs w:val="28"/>
              </w:rPr>
              <w:t xml:space="preserve"> в городе Москве.</w:t>
            </w: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761D5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A25B1C" w:rsidRDefault="00BE48BB" w:rsidP="00BE48BB">
            <w:pPr>
              <w:pStyle w:val="51"/>
              <w:numPr>
                <w:ilvl w:val="0"/>
                <w:numId w:val="15"/>
              </w:numPr>
              <w:shd w:val="clear" w:color="auto" w:fill="auto"/>
              <w:tabs>
                <w:tab w:val="left" w:pos="1280"/>
              </w:tabs>
              <w:spacing w:line="476" w:lineRule="exact"/>
              <w:ind w:left="20" w:right="20" w:firstLine="75"/>
              <w:jc w:val="both"/>
              <w:rPr>
                <w:sz w:val="28"/>
                <w:szCs w:val="28"/>
              </w:rPr>
            </w:pPr>
            <w:r w:rsidRPr="00A25B1C">
              <w:rPr>
                <w:rStyle w:val="50"/>
                <w:bCs/>
                <w:sz w:val="28"/>
                <w:szCs w:val="28"/>
              </w:rPr>
              <w:t>Порядок рассмотрения обращений и запросов членов Совета Федерации, депутатов Государственной Думы Федерального Собра</w:t>
            </w:r>
            <w:r w:rsidRPr="00A25B1C">
              <w:rPr>
                <w:rStyle w:val="50"/>
                <w:bCs/>
                <w:sz w:val="28"/>
                <w:szCs w:val="28"/>
              </w:rPr>
              <w:softHyphen/>
              <w:t>ния Российской Федерации.</w:t>
            </w:r>
          </w:p>
          <w:p w:rsidR="00BE48BB" w:rsidRPr="00A25B1C" w:rsidRDefault="00BE48BB" w:rsidP="00F763CB">
            <w:pPr>
              <w:pStyle w:val="51"/>
              <w:shd w:val="clear" w:color="auto" w:fill="auto"/>
              <w:spacing w:line="476" w:lineRule="exact"/>
              <w:ind w:left="20" w:right="40" w:firstLine="520"/>
              <w:jc w:val="both"/>
              <w:rPr>
                <w:rStyle w:val="50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761D5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A25B1C" w:rsidRDefault="00BE48BB" w:rsidP="00BE48BB">
            <w:pPr>
              <w:pStyle w:val="51"/>
              <w:numPr>
                <w:ilvl w:val="2"/>
                <w:numId w:val="23"/>
              </w:numPr>
              <w:shd w:val="clear" w:color="auto" w:fill="auto"/>
              <w:tabs>
                <w:tab w:val="left" w:pos="1408"/>
              </w:tabs>
              <w:spacing w:line="482" w:lineRule="exact"/>
              <w:ind w:left="0" w:right="20" w:firstLine="0"/>
              <w:jc w:val="both"/>
              <w:rPr>
                <w:sz w:val="28"/>
                <w:szCs w:val="28"/>
              </w:rPr>
            </w:pPr>
            <w:r w:rsidRPr="00A25B1C">
              <w:rPr>
                <w:rStyle w:val="50"/>
                <w:bCs/>
                <w:sz w:val="28"/>
                <w:szCs w:val="28"/>
              </w:rPr>
              <w:t>Порядок рассмотрения обращений и запросов депутатов Московской городской Думы.</w:t>
            </w:r>
          </w:p>
          <w:p w:rsidR="00BE48BB" w:rsidRPr="00A25B1C" w:rsidRDefault="00BE48BB" w:rsidP="00F763CB">
            <w:pPr>
              <w:pStyle w:val="51"/>
              <w:shd w:val="clear" w:color="auto" w:fill="auto"/>
              <w:spacing w:line="476" w:lineRule="exact"/>
              <w:ind w:left="20" w:right="40" w:firstLine="520"/>
              <w:jc w:val="both"/>
              <w:rPr>
                <w:rStyle w:val="50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D36B65" w:rsidRDefault="00BE48BB" w:rsidP="00BE48BB">
            <w:pPr>
              <w:pStyle w:val="a3"/>
              <w:numPr>
                <w:ilvl w:val="2"/>
                <w:numId w:val="23"/>
              </w:numPr>
              <w:spacing w:line="476" w:lineRule="exact"/>
              <w:ind w:left="-47" w:right="20" w:firstLine="47"/>
              <w:jc w:val="both"/>
              <w:rPr>
                <w:szCs w:val="28"/>
              </w:rPr>
            </w:pPr>
            <w:r w:rsidRPr="00D36B65">
              <w:rPr>
                <w:rStyle w:val="50"/>
                <w:bCs w:val="0"/>
                <w:sz w:val="28"/>
                <w:szCs w:val="28"/>
              </w:rPr>
              <w:t>Порядок рассмотрения обращении и запросов депутатов Совета депутатов муниципального округа в городе Москве.</w:t>
            </w:r>
          </w:p>
          <w:p w:rsidR="00BE48BB" w:rsidRPr="00A25B1C" w:rsidRDefault="00BE48BB" w:rsidP="00F763CB">
            <w:pPr>
              <w:pStyle w:val="51"/>
              <w:shd w:val="clear" w:color="auto" w:fill="auto"/>
              <w:spacing w:line="476" w:lineRule="exact"/>
              <w:ind w:left="20" w:right="40" w:firstLine="520"/>
              <w:jc w:val="both"/>
              <w:rPr>
                <w:rStyle w:val="50"/>
                <w:b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761D5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double" w:sz="4" w:space="0" w:color="auto"/>
            </w:tcBorders>
          </w:tcPr>
          <w:p w:rsidR="00BE48BB" w:rsidRPr="00A25B1C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A25B1C">
              <w:rPr>
                <w:sz w:val="28"/>
                <w:szCs w:val="28"/>
              </w:rPr>
              <w:t>4.3.</w:t>
            </w:r>
          </w:p>
        </w:tc>
        <w:tc>
          <w:tcPr>
            <w:tcW w:w="6994" w:type="dxa"/>
            <w:tcBorders>
              <w:top w:val="single" w:sz="6" w:space="0" w:color="auto"/>
              <w:bottom w:val="double" w:sz="4" w:space="0" w:color="auto"/>
            </w:tcBorders>
          </w:tcPr>
          <w:p w:rsidR="00BE48BB" w:rsidRPr="00A25B1C" w:rsidRDefault="00BE48BB" w:rsidP="00F763CB">
            <w:pPr>
              <w:pStyle w:val="a3"/>
              <w:spacing w:line="276" w:lineRule="auto"/>
              <w:jc w:val="both"/>
              <w:rPr>
                <w:b w:val="0"/>
                <w:szCs w:val="28"/>
              </w:rPr>
            </w:pPr>
            <w:r w:rsidRPr="00A25B1C">
              <w:rPr>
                <w:b w:val="0"/>
                <w:szCs w:val="28"/>
              </w:rPr>
              <w:t>Подготовка проектов распорядительных документов префектуры.</w:t>
            </w:r>
          </w:p>
          <w:p w:rsidR="00BE48BB" w:rsidRPr="00A25B1C" w:rsidRDefault="00BE48BB" w:rsidP="00F763CB">
            <w:pPr>
              <w:pStyle w:val="51"/>
              <w:shd w:val="clear" w:color="auto" w:fill="auto"/>
              <w:spacing w:line="476" w:lineRule="exact"/>
              <w:ind w:left="20" w:right="40" w:firstLine="520"/>
              <w:jc w:val="both"/>
              <w:rPr>
                <w:rStyle w:val="50"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double" w:sz="4" w:space="0" w:color="auto"/>
            </w:tcBorders>
          </w:tcPr>
          <w:p w:rsidR="00BE48BB" w:rsidRPr="007E74CE" w:rsidRDefault="00761D5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double" w:sz="4" w:space="0" w:color="auto"/>
              <w:bottom w:val="double" w:sz="4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5.</w:t>
            </w:r>
          </w:p>
        </w:tc>
        <w:tc>
          <w:tcPr>
            <w:tcW w:w="6994" w:type="dxa"/>
            <w:tcBorders>
              <w:top w:val="double" w:sz="4" w:space="0" w:color="auto"/>
              <w:bottom w:val="double" w:sz="4" w:space="0" w:color="auto"/>
            </w:tcBorders>
          </w:tcPr>
          <w:p w:rsidR="00BE48BB" w:rsidRPr="007E74CE" w:rsidRDefault="00BE48BB" w:rsidP="00F763CB">
            <w:pPr>
              <w:pStyle w:val="a5"/>
              <w:widowControl/>
              <w:tabs>
                <w:tab w:val="clear" w:pos="4153"/>
                <w:tab w:val="clear" w:pos="8306"/>
              </w:tabs>
              <w:spacing w:line="276" w:lineRule="auto"/>
              <w:rPr>
                <w:b/>
                <w:szCs w:val="28"/>
              </w:rPr>
            </w:pPr>
            <w:r w:rsidRPr="007E74CE">
              <w:rPr>
                <w:b/>
                <w:szCs w:val="28"/>
              </w:rPr>
              <w:t>Порядок работы с договорами, контрактами, соглашениями на поставки товаров, выполнение работ, оказание услуг для государственных нужд, иными гражданско-правовыми договорами</w:t>
            </w:r>
          </w:p>
        </w:tc>
        <w:tc>
          <w:tcPr>
            <w:tcW w:w="1572" w:type="dxa"/>
            <w:tcBorders>
              <w:top w:val="double" w:sz="4" w:space="0" w:color="auto"/>
              <w:bottom w:val="double" w:sz="4" w:space="0" w:color="auto"/>
            </w:tcBorders>
          </w:tcPr>
          <w:p w:rsidR="00BE48BB" w:rsidRPr="007E74CE" w:rsidRDefault="00761D5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double" w:sz="4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pStyle w:val="a5"/>
              <w:widowControl/>
              <w:tabs>
                <w:tab w:val="clear" w:pos="4153"/>
                <w:tab w:val="clear" w:pos="8306"/>
              </w:tabs>
              <w:spacing w:line="276" w:lineRule="auto"/>
              <w:rPr>
                <w:b/>
                <w:szCs w:val="28"/>
              </w:rPr>
            </w:pPr>
            <w:r w:rsidRPr="007E74CE">
              <w:rPr>
                <w:b/>
                <w:szCs w:val="28"/>
              </w:rPr>
              <w:lastRenderedPageBreak/>
              <w:t>6.</w:t>
            </w:r>
          </w:p>
        </w:tc>
        <w:tc>
          <w:tcPr>
            <w:tcW w:w="6994" w:type="dxa"/>
            <w:tcBorders>
              <w:top w:val="double" w:sz="4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Организация работы со служебными документами и обращениями граждан</w:t>
            </w:r>
          </w:p>
        </w:tc>
        <w:tc>
          <w:tcPr>
            <w:tcW w:w="1572" w:type="dxa"/>
            <w:tcBorders>
              <w:top w:val="double" w:sz="4" w:space="0" w:color="auto"/>
              <w:bottom w:val="single" w:sz="6" w:space="0" w:color="auto"/>
            </w:tcBorders>
          </w:tcPr>
          <w:p w:rsidR="00BE48BB" w:rsidRPr="007E74CE" w:rsidRDefault="00761D5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6.1.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Прием, первичная обработка, доставка и отправка документов</w:t>
            </w: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761D5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6.2.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Регистрация документов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761D5F" w:rsidP="0016520F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16520F">
              <w:rPr>
                <w:sz w:val="28"/>
                <w:szCs w:val="28"/>
              </w:rPr>
              <w:t>2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6.3.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Рассмотрение документов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16520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6.4.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7E74CE">
              <w:rPr>
                <w:b/>
                <w:bCs/>
                <w:sz w:val="28"/>
                <w:szCs w:val="28"/>
              </w:rPr>
              <w:t>Особенности работы с обращениями граждан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16520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6.4.1. Общие положения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16520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6.4.2. Особенности работы при рассмотрении обращений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Уполномоченного по правам человека в городе Москве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16520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4CE">
              <w:rPr>
                <w:rFonts w:ascii="Times New Roman" w:hAnsi="Times New Roman" w:cs="Times New Roman"/>
                <w:sz w:val="28"/>
                <w:szCs w:val="28"/>
              </w:rPr>
              <w:t xml:space="preserve">6.4.3. </w:t>
            </w:r>
            <w:r w:rsidRPr="007E74CE">
              <w:rPr>
                <w:rFonts w:ascii="Times New Roman" w:hAnsi="Times New Roman" w:cs="Times New Roman"/>
                <w:bCs/>
                <w:sz w:val="28"/>
                <w:szCs w:val="28"/>
              </w:rPr>
              <w:t>Особенности работы с письменными обращениями по</w:t>
            </w:r>
          </w:p>
          <w:p w:rsidR="00BE48BB" w:rsidRPr="007E74CE" w:rsidRDefault="00BE48BB" w:rsidP="00F763CB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4C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вопросам возможного нарушения законодательства  </w:t>
            </w:r>
          </w:p>
          <w:p w:rsidR="00BE48BB" w:rsidRPr="007E74CE" w:rsidRDefault="00BE48BB" w:rsidP="00F763CB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E74C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Российской Федерации в сфере миграции</w:t>
            </w:r>
          </w:p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16520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BE48BB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BE48B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BE48BB" w:rsidP="002B636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6.4.4. </w:t>
            </w:r>
            <w:r w:rsidR="002B636E" w:rsidRPr="007E74CE">
              <w:rPr>
                <w:sz w:val="28"/>
                <w:szCs w:val="28"/>
              </w:rPr>
              <w:t>Порядок работы с документами, поступающими и</w:t>
            </w:r>
          </w:p>
          <w:p w:rsidR="002B636E" w:rsidRPr="007E74CE" w:rsidRDefault="002B636E" w:rsidP="002B636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отправляемыми посредством </w:t>
            </w:r>
            <w:r w:rsidRPr="00A20B3F">
              <w:rPr>
                <w:sz w:val="28"/>
                <w:szCs w:val="28"/>
              </w:rPr>
              <w:t xml:space="preserve">факсимильной </w:t>
            </w:r>
            <w:r w:rsidRPr="007E74CE">
              <w:rPr>
                <w:sz w:val="28"/>
                <w:szCs w:val="28"/>
              </w:rPr>
              <w:t xml:space="preserve">связи.     </w:t>
            </w:r>
          </w:p>
          <w:p w:rsidR="00BE48BB" w:rsidRPr="007E74CE" w:rsidRDefault="00BE48BB" w:rsidP="002B636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BE48BB" w:rsidRPr="007E74CE" w:rsidRDefault="0016520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</w:tr>
      <w:tr w:rsidR="002B636E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2B636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6.5.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2B636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Оформление исходящих документов</w:t>
            </w:r>
          </w:p>
          <w:p w:rsidR="002B636E" w:rsidRPr="007E74CE" w:rsidRDefault="002B636E" w:rsidP="002B636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16520F" w:rsidP="002B636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</w:tr>
      <w:tr w:rsidR="002B636E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2B636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6.6.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2B636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Формирование дел, их хранение, организация  справочной работы</w:t>
            </w:r>
          </w:p>
          <w:p w:rsidR="002B636E" w:rsidRPr="007E74CE" w:rsidRDefault="002B636E" w:rsidP="002B636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2B636E" w:rsidRPr="007E74CE" w:rsidRDefault="002B636E" w:rsidP="002B636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16520F" w:rsidP="002B636E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</w:tr>
      <w:tr w:rsidR="002B636E" w:rsidRPr="007E74CE" w:rsidTr="003A2DA4">
        <w:trPr>
          <w:trHeight w:val="145"/>
        </w:trPr>
        <w:tc>
          <w:tcPr>
            <w:tcW w:w="1181" w:type="dxa"/>
            <w:tcBorders>
              <w:top w:val="double" w:sz="4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7.</w:t>
            </w:r>
          </w:p>
        </w:tc>
        <w:tc>
          <w:tcPr>
            <w:tcW w:w="6994" w:type="dxa"/>
            <w:tcBorders>
              <w:top w:val="double" w:sz="4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Исполнение и контроль исполнения документов и обращений граждан</w:t>
            </w:r>
          </w:p>
          <w:p w:rsidR="002B636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EE6437" w:rsidRPr="007E74CE" w:rsidRDefault="00EE6437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single" w:sz="6" w:space="0" w:color="auto"/>
            </w:tcBorders>
          </w:tcPr>
          <w:p w:rsidR="002B636E" w:rsidRPr="007E74CE" w:rsidRDefault="0016520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</w:tr>
      <w:tr w:rsidR="002B636E" w:rsidRPr="007E74CE" w:rsidTr="003A2DA4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lastRenderedPageBreak/>
              <w:t>7.1.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Общие положения</w:t>
            </w:r>
          </w:p>
          <w:p w:rsidR="002B636E" w:rsidRPr="007E74C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16520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</w:tr>
      <w:tr w:rsidR="002B636E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7.2.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Исполнение распорядительных документов,  проектов правовых актов, протоколов, служебных документов и обращений граждан</w:t>
            </w:r>
          </w:p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16520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</w:tr>
      <w:tr w:rsidR="002B636E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7.3.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Контроль исполнения</w:t>
            </w:r>
          </w:p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16520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 w:rsidR="002B636E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7.4.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Контрольно-аналитическая деятельность</w:t>
            </w:r>
          </w:p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16520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</w:tr>
      <w:tr w:rsidR="002B636E" w:rsidRPr="007E74CE" w:rsidTr="003A2DA4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double" w:sz="4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7.5.</w:t>
            </w:r>
          </w:p>
        </w:tc>
        <w:tc>
          <w:tcPr>
            <w:tcW w:w="6994" w:type="dxa"/>
            <w:tcBorders>
              <w:top w:val="single" w:sz="6" w:space="0" w:color="auto"/>
              <w:bottom w:val="double" w:sz="4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Информирование должностных лиц управы района</w:t>
            </w:r>
          </w:p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double" w:sz="4" w:space="0" w:color="auto"/>
            </w:tcBorders>
          </w:tcPr>
          <w:p w:rsidR="002B636E" w:rsidRPr="007E74CE" w:rsidRDefault="0016520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</w:tr>
      <w:tr w:rsidR="002B636E" w:rsidRPr="007E74CE" w:rsidTr="003A2DA4">
        <w:trPr>
          <w:trHeight w:val="145"/>
        </w:trPr>
        <w:tc>
          <w:tcPr>
            <w:tcW w:w="1181" w:type="dxa"/>
            <w:tcBorders>
              <w:top w:val="double" w:sz="4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 xml:space="preserve">  8.</w:t>
            </w:r>
          </w:p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double" w:sz="4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Организация приема граждан, представителей организаций, сотрудников управы района и районных организаций по личным вопросам</w:t>
            </w:r>
          </w:p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single" w:sz="6" w:space="0" w:color="auto"/>
            </w:tcBorders>
          </w:tcPr>
          <w:p w:rsidR="002B636E" w:rsidRPr="007E74CE" w:rsidRDefault="0016520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</w:tr>
      <w:tr w:rsidR="002B636E" w:rsidRPr="007E74CE" w:rsidTr="003A2DA4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 xml:space="preserve">      8.1.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>Прием граждан</w:t>
            </w:r>
          </w:p>
          <w:p w:rsidR="002B636E" w:rsidRPr="007E74C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16520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74</w:t>
            </w:r>
          </w:p>
        </w:tc>
      </w:tr>
      <w:tr w:rsidR="002B636E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 xml:space="preserve">      8.2.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>Прием представителей организаций</w:t>
            </w:r>
          </w:p>
          <w:p w:rsidR="002B636E" w:rsidRPr="007E74CE" w:rsidRDefault="002B636E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16520F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75</w:t>
            </w:r>
          </w:p>
        </w:tc>
      </w:tr>
      <w:tr w:rsidR="002B636E" w:rsidRPr="007E74CE" w:rsidTr="003A2DA4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double" w:sz="4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 xml:space="preserve">      8.3.</w:t>
            </w:r>
          </w:p>
        </w:tc>
        <w:tc>
          <w:tcPr>
            <w:tcW w:w="6994" w:type="dxa"/>
            <w:tcBorders>
              <w:top w:val="single" w:sz="6" w:space="0" w:color="auto"/>
              <w:bottom w:val="double" w:sz="4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>Прием главой управы  сотрудников управы и районных служб по личным вопросам</w:t>
            </w:r>
          </w:p>
          <w:p w:rsidR="002B636E" w:rsidRPr="007E74CE" w:rsidRDefault="002B636E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double" w:sz="4" w:space="0" w:color="auto"/>
            </w:tcBorders>
          </w:tcPr>
          <w:p w:rsidR="002B636E" w:rsidRPr="007E74CE" w:rsidRDefault="0016520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</w:tr>
      <w:tr w:rsidR="002B636E" w:rsidRPr="007E74CE" w:rsidTr="003A2DA4">
        <w:trPr>
          <w:trHeight w:val="145"/>
        </w:trPr>
        <w:tc>
          <w:tcPr>
            <w:tcW w:w="1181" w:type="dxa"/>
            <w:tcBorders>
              <w:top w:val="double" w:sz="4" w:space="0" w:color="auto"/>
              <w:bottom w:val="double" w:sz="4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 xml:space="preserve">  9.</w:t>
            </w:r>
          </w:p>
        </w:tc>
        <w:tc>
          <w:tcPr>
            <w:tcW w:w="6994" w:type="dxa"/>
            <w:tcBorders>
              <w:top w:val="double" w:sz="4" w:space="0" w:color="auto"/>
              <w:bottom w:val="double" w:sz="4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Информационное обеспечение деятельности управы района</w:t>
            </w:r>
          </w:p>
          <w:p w:rsidR="002B636E" w:rsidRPr="007E74CE" w:rsidRDefault="002B636E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double" w:sz="4" w:space="0" w:color="auto"/>
            </w:tcBorders>
          </w:tcPr>
          <w:p w:rsidR="002B636E" w:rsidRPr="007E74CE" w:rsidRDefault="0016520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</w:tr>
      <w:tr w:rsidR="002B636E" w:rsidRPr="007E74CE" w:rsidTr="000A7028">
        <w:trPr>
          <w:trHeight w:val="145"/>
        </w:trPr>
        <w:tc>
          <w:tcPr>
            <w:tcW w:w="1181" w:type="dxa"/>
            <w:tcBorders>
              <w:top w:val="double" w:sz="4" w:space="0" w:color="auto"/>
              <w:bottom w:val="double" w:sz="4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 xml:space="preserve"> 10.</w:t>
            </w:r>
          </w:p>
        </w:tc>
        <w:tc>
          <w:tcPr>
            <w:tcW w:w="6994" w:type="dxa"/>
            <w:tcBorders>
              <w:top w:val="double" w:sz="4" w:space="0" w:color="auto"/>
              <w:bottom w:val="double" w:sz="4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Порядок работы с документами, содержащими служебную информацию ограниченного распространения</w:t>
            </w:r>
          </w:p>
          <w:p w:rsidR="002B636E" w:rsidRPr="007E74C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double" w:sz="4" w:space="0" w:color="auto"/>
            </w:tcBorders>
          </w:tcPr>
          <w:p w:rsidR="002B636E" w:rsidRPr="007E74CE" w:rsidRDefault="00B71A74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</w:tr>
      <w:tr w:rsidR="002B636E" w:rsidRPr="007E74CE" w:rsidTr="000A7028">
        <w:trPr>
          <w:trHeight w:val="145"/>
        </w:trPr>
        <w:tc>
          <w:tcPr>
            <w:tcW w:w="1181" w:type="dxa"/>
            <w:tcBorders>
              <w:top w:val="double" w:sz="4" w:space="0" w:color="auto"/>
              <w:bottom w:val="double" w:sz="4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 xml:space="preserve"> 11.</w:t>
            </w:r>
          </w:p>
        </w:tc>
        <w:tc>
          <w:tcPr>
            <w:tcW w:w="6994" w:type="dxa"/>
            <w:tcBorders>
              <w:top w:val="double" w:sz="4" w:space="0" w:color="auto"/>
              <w:bottom w:val="double" w:sz="4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Информатизация деятельности управы района</w:t>
            </w:r>
          </w:p>
          <w:p w:rsidR="002B636E" w:rsidRPr="007E74C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double" w:sz="4" w:space="0" w:color="auto"/>
            </w:tcBorders>
          </w:tcPr>
          <w:p w:rsidR="002B636E" w:rsidRPr="007E74CE" w:rsidRDefault="00B71A74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</w:tr>
      <w:tr w:rsidR="002B636E" w:rsidRPr="007E74CE" w:rsidTr="003A2DA4">
        <w:trPr>
          <w:trHeight w:val="145"/>
        </w:trPr>
        <w:tc>
          <w:tcPr>
            <w:tcW w:w="1181" w:type="dxa"/>
            <w:tcBorders>
              <w:top w:val="double" w:sz="4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 xml:space="preserve"> 12.</w:t>
            </w:r>
          </w:p>
        </w:tc>
        <w:tc>
          <w:tcPr>
            <w:tcW w:w="6994" w:type="dxa"/>
            <w:tcBorders>
              <w:top w:val="double" w:sz="4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Порядок подготовки и  проведения заседаний и совещаний в управе района</w:t>
            </w:r>
          </w:p>
          <w:p w:rsidR="002B636E" w:rsidRPr="007E74C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single" w:sz="6" w:space="0" w:color="auto"/>
            </w:tcBorders>
          </w:tcPr>
          <w:p w:rsidR="002B636E" w:rsidRPr="007E74CE" w:rsidRDefault="0016520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</w:tr>
      <w:tr w:rsidR="002B636E" w:rsidRPr="007E74CE" w:rsidTr="003A2DA4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 xml:space="preserve">      12.1.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 xml:space="preserve">Оперативные совещания, проводимые главой управы с руководителями управы и руководителями районных служб </w:t>
            </w:r>
          </w:p>
          <w:p w:rsidR="002B636E" w:rsidRPr="007E74CE" w:rsidRDefault="002B636E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16520F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</w:tr>
      <w:tr w:rsidR="002B636E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 xml:space="preserve">      12.2.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2B636E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>Оперативные совещания  главы управы с аппаратом управы района</w:t>
            </w:r>
          </w:p>
          <w:p w:rsidR="002B636E" w:rsidRPr="007E74CE" w:rsidRDefault="002B636E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2B636E" w:rsidRPr="007E74CE" w:rsidRDefault="00B71A74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</w:tr>
      <w:tr w:rsidR="0057679C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12.3</w:t>
            </w:r>
            <w:r w:rsidRPr="007E74C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>Совещания  первых заместителей главы управы, заместителей главы управы, заседания комиссий, штабов, рабочих групп</w:t>
            </w: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57679C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12.4</w:t>
            </w:r>
            <w:r w:rsidRPr="007E74C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>Подготовка материалов к совещанию у префекта</w:t>
            </w:r>
          </w:p>
          <w:p w:rsidR="0057679C" w:rsidRPr="007E74CE" w:rsidRDefault="0057679C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</w:tr>
      <w:tr w:rsidR="0057679C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12.5</w:t>
            </w:r>
            <w:r w:rsidRPr="007E74CE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>Встречи главы управы с населением района</w:t>
            </w:r>
          </w:p>
          <w:p w:rsidR="0057679C" w:rsidRPr="007E74CE" w:rsidRDefault="0057679C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</w:tr>
      <w:tr w:rsidR="0057679C" w:rsidRPr="007E74CE" w:rsidTr="005E2EBD">
        <w:trPr>
          <w:trHeight w:val="145"/>
        </w:trPr>
        <w:tc>
          <w:tcPr>
            <w:tcW w:w="1181" w:type="dxa"/>
            <w:tcBorders>
              <w:top w:val="double" w:sz="4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13.</w:t>
            </w:r>
          </w:p>
        </w:tc>
        <w:tc>
          <w:tcPr>
            <w:tcW w:w="6994" w:type="dxa"/>
            <w:tcBorders>
              <w:top w:val="double" w:sz="4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Оформление служебных документов</w:t>
            </w:r>
          </w:p>
          <w:p w:rsidR="0057679C" w:rsidRPr="007E74CE" w:rsidRDefault="0057679C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single" w:sz="6" w:space="0" w:color="auto"/>
            </w:tcBorders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</w:tr>
      <w:tr w:rsidR="0057679C" w:rsidRPr="007E74CE" w:rsidTr="005E2EBD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13.1.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Общие требования к оформлению документов</w:t>
            </w: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</w:tr>
      <w:tr w:rsidR="0057679C" w:rsidRPr="007E74CE" w:rsidTr="005E2EBD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13.2.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Бланки документов</w:t>
            </w: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</w:tr>
      <w:tr w:rsidR="0057679C" w:rsidRPr="007E74CE" w:rsidTr="003A2DA4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13.3.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Реквизиты документов</w:t>
            </w: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</w:tr>
      <w:tr w:rsidR="0057679C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13.4.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Применение печатей</w:t>
            </w: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</w:tr>
      <w:tr w:rsidR="0057679C" w:rsidRPr="007E74CE" w:rsidTr="000A7028">
        <w:trPr>
          <w:trHeight w:val="145"/>
        </w:trPr>
        <w:tc>
          <w:tcPr>
            <w:tcW w:w="1181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13.5.</w:t>
            </w:r>
          </w:p>
        </w:tc>
        <w:tc>
          <w:tcPr>
            <w:tcW w:w="6994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Заверение копии документа</w:t>
            </w:r>
          </w:p>
        </w:tc>
        <w:tc>
          <w:tcPr>
            <w:tcW w:w="1572" w:type="dxa"/>
            <w:tcBorders>
              <w:top w:val="single" w:sz="6" w:space="0" w:color="auto"/>
              <w:bottom w:val="single" w:sz="6" w:space="0" w:color="auto"/>
            </w:tcBorders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</w:tr>
      <w:tr w:rsidR="0057679C" w:rsidRPr="007E74CE" w:rsidTr="005E2EBD">
        <w:trPr>
          <w:trHeight w:val="374"/>
        </w:trPr>
        <w:tc>
          <w:tcPr>
            <w:tcW w:w="1181" w:type="dxa"/>
            <w:tcBorders>
              <w:top w:val="single" w:sz="6" w:space="0" w:color="auto"/>
              <w:bottom w:val="double" w:sz="4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13.</w:t>
            </w:r>
            <w:r>
              <w:rPr>
                <w:sz w:val="28"/>
                <w:szCs w:val="28"/>
              </w:rPr>
              <w:t>6</w:t>
            </w:r>
            <w:r w:rsidRPr="007E74CE">
              <w:rPr>
                <w:sz w:val="28"/>
                <w:szCs w:val="28"/>
              </w:rPr>
              <w:t>.</w:t>
            </w:r>
          </w:p>
        </w:tc>
        <w:tc>
          <w:tcPr>
            <w:tcW w:w="6994" w:type="dxa"/>
            <w:tcBorders>
              <w:top w:val="single" w:sz="6" w:space="0" w:color="auto"/>
              <w:bottom w:val="double" w:sz="4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Оформление доверенности</w:t>
            </w:r>
          </w:p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single" w:sz="6" w:space="0" w:color="auto"/>
              <w:bottom w:val="double" w:sz="4" w:space="0" w:color="auto"/>
            </w:tcBorders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</w:tr>
      <w:tr w:rsidR="0057679C" w:rsidRPr="007E74CE" w:rsidTr="005E2EBD">
        <w:trPr>
          <w:trHeight w:val="386"/>
        </w:trPr>
        <w:tc>
          <w:tcPr>
            <w:tcW w:w="1181" w:type="dxa"/>
            <w:tcBorders>
              <w:top w:val="double" w:sz="4" w:space="0" w:color="auto"/>
              <w:bottom w:val="double" w:sz="4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b/>
                <w:bCs/>
                <w:sz w:val="28"/>
                <w:szCs w:val="28"/>
              </w:rPr>
              <w:t xml:space="preserve">  14.</w:t>
            </w:r>
          </w:p>
        </w:tc>
        <w:tc>
          <w:tcPr>
            <w:tcW w:w="6994" w:type="dxa"/>
            <w:tcBorders>
              <w:top w:val="double" w:sz="4" w:space="0" w:color="auto"/>
              <w:bottom w:val="double" w:sz="4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7E74CE">
              <w:rPr>
                <w:b/>
                <w:bCs/>
                <w:sz w:val="28"/>
                <w:szCs w:val="28"/>
              </w:rPr>
              <w:t xml:space="preserve">Организация работы  по предоставлению государственных услуг </w:t>
            </w:r>
          </w:p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1572" w:type="dxa"/>
            <w:tcBorders>
              <w:top w:val="double" w:sz="4" w:space="0" w:color="auto"/>
              <w:bottom w:val="double" w:sz="4" w:space="0" w:color="auto"/>
            </w:tcBorders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</w:tr>
      <w:tr w:rsidR="0057679C" w:rsidRPr="007E74CE" w:rsidTr="005E2EBD">
        <w:trPr>
          <w:trHeight w:val="374"/>
        </w:trPr>
        <w:tc>
          <w:tcPr>
            <w:tcW w:w="1181" w:type="dxa"/>
            <w:tcBorders>
              <w:top w:val="double" w:sz="4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6994" w:type="dxa"/>
            <w:tcBorders>
              <w:top w:val="double" w:sz="4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16520F">
              <w:rPr>
                <w:b/>
                <w:sz w:val="28"/>
                <w:szCs w:val="28"/>
              </w:rPr>
              <w:t>Приложения</w:t>
            </w:r>
          </w:p>
        </w:tc>
        <w:tc>
          <w:tcPr>
            <w:tcW w:w="1572" w:type="dxa"/>
            <w:tcBorders>
              <w:top w:val="double" w:sz="4" w:space="0" w:color="auto"/>
            </w:tcBorders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57679C" w:rsidRPr="007E74CE" w:rsidTr="005E2EBD">
        <w:trPr>
          <w:trHeight w:val="748"/>
        </w:trPr>
        <w:tc>
          <w:tcPr>
            <w:tcW w:w="1181" w:type="dxa"/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1.</w:t>
            </w:r>
          </w:p>
        </w:tc>
        <w:tc>
          <w:tcPr>
            <w:tcW w:w="6994" w:type="dxa"/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Cs w:val="28"/>
              </w:rPr>
              <w:t>Правила оформления распорядительных документов о внесении изменений и (или) дополнений в ранее выпущенный распорядительный документ</w:t>
            </w:r>
          </w:p>
        </w:tc>
        <w:tc>
          <w:tcPr>
            <w:tcW w:w="1572" w:type="dxa"/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</w:t>
            </w:r>
          </w:p>
        </w:tc>
      </w:tr>
      <w:tr w:rsidR="0057679C" w:rsidRPr="007E74CE" w:rsidTr="005E2EBD">
        <w:trPr>
          <w:trHeight w:val="1123"/>
        </w:trPr>
        <w:tc>
          <w:tcPr>
            <w:tcW w:w="1181" w:type="dxa"/>
          </w:tcPr>
          <w:p w:rsidR="0057679C" w:rsidRPr="007E74CE" w:rsidRDefault="0057679C" w:rsidP="00F763CB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2.</w:t>
            </w:r>
          </w:p>
        </w:tc>
        <w:tc>
          <w:tcPr>
            <w:tcW w:w="6994" w:type="dxa"/>
          </w:tcPr>
          <w:p w:rsidR="0057679C" w:rsidRPr="0016520F" w:rsidRDefault="0057679C" w:rsidP="00F763CB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Правила написания слов и словосочетаний</w:t>
            </w:r>
          </w:p>
        </w:tc>
        <w:tc>
          <w:tcPr>
            <w:tcW w:w="1572" w:type="dxa"/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</w:t>
            </w:r>
          </w:p>
        </w:tc>
      </w:tr>
      <w:tr w:rsidR="0057679C" w:rsidRPr="007E74CE" w:rsidTr="003A2DA4">
        <w:trPr>
          <w:trHeight w:val="374"/>
        </w:trPr>
        <w:tc>
          <w:tcPr>
            <w:tcW w:w="1181" w:type="dxa"/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3.</w:t>
            </w:r>
          </w:p>
        </w:tc>
        <w:tc>
          <w:tcPr>
            <w:tcW w:w="6994" w:type="dxa"/>
          </w:tcPr>
          <w:p w:rsidR="0057679C" w:rsidRPr="007E74CE" w:rsidRDefault="0057679C" w:rsidP="00F763CB">
            <w:pPr>
              <w:pStyle w:val="6"/>
              <w:widowControl/>
              <w:spacing w:line="276" w:lineRule="auto"/>
              <w:jc w:val="both"/>
              <w:rPr>
                <w:szCs w:val="28"/>
              </w:rPr>
            </w:pPr>
            <w:r w:rsidRPr="007E74CE">
              <w:rPr>
                <w:szCs w:val="28"/>
              </w:rPr>
              <w:t>Образец листа согласования распоряжения управы района по основной деятельности</w:t>
            </w:r>
          </w:p>
        </w:tc>
        <w:tc>
          <w:tcPr>
            <w:tcW w:w="1572" w:type="dxa"/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</w:t>
            </w:r>
          </w:p>
        </w:tc>
      </w:tr>
      <w:tr w:rsidR="0057679C" w:rsidRPr="007E74CE" w:rsidTr="000A7028">
        <w:trPr>
          <w:trHeight w:val="1485"/>
        </w:trPr>
        <w:tc>
          <w:tcPr>
            <w:tcW w:w="1181" w:type="dxa"/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4.</w:t>
            </w:r>
          </w:p>
        </w:tc>
        <w:tc>
          <w:tcPr>
            <w:tcW w:w="6994" w:type="dxa"/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>Образец листа согласования распоряжения управы района по основной деятельности при повторном согласовании</w:t>
            </w:r>
          </w:p>
        </w:tc>
        <w:tc>
          <w:tcPr>
            <w:tcW w:w="1572" w:type="dxa"/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</w:t>
            </w:r>
          </w:p>
        </w:tc>
      </w:tr>
      <w:tr w:rsidR="0057679C" w:rsidRPr="007E74CE" w:rsidTr="000A7028">
        <w:trPr>
          <w:trHeight w:val="374"/>
        </w:trPr>
        <w:tc>
          <w:tcPr>
            <w:tcW w:w="1181" w:type="dxa"/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5.</w:t>
            </w:r>
          </w:p>
        </w:tc>
        <w:tc>
          <w:tcPr>
            <w:tcW w:w="6994" w:type="dxa"/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>Образец листа согласования приказа управы района  по административно-хозяйственной деятельности</w:t>
            </w:r>
          </w:p>
        </w:tc>
        <w:tc>
          <w:tcPr>
            <w:tcW w:w="1572" w:type="dxa"/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</w:tr>
      <w:tr w:rsidR="0057679C" w:rsidRPr="007E74CE" w:rsidTr="000A7028">
        <w:trPr>
          <w:trHeight w:val="748"/>
        </w:trPr>
        <w:tc>
          <w:tcPr>
            <w:tcW w:w="1181" w:type="dxa"/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6.</w:t>
            </w:r>
          </w:p>
        </w:tc>
        <w:tc>
          <w:tcPr>
            <w:tcW w:w="6994" w:type="dxa"/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>Образец листа согласования  приказа управы района по кадровым вопросам</w:t>
            </w:r>
          </w:p>
        </w:tc>
        <w:tc>
          <w:tcPr>
            <w:tcW w:w="1572" w:type="dxa"/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</w:t>
            </w:r>
          </w:p>
        </w:tc>
      </w:tr>
      <w:tr w:rsidR="0057679C" w:rsidRPr="007E74CE" w:rsidTr="000A7028">
        <w:trPr>
          <w:trHeight w:val="1123"/>
        </w:trPr>
        <w:tc>
          <w:tcPr>
            <w:tcW w:w="1181" w:type="dxa"/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7.</w:t>
            </w:r>
          </w:p>
        </w:tc>
        <w:tc>
          <w:tcPr>
            <w:tcW w:w="6994" w:type="dxa"/>
          </w:tcPr>
          <w:p w:rsidR="0057679C" w:rsidRPr="007E74CE" w:rsidRDefault="0057679C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>Лист разногласий к проекту распоряжения управы района</w:t>
            </w:r>
          </w:p>
        </w:tc>
        <w:tc>
          <w:tcPr>
            <w:tcW w:w="1572" w:type="dxa"/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</w:t>
            </w:r>
          </w:p>
        </w:tc>
      </w:tr>
      <w:tr w:rsidR="0057679C" w:rsidRPr="007E74CE" w:rsidTr="000A7028">
        <w:trPr>
          <w:trHeight w:val="748"/>
        </w:trPr>
        <w:tc>
          <w:tcPr>
            <w:tcW w:w="1181" w:type="dxa"/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8.</w:t>
            </w:r>
          </w:p>
        </w:tc>
        <w:tc>
          <w:tcPr>
            <w:tcW w:w="6994" w:type="dxa"/>
          </w:tcPr>
          <w:p w:rsidR="0057679C" w:rsidRPr="007E74CE" w:rsidRDefault="0057679C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bCs/>
                <w:sz w:val="28"/>
                <w:szCs w:val="28"/>
              </w:rPr>
              <w:t>Образец оформления доверенности на ведение дел в суде</w:t>
            </w:r>
          </w:p>
        </w:tc>
        <w:tc>
          <w:tcPr>
            <w:tcW w:w="1572" w:type="dxa"/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</w:t>
            </w:r>
          </w:p>
        </w:tc>
      </w:tr>
      <w:tr w:rsidR="0057679C" w:rsidRPr="007E74CE" w:rsidTr="000A7028">
        <w:trPr>
          <w:trHeight w:val="748"/>
        </w:trPr>
        <w:tc>
          <w:tcPr>
            <w:tcW w:w="1181" w:type="dxa"/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9.</w:t>
            </w:r>
          </w:p>
        </w:tc>
        <w:tc>
          <w:tcPr>
            <w:tcW w:w="6994" w:type="dxa"/>
          </w:tcPr>
          <w:p w:rsidR="0057679C" w:rsidRPr="007E74CE" w:rsidRDefault="0057679C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b/>
                <w:szCs w:val="28"/>
              </w:rPr>
              <w:t xml:space="preserve">Административный регламент исполнения государственной функции по рассмотрению обращений граждан, адресованных главе управы района </w:t>
            </w:r>
            <w:r>
              <w:rPr>
                <w:b/>
                <w:szCs w:val="28"/>
              </w:rPr>
              <w:t>Москворечье-Сабурово</w:t>
            </w:r>
            <w:r w:rsidRPr="007E74CE">
              <w:rPr>
                <w:b/>
                <w:szCs w:val="28"/>
              </w:rPr>
              <w:t xml:space="preserve"> г. Москвы, в управу района </w:t>
            </w:r>
            <w:r>
              <w:rPr>
                <w:b/>
                <w:szCs w:val="28"/>
              </w:rPr>
              <w:t>Москворечье-Сабурово</w:t>
            </w:r>
            <w:r w:rsidRPr="007E74CE">
              <w:rPr>
                <w:b/>
                <w:szCs w:val="28"/>
              </w:rPr>
              <w:t xml:space="preserve"> г.Москвы</w:t>
            </w:r>
          </w:p>
        </w:tc>
        <w:tc>
          <w:tcPr>
            <w:tcW w:w="1572" w:type="dxa"/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</w:tr>
      <w:tr w:rsidR="0057679C" w:rsidRPr="007E74CE" w:rsidTr="000A7028">
        <w:trPr>
          <w:trHeight w:val="748"/>
        </w:trPr>
        <w:tc>
          <w:tcPr>
            <w:tcW w:w="1181" w:type="dxa"/>
          </w:tcPr>
          <w:p w:rsidR="0057679C" w:rsidRPr="007E74CE" w:rsidRDefault="0057679C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10.</w:t>
            </w:r>
          </w:p>
        </w:tc>
        <w:tc>
          <w:tcPr>
            <w:tcW w:w="6994" w:type="dxa"/>
          </w:tcPr>
          <w:p w:rsidR="0057679C" w:rsidRPr="007E74CE" w:rsidRDefault="0057679C" w:rsidP="00F763CB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b/>
                <w:szCs w:val="28"/>
              </w:rPr>
              <w:t xml:space="preserve">Перечень информации, содержащейся в распорядительных документах управы района </w:t>
            </w:r>
            <w:r>
              <w:rPr>
                <w:b/>
                <w:szCs w:val="28"/>
              </w:rPr>
              <w:t>Москворечье-Сабурово</w:t>
            </w:r>
            <w:r w:rsidRPr="007E74CE">
              <w:rPr>
                <w:b/>
                <w:szCs w:val="28"/>
              </w:rPr>
              <w:t xml:space="preserve"> г.Москвы по кадровым вопросам, подлежащей ограничению доступа</w:t>
            </w:r>
          </w:p>
        </w:tc>
        <w:tc>
          <w:tcPr>
            <w:tcW w:w="1572" w:type="dxa"/>
          </w:tcPr>
          <w:p w:rsidR="0057679C" w:rsidRPr="007E74CE" w:rsidRDefault="00347F7B" w:rsidP="00F763CB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</w:t>
            </w:r>
          </w:p>
        </w:tc>
      </w:tr>
    </w:tbl>
    <w:p w:rsidR="00BE48BB" w:rsidRDefault="00BE48BB" w:rsidP="00BE48BB"/>
    <w:p w:rsidR="00604A3A" w:rsidRDefault="00604A3A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BE48BB" w:rsidRDefault="00BE48BB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982A5B" w:rsidRDefault="00982A5B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9806D2" w:rsidRDefault="009806D2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9806D2" w:rsidRDefault="009806D2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4206D4" w:rsidRDefault="004206D4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4206D4" w:rsidRDefault="004206D4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4206D4" w:rsidRDefault="004206D4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4206D4" w:rsidRDefault="004206D4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4206D4" w:rsidRDefault="004206D4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4206D4" w:rsidRDefault="004206D4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4206D4" w:rsidRDefault="004206D4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4206D4" w:rsidRDefault="004206D4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4206D4" w:rsidRDefault="004206D4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4206D4" w:rsidRDefault="004206D4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4206D4" w:rsidRDefault="004206D4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4206D4" w:rsidRDefault="004206D4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4206D4" w:rsidRDefault="004206D4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4206D4" w:rsidRDefault="004206D4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4206D4" w:rsidRDefault="004206D4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4206D4" w:rsidRDefault="004206D4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9806D2" w:rsidRDefault="009806D2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9806D2" w:rsidRDefault="009806D2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982A5B" w:rsidRDefault="00982A5B" w:rsidP="007E74CE">
      <w:pPr>
        <w:spacing w:line="276" w:lineRule="auto"/>
        <w:ind w:left="1068"/>
        <w:jc w:val="both"/>
        <w:rPr>
          <w:b/>
          <w:sz w:val="28"/>
          <w:szCs w:val="28"/>
          <w:u w:val="single"/>
        </w:rPr>
      </w:pPr>
    </w:p>
    <w:p w:rsidR="006270D9" w:rsidRPr="007E74CE" w:rsidRDefault="00604A3A" w:rsidP="00CE6348">
      <w:pPr>
        <w:numPr>
          <w:ilvl w:val="0"/>
          <w:numId w:val="14"/>
        </w:numPr>
        <w:spacing w:line="276" w:lineRule="auto"/>
        <w:jc w:val="center"/>
        <w:rPr>
          <w:b/>
          <w:sz w:val="28"/>
          <w:szCs w:val="28"/>
          <w:u w:val="single"/>
        </w:rPr>
      </w:pPr>
      <w:r w:rsidRPr="007E74CE">
        <w:rPr>
          <w:b/>
          <w:sz w:val="28"/>
          <w:szCs w:val="28"/>
          <w:u w:val="single"/>
        </w:rPr>
        <w:t>О</w:t>
      </w:r>
      <w:r w:rsidR="006270D9" w:rsidRPr="007E74CE">
        <w:rPr>
          <w:b/>
          <w:sz w:val="28"/>
          <w:szCs w:val="28"/>
          <w:u w:val="single"/>
        </w:rPr>
        <w:t>БЩИЕ ПОЛОЖЕНИЯ</w:t>
      </w:r>
    </w:p>
    <w:p w:rsidR="004D087B" w:rsidRPr="007E74CE" w:rsidRDefault="004D087B" w:rsidP="007E74CE">
      <w:pPr>
        <w:spacing w:line="276" w:lineRule="auto"/>
        <w:ind w:left="540"/>
        <w:jc w:val="both"/>
        <w:rPr>
          <w:b/>
          <w:sz w:val="28"/>
          <w:szCs w:val="28"/>
          <w:u w:val="single"/>
        </w:rPr>
      </w:pPr>
    </w:p>
    <w:p w:rsidR="009C081B" w:rsidRPr="007E74CE" w:rsidRDefault="00CF770D" w:rsidP="007E74CE">
      <w:pPr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1.1.</w:t>
      </w:r>
      <w:r w:rsidRPr="007E74CE">
        <w:rPr>
          <w:sz w:val="28"/>
          <w:szCs w:val="28"/>
        </w:rPr>
        <w:t xml:space="preserve"> </w:t>
      </w:r>
      <w:r w:rsidR="006F15A7" w:rsidRPr="007E74CE">
        <w:rPr>
          <w:sz w:val="28"/>
          <w:szCs w:val="28"/>
        </w:rPr>
        <w:t xml:space="preserve">Управа района </w:t>
      </w:r>
      <w:r w:rsidR="003F316A">
        <w:rPr>
          <w:sz w:val="28"/>
          <w:szCs w:val="28"/>
        </w:rPr>
        <w:t>Москворечье-Сабурово</w:t>
      </w:r>
      <w:r w:rsidR="009C081B" w:rsidRPr="007E74CE">
        <w:rPr>
          <w:sz w:val="28"/>
          <w:szCs w:val="28"/>
        </w:rPr>
        <w:t xml:space="preserve"> города Москвы (далее – </w:t>
      </w:r>
      <w:r w:rsidR="006F15A7" w:rsidRPr="007E74CE">
        <w:rPr>
          <w:sz w:val="28"/>
          <w:szCs w:val="28"/>
        </w:rPr>
        <w:t>управа района</w:t>
      </w:r>
      <w:r w:rsidR="009C081B" w:rsidRPr="007E74CE">
        <w:rPr>
          <w:sz w:val="28"/>
          <w:szCs w:val="28"/>
        </w:rPr>
        <w:t>) – территориальный орган исполнительной власти города Москвы, подведомственный Правительству Москвы.</w:t>
      </w:r>
      <w:r w:rsidRPr="007E74CE">
        <w:rPr>
          <w:sz w:val="28"/>
          <w:szCs w:val="28"/>
        </w:rPr>
        <w:t xml:space="preserve"> Координацию и контроль за деятельностью управы района осуществляет префект соответствующего административного округа города Москвы (далее - административный округ) в пределах полномочий, установленных правовыми актами города Москвы. </w:t>
      </w:r>
    </w:p>
    <w:p w:rsidR="00C63290" w:rsidRPr="007E74CE" w:rsidRDefault="00C63290" w:rsidP="007E74C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>1.2.</w:t>
      </w:r>
      <w:r w:rsidR="006F15A7" w:rsidRPr="007E74CE">
        <w:rPr>
          <w:rFonts w:ascii="Times New Roman" w:hAnsi="Times New Roman" w:cs="Times New Roman"/>
          <w:sz w:val="28"/>
          <w:szCs w:val="28"/>
        </w:rPr>
        <w:t>Управа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в своей деятельности руководствуется </w:t>
      </w:r>
      <w:hyperlink r:id="rId8" w:history="1">
        <w:r w:rsidRPr="007E74CE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7E74CE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законами и иными правовыми актами Российской Федерации, </w:t>
      </w:r>
      <w:hyperlink r:id="rId9" w:history="1">
        <w:r w:rsidRPr="007E74CE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7E74CE">
        <w:rPr>
          <w:rFonts w:ascii="Times New Roman" w:hAnsi="Times New Roman" w:cs="Times New Roman"/>
          <w:sz w:val="28"/>
          <w:szCs w:val="28"/>
        </w:rPr>
        <w:t xml:space="preserve"> города Москвы, законами и иными правовыми актами города Москвы.</w:t>
      </w:r>
    </w:p>
    <w:p w:rsidR="00C63290" w:rsidRPr="007E74CE" w:rsidRDefault="00CF770D" w:rsidP="007E74CE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Управа района</w:t>
      </w:r>
      <w:r w:rsidR="00C63290" w:rsidRPr="007E74CE">
        <w:rPr>
          <w:rFonts w:ascii="Times New Roman" w:hAnsi="Times New Roman" w:cs="Times New Roman"/>
          <w:sz w:val="28"/>
          <w:szCs w:val="28"/>
        </w:rPr>
        <w:t xml:space="preserve"> осуществляет свою деятельность во взаимодействии с федеральными органами власти, органами государственной власти города Москвы, органами местного самоуправления.</w:t>
      </w:r>
    </w:p>
    <w:p w:rsidR="009C081B" w:rsidRPr="007E74CE" w:rsidRDefault="009C081B" w:rsidP="007E74CE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7E74CE">
        <w:rPr>
          <w:sz w:val="28"/>
          <w:szCs w:val="28"/>
        </w:rPr>
        <w:t xml:space="preserve">Высшим должностным лицом, возглавляющим </w:t>
      </w:r>
      <w:r w:rsidR="00CF770D" w:rsidRPr="007E74CE">
        <w:rPr>
          <w:sz w:val="28"/>
          <w:szCs w:val="28"/>
        </w:rPr>
        <w:t>управу района</w:t>
      </w:r>
      <w:r w:rsidRPr="007E74CE">
        <w:rPr>
          <w:sz w:val="28"/>
          <w:szCs w:val="28"/>
        </w:rPr>
        <w:t xml:space="preserve">, является </w:t>
      </w:r>
      <w:r w:rsidR="00CF770D" w:rsidRPr="007E74CE">
        <w:rPr>
          <w:sz w:val="28"/>
          <w:szCs w:val="28"/>
        </w:rPr>
        <w:t xml:space="preserve">глава управы района </w:t>
      </w:r>
      <w:r w:rsidR="003F316A">
        <w:rPr>
          <w:sz w:val="28"/>
          <w:szCs w:val="28"/>
        </w:rPr>
        <w:t>Москворечье-Сабурово</w:t>
      </w:r>
      <w:r w:rsidR="00CF770D" w:rsidRPr="007E74CE">
        <w:rPr>
          <w:sz w:val="28"/>
          <w:szCs w:val="28"/>
        </w:rPr>
        <w:t xml:space="preserve"> города Москвы</w:t>
      </w:r>
      <w:r w:rsidRPr="007E74CE">
        <w:rPr>
          <w:sz w:val="28"/>
          <w:szCs w:val="28"/>
        </w:rPr>
        <w:t xml:space="preserve">. </w:t>
      </w:r>
    </w:p>
    <w:p w:rsidR="009D080B" w:rsidRPr="007E74CE" w:rsidRDefault="00DB0253" w:rsidP="007E74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9C081B" w:rsidRPr="007E74CE">
        <w:rPr>
          <w:rFonts w:ascii="Times New Roman" w:hAnsi="Times New Roman" w:cs="Times New Roman"/>
          <w:b/>
          <w:sz w:val="28"/>
          <w:szCs w:val="28"/>
        </w:rPr>
        <w:t xml:space="preserve">1.3. </w:t>
      </w:r>
      <w:r w:rsidR="009D080B" w:rsidRPr="007E74CE">
        <w:rPr>
          <w:rFonts w:ascii="Times New Roman" w:hAnsi="Times New Roman" w:cs="Times New Roman"/>
          <w:sz w:val="28"/>
          <w:szCs w:val="28"/>
        </w:rPr>
        <w:t xml:space="preserve">Статус, полномочия, порядок назначения, принципы и гарантии деятельности должностных лиц и сотрудников </w:t>
      </w:r>
      <w:r w:rsidR="00CF770D" w:rsidRPr="007E74CE">
        <w:rPr>
          <w:rFonts w:ascii="Times New Roman" w:hAnsi="Times New Roman" w:cs="Times New Roman"/>
          <w:sz w:val="28"/>
          <w:szCs w:val="28"/>
        </w:rPr>
        <w:t>управы района</w:t>
      </w:r>
      <w:r w:rsidR="009D080B" w:rsidRPr="007E74CE">
        <w:rPr>
          <w:rFonts w:ascii="Times New Roman" w:hAnsi="Times New Roman" w:cs="Times New Roman"/>
          <w:sz w:val="28"/>
          <w:szCs w:val="28"/>
        </w:rPr>
        <w:t xml:space="preserve"> определены </w:t>
      </w:r>
      <w:hyperlink r:id="rId10" w:history="1">
        <w:r w:rsidR="009D080B" w:rsidRPr="007E74CE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9D080B" w:rsidRPr="007E74CE">
        <w:rPr>
          <w:rFonts w:ascii="Times New Roman" w:hAnsi="Times New Roman" w:cs="Times New Roman"/>
          <w:sz w:val="28"/>
          <w:szCs w:val="28"/>
        </w:rPr>
        <w:t xml:space="preserve"> города Москвы, </w:t>
      </w:r>
      <w:hyperlink r:id="rId11" w:history="1">
        <w:r w:rsidR="009D080B" w:rsidRPr="007E74CE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9D080B" w:rsidRPr="007E74CE">
        <w:rPr>
          <w:rFonts w:ascii="Times New Roman" w:hAnsi="Times New Roman" w:cs="Times New Roman"/>
          <w:sz w:val="28"/>
          <w:szCs w:val="28"/>
        </w:rPr>
        <w:t xml:space="preserve"> города Москвы "О государственной гражданской службе города Москвы", </w:t>
      </w:r>
      <w:hyperlink r:id="rId12" w:history="1">
        <w:r w:rsidR="009D080B" w:rsidRPr="007E74CE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="009D080B" w:rsidRPr="007E74CE">
        <w:rPr>
          <w:rFonts w:ascii="Times New Roman" w:hAnsi="Times New Roman" w:cs="Times New Roman"/>
          <w:sz w:val="28"/>
          <w:szCs w:val="28"/>
        </w:rPr>
        <w:t xml:space="preserve"> о</w:t>
      </w:r>
      <w:r w:rsidR="00CF770D" w:rsidRPr="007E74CE">
        <w:rPr>
          <w:rFonts w:ascii="Times New Roman" w:hAnsi="Times New Roman" w:cs="Times New Roman"/>
          <w:sz w:val="28"/>
          <w:szCs w:val="28"/>
        </w:rPr>
        <w:t>б</w:t>
      </w:r>
      <w:r w:rsidR="009D080B"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CF770D" w:rsidRPr="007E74CE">
        <w:rPr>
          <w:rFonts w:ascii="Times New Roman" w:hAnsi="Times New Roman" w:cs="Times New Roman"/>
          <w:sz w:val="28"/>
          <w:szCs w:val="28"/>
        </w:rPr>
        <w:t>управе района</w:t>
      </w:r>
      <w:r w:rsidR="009D080B" w:rsidRPr="007E74CE">
        <w:rPr>
          <w:rFonts w:ascii="Times New Roman" w:hAnsi="Times New Roman" w:cs="Times New Roman"/>
          <w:sz w:val="28"/>
          <w:szCs w:val="28"/>
        </w:rPr>
        <w:t xml:space="preserve">, положениями о структурных подразделениях </w:t>
      </w:r>
      <w:r w:rsidR="00CF770D" w:rsidRPr="007E74CE">
        <w:rPr>
          <w:rFonts w:ascii="Times New Roman" w:hAnsi="Times New Roman" w:cs="Times New Roman"/>
          <w:sz w:val="28"/>
          <w:szCs w:val="28"/>
        </w:rPr>
        <w:t>управы района</w:t>
      </w:r>
      <w:r w:rsidR="009D080B" w:rsidRPr="007E74CE">
        <w:rPr>
          <w:rFonts w:ascii="Times New Roman" w:hAnsi="Times New Roman" w:cs="Times New Roman"/>
          <w:sz w:val="28"/>
          <w:szCs w:val="28"/>
        </w:rPr>
        <w:t xml:space="preserve"> и другими нормативными правовыми актами.</w:t>
      </w:r>
    </w:p>
    <w:p w:rsidR="001071EC" w:rsidRPr="007E74CE" w:rsidRDefault="001071EC" w:rsidP="007E74CE">
      <w:pPr>
        <w:pStyle w:val="11"/>
        <w:widowControl/>
        <w:spacing w:line="276" w:lineRule="auto"/>
        <w:ind w:left="0" w:right="-2" w:firstLine="720"/>
        <w:rPr>
          <w:szCs w:val="28"/>
        </w:rPr>
      </w:pPr>
      <w:r w:rsidRPr="007E74CE">
        <w:rPr>
          <w:b/>
          <w:bCs/>
          <w:szCs w:val="28"/>
        </w:rPr>
        <w:t>1.</w:t>
      </w:r>
      <w:r w:rsidR="009C081B" w:rsidRPr="007E74CE">
        <w:rPr>
          <w:b/>
          <w:bCs/>
          <w:szCs w:val="28"/>
        </w:rPr>
        <w:t>4</w:t>
      </w:r>
      <w:r w:rsidRPr="007E74CE">
        <w:rPr>
          <w:b/>
          <w:bCs/>
          <w:szCs w:val="28"/>
        </w:rPr>
        <w:t>.</w:t>
      </w:r>
      <w:r w:rsidRPr="007E74CE">
        <w:rPr>
          <w:szCs w:val="28"/>
        </w:rPr>
        <w:t xml:space="preserve"> Настоящий Регламент определяет порядок организационного, документационного и информационного обеспечения деятельности </w:t>
      </w:r>
      <w:r w:rsidR="00CF770D" w:rsidRPr="007E74CE">
        <w:rPr>
          <w:szCs w:val="28"/>
        </w:rPr>
        <w:t>управы района</w:t>
      </w:r>
      <w:r w:rsidR="009C081B" w:rsidRPr="007E74CE">
        <w:rPr>
          <w:szCs w:val="28"/>
        </w:rPr>
        <w:t>.</w:t>
      </w:r>
    </w:p>
    <w:p w:rsidR="001071EC" w:rsidRPr="007E74CE" w:rsidRDefault="001071EC" w:rsidP="007E74CE">
      <w:pPr>
        <w:pStyle w:val="11"/>
        <w:widowControl/>
        <w:spacing w:line="276" w:lineRule="auto"/>
        <w:ind w:left="0" w:right="-2" w:firstLine="720"/>
        <w:rPr>
          <w:szCs w:val="28"/>
        </w:rPr>
      </w:pPr>
      <w:r w:rsidRPr="007E74CE">
        <w:rPr>
          <w:szCs w:val="28"/>
        </w:rPr>
        <w:t xml:space="preserve">Ответственность за правовое, организационно-методическое, документационное и информационное обеспечение деятельности  </w:t>
      </w:r>
      <w:r w:rsidR="00CF770D" w:rsidRPr="007E74CE">
        <w:rPr>
          <w:szCs w:val="28"/>
        </w:rPr>
        <w:t>управы района</w:t>
      </w:r>
      <w:r w:rsidRPr="007E74CE">
        <w:rPr>
          <w:szCs w:val="28"/>
        </w:rPr>
        <w:t xml:space="preserve"> возлагается на </w:t>
      </w:r>
      <w:r w:rsidR="00CF770D" w:rsidRPr="007E74CE">
        <w:rPr>
          <w:szCs w:val="28"/>
        </w:rPr>
        <w:t>заместителя главы управы по работе с населением</w:t>
      </w:r>
      <w:r w:rsidRPr="007E74CE">
        <w:rPr>
          <w:szCs w:val="28"/>
        </w:rPr>
        <w:t>.</w:t>
      </w:r>
    </w:p>
    <w:p w:rsidR="009D080B" w:rsidRPr="007E74CE" w:rsidRDefault="00403676" w:rsidP="007E74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071EC" w:rsidRPr="007E74CE">
        <w:rPr>
          <w:rFonts w:ascii="Times New Roman" w:hAnsi="Times New Roman" w:cs="Times New Roman"/>
          <w:b/>
          <w:sz w:val="28"/>
          <w:szCs w:val="28"/>
        </w:rPr>
        <w:t>1.</w:t>
      </w:r>
      <w:r w:rsidR="009C081B" w:rsidRPr="007E74CE">
        <w:rPr>
          <w:rFonts w:ascii="Times New Roman" w:hAnsi="Times New Roman" w:cs="Times New Roman"/>
          <w:b/>
          <w:sz w:val="28"/>
          <w:szCs w:val="28"/>
        </w:rPr>
        <w:t>5</w:t>
      </w:r>
      <w:r w:rsidR="001071EC" w:rsidRPr="007E74CE">
        <w:rPr>
          <w:rFonts w:ascii="Times New Roman" w:hAnsi="Times New Roman" w:cs="Times New Roman"/>
          <w:b/>
          <w:sz w:val="28"/>
          <w:szCs w:val="28"/>
        </w:rPr>
        <w:t>.</w:t>
      </w:r>
      <w:r w:rsidR="001071EC"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9D080B" w:rsidRPr="007E74CE">
        <w:rPr>
          <w:rFonts w:ascii="Times New Roman" w:hAnsi="Times New Roman" w:cs="Times New Roman"/>
          <w:sz w:val="28"/>
          <w:szCs w:val="28"/>
        </w:rPr>
        <w:t xml:space="preserve">Требования настоящего Регламента распространяются на все документы </w:t>
      </w:r>
      <w:r w:rsidR="00CF770D" w:rsidRPr="007E74CE">
        <w:rPr>
          <w:rFonts w:ascii="Times New Roman" w:hAnsi="Times New Roman" w:cs="Times New Roman"/>
          <w:sz w:val="28"/>
          <w:szCs w:val="28"/>
        </w:rPr>
        <w:t>управы района</w:t>
      </w:r>
      <w:r w:rsidR="009D080B" w:rsidRPr="007E74CE">
        <w:rPr>
          <w:rFonts w:ascii="Times New Roman" w:hAnsi="Times New Roman" w:cs="Times New Roman"/>
          <w:sz w:val="28"/>
          <w:szCs w:val="28"/>
        </w:rPr>
        <w:t>, в том числе электронные документы, и обязательны для всех должностных лиц, государственных гражданских служащих и других работников управ</w:t>
      </w:r>
      <w:r w:rsidR="00CF770D" w:rsidRPr="007E74CE">
        <w:rPr>
          <w:rFonts w:ascii="Times New Roman" w:hAnsi="Times New Roman" w:cs="Times New Roman"/>
          <w:sz w:val="28"/>
          <w:szCs w:val="28"/>
        </w:rPr>
        <w:t>ы</w:t>
      </w:r>
      <w:r w:rsidR="009D080B" w:rsidRPr="007E74CE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F770D" w:rsidRPr="007E74CE">
        <w:rPr>
          <w:rFonts w:ascii="Times New Roman" w:hAnsi="Times New Roman" w:cs="Times New Roman"/>
          <w:sz w:val="28"/>
          <w:szCs w:val="28"/>
        </w:rPr>
        <w:t>а</w:t>
      </w:r>
      <w:r w:rsidR="009D080B" w:rsidRPr="007E74CE">
        <w:rPr>
          <w:rFonts w:ascii="Times New Roman" w:hAnsi="Times New Roman" w:cs="Times New Roman"/>
          <w:sz w:val="28"/>
          <w:szCs w:val="28"/>
        </w:rPr>
        <w:t xml:space="preserve"> и подведомственных учреждений при работе с документами </w:t>
      </w:r>
      <w:r w:rsidR="00CF770D" w:rsidRPr="007E74CE">
        <w:rPr>
          <w:rFonts w:ascii="Times New Roman" w:hAnsi="Times New Roman" w:cs="Times New Roman"/>
          <w:sz w:val="28"/>
          <w:szCs w:val="28"/>
        </w:rPr>
        <w:t>управы района</w:t>
      </w:r>
      <w:r w:rsidR="009D080B" w:rsidRPr="007E74CE">
        <w:rPr>
          <w:rFonts w:ascii="Times New Roman" w:hAnsi="Times New Roman" w:cs="Times New Roman"/>
          <w:sz w:val="28"/>
          <w:szCs w:val="28"/>
        </w:rPr>
        <w:t>.</w:t>
      </w:r>
    </w:p>
    <w:p w:rsidR="001071EC" w:rsidRPr="007E74CE" w:rsidRDefault="001071EC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ab/>
        <w:t xml:space="preserve">Электронные документы, оформленные в соответствии с требованиями федерального законодательства и нормативных правовых актов города Москвы, являются равнозначными документам, оформленным на бумажном носителе, если иное не установлено федеральным законодательством и </w:t>
      </w:r>
      <w:r w:rsidRPr="0048403F">
        <w:rPr>
          <w:rFonts w:ascii="Times New Roman" w:hAnsi="Times New Roman" w:cs="Times New Roman"/>
          <w:sz w:val="28"/>
          <w:szCs w:val="28"/>
        </w:rPr>
        <w:t>нормативными правовыми актами города Москвы. Если необходимость</w:t>
      </w:r>
      <w:r w:rsidRPr="007E74CE">
        <w:rPr>
          <w:rFonts w:ascii="Times New Roman" w:hAnsi="Times New Roman" w:cs="Times New Roman"/>
          <w:sz w:val="28"/>
          <w:szCs w:val="28"/>
        </w:rPr>
        <w:t xml:space="preserve"> наличия документа в бумажной форме не определена нормативными правовыми актами, электронный документ имеет право хождения без создания и использования копий на бумажном носителе.</w:t>
      </w:r>
    </w:p>
    <w:p w:rsidR="001071EC" w:rsidRPr="007E74CE" w:rsidRDefault="001071EC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Особенности работы с электронными документами </w:t>
      </w:r>
      <w:r w:rsidR="00CF770D" w:rsidRPr="007E74CE">
        <w:rPr>
          <w:rFonts w:ascii="Times New Roman" w:hAnsi="Times New Roman" w:cs="Times New Roman"/>
          <w:sz w:val="28"/>
          <w:szCs w:val="28"/>
        </w:rPr>
        <w:t>управы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устанавливаются нормативными правовыми актами города Москвы и распорядительными документами </w:t>
      </w:r>
      <w:r w:rsidR="00CF770D" w:rsidRPr="007E74CE">
        <w:rPr>
          <w:rFonts w:ascii="Times New Roman" w:hAnsi="Times New Roman" w:cs="Times New Roman"/>
          <w:sz w:val="28"/>
          <w:szCs w:val="28"/>
        </w:rPr>
        <w:t>управы района</w:t>
      </w:r>
      <w:r w:rsidRPr="007E74CE">
        <w:rPr>
          <w:rFonts w:ascii="Times New Roman" w:hAnsi="Times New Roman" w:cs="Times New Roman"/>
          <w:sz w:val="28"/>
          <w:szCs w:val="28"/>
        </w:rPr>
        <w:t>.</w:t>
      </w:r>
    </w:p>
    <w:p w:rsidR="001071EC" w:rsidRPr="007E74CE" w:rsidRDefault="00797819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</w:t>
      </w:r>
      <w:r w:rsidRPr="007E74CE">
        <w:rPr>
          <w:rFonts w:ascii="Times New Roman" w:hAnsi="Times New Roman" w:cs="Times New Roman"/>
          <w:b/>
          <w:sz w:val="28"/>
          <w:szCs w:val="28"/>
        </w:rPr>
        <w:t>1.6.</w:t>
      </w: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1071EC" w:rsidRPr="007E74CE">
        <w:rPr>
          <w:rFonts w:ascii="Times New Roman" w:hAnsi="Times New Roman" w:cs="Times New Roman"/>
          <w:sz w:val="28"/>
          <w:szCs w:val="28"/>
        </w:rPr>
        <w:t xml:space="preserve">Распорядительные и служебные документы </w:t>
      </w:r>
      <w:r w:rsidR="00CF770D" w:rsidRPr="007E74CE">
        <w:rPr>
          <w:rFonts w:ascii="Times New Roman" w:hAnsi="Times New Roman" w:cs="Times New Roman"/>
          <w:sz w:val="28"/>
          <w:szCs w:val="28"/>
        </w:rPr>
        <w:t>управы района</w:t>
      </w:r>
      <w:r w:rsidR="001071EC" w:rsidRPr="007E74CE">
        <w:rPr>
          <w:rFonts w:ascii="Times New Roman" w:hAnsi="Times New Roman" w:cs="Times New Roman"/>
          <w:sz w:val="28"/>
          <w:szCs w:val="28"/>
        </w:rPr>
        <w:t xml:space="preserve">, содержащие государственную тайну, </w:t>
      </w:r>
      <w:r w:rsidR="00833200"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1071EC" w:rsidRPr="007E74CE">
        <w:rPr>
          <w:rFonts w:ascii="Times New Roman" w:hAnsi="Times New Roman" w:cs="Times New Roman"/>
          <w:sz w:val="28"/>
          <w:szCs w:val="28"/>
        </w:rPr>
        <w:t xml:space="preserve">регистрируются </w:t>
      </w:r>
      <w:r w:rsidR="00833200"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1071EC" w:rsidRPr="007E74CE">
        <w:rPr>
          <w:rFonts w:ascii="Times New Roman" w:hAnsi="Times New Roman" w:cs="Times New Roman"/>
          <w:sz w:val="28"/>
          <w:szCs w:val="28"/>
        </w:rPr>
        <w:t xml:space="preserve">в </w:t>
      </w:r>
      <w:r w:rsidR="00833200"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CF770D" w:rsidRPr="007E74CE">
        <w:rPr>
          <w:rFonts w:ascii="Times New Roman" w:hAnsi="Times New Roman" w:cs="Times New Roman"/>
          <w:sz w:val="28"/>
          <w:szCs w:val="28"/>
        </w:rPr>
        <w:t>Службе по обеспечению режима секретности и мобилизационной подготовке</w:t>
      </w:r>
      <w:r w:rsidR="001071EC" w:rsidRPr="007E74CE">
        <w:rPr>
          <w:rFonts w:ascii="Times New Roman" w:hAnsi="Times New Roman" w:cs="Times New Roman"/>
          <w:sz w:val="28"/>
          <w:szCs w:val="28"/>
        </w:rPr>
        <w:t xml:space="preserve">, </w:t>
      </w:r>
      <w:r w:rsidR="00833200"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1071EC" w:rsidRPr="007E74CE">
        <w:rPr>
          <w:rFonts w:ascii="Times New Roman" w:hAnsi="Times New Roman" w:cs="Times New Roman"/>
          <w:sz w:val="28"/>
          <w:szCs w:val="28"/>
        </w:rPr>
        <w:t>порядок работы с ними осуществляется в соответствии со специальными инструкциями.</w:t>
      </w:r>
    </w:p>
    <w:p w:rsidR="001071EC" w:rsidRPr="007E74CE" w:rsidRDefault="001071EC" w:rsidP="007E74CE">
      <w:pPr>
        <w:pStyle w:val="31"/>
        <w:spacing w:line="276" w:lineRule="auto"/>
        <w:ind w:firstLine="708"/>
        <w:rPr>
          <w:szCs w:val="28"/>
        </w:rPr>
      </w:pPr>
      <w:r w:rsidRPr="007E74CE">
        <w:rPr>
          <w:b/>
          <w:bCs/>
          <w:szCs w:val="28"/>
        </w:rPr>
        <w:t>1.</w:t>
      </w:r>
      <w:r w:rsidR="002B44B5" w:rsidRPr="007E74CE">
        <w:rPr>
          <w:b/>
          <w:bCs/>
          <w:szCs w:val="28"/>
        </w:rPr>
        <w:t>7</w:t>
      </w:r>
      <w:r w:rsidRPr="007E74CE">
        <w:rPr>
          <w:b/>
          <w:bCs/>
          <w:szCs w:val="28"/>
        </w:rPr>
        <w:t>.</w:t>
      </w:r>
      <w:r w:rsidRPr="007E74CE">
        <w:rPr>
          <w:szCs w:val="28"/>
        </w:rPr>
        <w:t xml:space="preserve"> Несоблюдение требований Регламента </w:t>
      </w:r>
      <w:r w:rsidR="00CF770D" w:rsidRPr="007E74CE">
        <w:rPr>
          <w:szCs w:val="28"/>
        </w:rPr>
        <w:t>управы района</w:t>
      </w:r>
      <w:r w:rsidR="00A6496E" w:rsidRPr="007E74CE">
        <w:rPr>
          <w:szCs w:val="28"/>
        </w:rPr>
        <w:t xml:space="preserve"> </w:t>
      </w:r>
      <w:r w:rsidRPr="007E74CE">
        <w:rPr>
          <w:szCs w:val="28"/>
        </w:rPr>
        <w:t xml:space="preserve">должностными лицами </w:t>
      </w:r>
      <w:r w:rsidR="00CF770D" w:rsidRPr="007E74CE">
        <w:rPr>
          <w:szCs w:val="28"/>
        </w:rPr>
        <w:t>управы района</w:t>
      </w:r>
      <w:r w:rsidR="009303E4" w:rsidRPr="007E74CE">
        <w:rPr>
          <w:szCs w:val="28"/>
        </w:rPr>
        <w:t xml:space="preserve">, государственными гражданскими служащими </w:t>
      </w:r>
      <w:r w:rsidR="005B26C0" w:rsidRPr="007E74CE">
        <w:rPr>
          <w:szCs w:val="28"/>
        </w:rPr>
        <w:t>управы района</w:t>
      </w:r>
      <w:r w:rsidR="009303E4" w:rsidRPr="007E74CE">
        <w:rPr>
          <w:szCs w:val="28"/>
        </w:rPr>
        <w:t xml:space="preserve"> и другими сотрудниками, обеспечивающими деятельность </w:t>
      </w:r>
      <w:r w:rsidR="005B26C0" w:rsidRPr="007E74CE">
        <w:rPr>
          <w:szCs w:val="28"/>
        </w:rPr>
        <w:t>главы управы</w:t>
      </w:r>
      <w:r w:rsidR="009303E4" w:rsidRPr="007E74CE">
        <w:rPr>
          <w:szCs w:val="28"/>
        </w:rPr>
        <w:t xml:space="preserve"> и </w:t>
      </w:r>
      <w:r w:rsidR="005B26C0" w:rsidRPr="007E74CE">
        <w:rPr>
          <w:szCs w:val="28"/>
        </w:rPr>
        <w:t>управы района</w:t>
      </w:r>
      <w:r w:rsidR="009303E4" w:rsidRPr="007E74CE">
        <w:rPr>
          <w:szCs w:val="28"/>
        </w:rPr>
        <w:t xml:space="preserve">, а также должностными лицами и </w:t>
      </w:r>
      <w:r w:rsidR="009D080B" w:rsidRPr="007E74CE">
        <w:rPr>
          <w:szCs w:val="28"/>
        </w:rPr>
        <w:t>работниками</w:t>
      </w:r>
      <w:r w:rsidR="009303E4" w:rsidRPr="007E74CE">
        <w:rPr>
          <w:szCs w:val="28"/>
        </w:rPr>
        <w:t xml:space="preserve"> </w:t>
      </w:r>
      <w:r w:rsidR="005B26C0" w:rsidRPr="007E74CE">
        <w:rPr>
          <w:szCs w:val="28"/>
        </w:rPr>
        <w:t xml:space="preserve">подведомственных организаций </w:t>
      </w:r>
      <w:r w:rsidRPr="007E74CE">
        <w:rPr>
          <w:szCs w:val="28"/>
        </w:rPr>
        <w:t>влечет их дисциплинарную</w:t>
      </w:r>
      <w:r w:rsidR="009303E4" w:rsidRPr="007E74CE">
        <w:rPr>
          <w:szCs w:val="28"/>
        </w:rPr>
        <w:t xml:space="preserve"> и иную</w:t>
      </w:r>
      <w:r w:rsidRPr="007E74CE">
        <w:rPr>
          <w:szCs w:val="28"/>
        </w:rPr>
        <w:t xml:space="preserve"> ответственность, установленную законодательством Российской Федерации,  законами и иными нормативными правовыми  актами города Москвы, распорядительными документами </w:t>
      </w:r>
      <w:r w:rsidR="005B26C0" w:rsidRPr="007E74CE">
        <w:rPr>
          <w:szCs w:val="28"/>
        </w:rPr>
        <w:t>управы района</w:t>
      </w:r>
      <w:r w:rsidRPr="007E74CE">
        <w:rPr>
          <w:szCs w:val="28"/>
        </w:rPr>
        <w:t>.</w:t>
      </w:r>
    </w:p>
    <w:p w:rsidR="001071EC" w:rsidRPr="007E74CE" w:rsidRDefault="001071EC" w:rsidP="007E74CE">
      <w:pPr>
        <w:spacing w:line="276" w:lineRule="auto"/>
        <w:jc w:val="both"/>
        <w:rPr>
          <w:sz w:val="28"/>
          <w:szCs w:val="28"/>
        </w:rPr>
      </w:pPr>
    </w:p>
    <w:p w:rsidR="005614CC" w:rsidRPr="007E74CE" w:rsidRDefault="006270D9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</w:t>
      </w:r>
      <w:r w:rsidR="002B44B5" w:rsidRPr="007E74CE">
        <w:rPr>
          <w:sz w:val="28"/>
          <w:szCs w:val="28"/>
        </w:rPr>
        <w:tab/>
      </w:r>
      <w:r w:rsidR="002B44B5" w:rsidRPr="007E74CE">
        <w:rPr>
          <w:sz w:val="28"/>
          <w:szCs w:val="28"/>
        </w:rPr>
        <w:tab/>
      </w:r>
      <w:r w:rsidR="002B44B5" w:rsidRPr="007E74CE">
        <w:rPr>
          <w:sz w:val="28"/>
          <w:szCs w:val="28"/>
        </w:rPr>
        <w:tab/>
      </w:r>
    </w:p>
    <w:p w:rsidR="00E50436" w:rsidRPr="007E74CE" w:rsidRDefault="00E50436" w:rsidP="00CE6348">
      <w:pPr>
        <w:spacing w:line="276" w:lineRule="auto"/>
        <w:ind w:left="708" w:firstLine="708"/>
        <w:rPr>
          <w:b/>
          <w:bCs/>
          <w:sz w:val="28"/>
          <w:szCs w:val="28"/>
          <w:u w:val="single"/>
        </w:rPr>
      </w:pPr>
      <w:r w:rsidRPr="007E74CE">
        <w:rPr>
          <w:b/>
          <w:bCs/>
          <w:sz w:val="28"/>
          <w:szCs w:val="28"/>
          <w:u w:val="single"/>
        </w:rPr>
        <w:t xml:space="preserve">2. ОРГАНИЗАЦИЯ РАБОТЫ </w:t>
      </w:r>
      <w:r w:rsidR="005B26C0" w:rsidRPr="007E74CE">
        <w:rPr>
          <w:b/>
          <w:bCs/>
          <w:sz w:val="28"/>
          <w:szCs w:val="28"/>
          <w:u w:val="single"/>
        </w:rPr>
        <w:t>УПРАВЫ РАЙОНА</w:t>
      </w:r>
    </w:p>
    <w:p w:rsidR="00E50436" w:rsidRPr="007E74CE" w:rsidRDefault="00E50436" w:rsidP="007E74CE">
      <w:pPr>
        <w:pStyle w:val="a7"/>
        <w:widowControl/>
        <w:spacing w:line="276" w:lineRule="auto"/>
        <w:ind w:firstLine="720"/>
        <w:rPr>
          <w:b/>
          <w:szCs w:val="28"/>
        </w:rPr>
      </w:pPr>
    </w:p>
    <w:p w:rsidR="00E50436" w:rsidRPr="007E74CE" w:rsidRDefault="00E50436" w:rsidP="007E74CE">
      <w:pPr>
        <w:pStyle w:val="a7"/>
        <w:widowControl/>
        <w:spacing w:line="276" w:lineRule="auto"/>
        <w:ind w:firstLine="720"/>
        <w:rPr>
          <w:b/>
          <w:szCs w:val="28"/>
        </w:rPr>
      </w:pPr>
      <w:r w:rsidRPr="007E74CE">
        <w:rPr>
          <w:b/>
          <w:szCs w:val="28"/>
        </w:rPr>
        <w:t xml:space="preserve">2.1. Планирование работы </w:t>
      </w:r>
      <w:r w:rsidR="005B26C0" w:rsidRPr="007E74CE">
        <w:rPr>
          <w:b/>
          <w:szCs w:val="28"/>
        </w:rPr>
        <w:t>управы района</w:t>
      </w:r>
      <w:r w:rsidRPr="007E74CE">
        <w:rPr>
          <w:b/>
          <w:szCs w:val="28"/>
        </w:rPr>
        <w:t>.</w:t>
      </w:r>
    </w:p>
    <w:p w:rsidR="00E50436" w:rsidRPr="007E74CE" w:rsidRDefault="00E50436" w:rsidP="007E74CE">
      <w:pPr>
        <w:pStyle w:val="a7"/>
        <w:widowControl/>
        <w:spacing w:line="276" w:lineRule="auto"/>
        <w:ind w:firstLine="720"/>
        <w:rPr>
          <w:szCs w:val="28"/>
        </w:rPr>
      </w:pPr>
      <w:r w:rsidRPr="007E74CE">
        <w:rPr>
          <w:b/>
          <w:bCs/>
          <w:szCs w:val="28"/>
        </w:rPr>
        <w:t>2.1.1. </w:t>
      </w:r>
      <w:r w:rsidR="00FF76BD">
        <w:rPr>
          <w:b/>
          <w:bCs/>
          <w:szCs w:val="28"/>
        </w:rPr>
        <w:t>У</w:t>
      </w:r>
      <w:r w:rsidR="005B26C0" w:rsidRPr="007E74CE">
        <w:rPr>
          <w:b/>
          <w:bCs/>
          <w:szCs w:val="28"/>
        </w:rPr>
        <w:t>права района</w:t>
      </w:r>
      <w:r w:rsidRPr="007E74CE">
        <w:rPr>
          <w:b/>
          <w:bCs/>
          <w:szCs w:val="28"/>
        </w:rPr>
        <w:t xml:space="preserve"> строит свою работу на основе </w:t>
      </w:r>
      <w:r w:rsidR="00797819" w:rsidRPr="007E74CE">
        <w:rPr>
          <w:b/>
          <w:bCs/>
          <w:szCs w:val="28"/>
        </w:rPr>
        <w:t xml:space="preserve">еженедельных и </w:t>
      </w:r>
      <w:r w:rsidR="00A26334" w:rsidRPr="007E74CE">
        <w:rPr>
          <w:b/>
          <w:bCs/>
          <w:szCs w:val="28"/>
        </w:rPr>
        <w:t xml:space="preserve">квартальных планов работы, </w:t>
      </w:r>
      <w:r w:rsidR="00A26334" w:rsidRPr="007E74CE">
        <w:rPr>
          <w:bCs/>
          <w:szCs w:val="28"/>
        </w:rPr>
        <w:t xml:space="preserve">направленных на реализацию основных направлений </w:t>
      </w:r>
      <w:r w:rsidR="00DB0253" w:rsidRPr="007E74CE">
        <w:rPr>
          <w:bCs/>
          <w:szCs w:val="28"/>
        </w:rPr>
        <w:t>п</w:t>
      </w:r>
      <w:r w:rsidR="00A26334" w:rsidRPr="007E74CE">
        <w:rPr>
          <w:bCs/>
          <w:szCs w:val="28"/>
        </w:rPr>
        <w:t>рограмм Правительства Москвы и округа,</w:t>
      </w:r>
      <w:r w:rsidR="00A26334" w:rsidRPr="007E74CE">
        <w:rPr>
          <w:b/>
          <w:bCs/>
          <w:szCs w:val="28"/>
        </w:rPr>
        <w:t xml:space="preserve"> </w:t>
      </w:r>
      <w:r w:rsidR="0082681B" w:rsidRPr="007E74CE">
        <w:rPr>
          <w:bCs/>
          <w:szCs w:val="28"/>
        </w:rPr>
        <w:t xml:space="preserve">комплекса </w:t>
      </w:r>
      <w:r w:rsidR="00CA15B9" w:rsidRPr="007E74CE">
        <w:rPr>
          <w:bCs/>
          <w:szCs w:val="28"/>
        </w:rPr>
        <w:t>городских</w:t>
      </w:r>
      <w:r w:rsidR="0082681B" w:rsidRPr="007E74CE">
        <w:rPr>
          <w:bCs/>
          <w:szCs w:val="28"/>
        </w:rPr>
        <w:t xml:space="preserve"> и </w:t>
      </w:r>
      <w:r w:rsidR="00CA15B9" w:rsidRPr="007E74CE">
        <w:rPr>
          <w:bCs/>
          <w:szCs w:val="28"/>
        </w:rPr>
        <w:t>окружных</w:t>
      </w:r>
      <w:r w:rsidR="0082681B" w:rsidRPr="007E74CE">
        <w:rPr>
          <w:bCs/>
          <w:szCs w:val="28"/>
        </w:rPr>
        <w:t xml:space="preserve"> мероприятий</w:t>
      </w:r>
      <w:r w:rsidR="000B6A46" w:rsidRPr="007E74CE">
        <w:rPr>
          <w:bCs/>
          <w:szCs w:val="28"/>
        </w:rPr>
        <w:t>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b/>
          <w:bCs/>
          <w:szCs w:val="28"/>
        </w:rPr>
        <w:t xml:space="preserve">2.1.2. План работы </w:t>
      </w:r>
      <w:r w:rsidR="005B26C0" w:rsidRPr="007E74CE">
        <w:rPr>
          <w:b/>
          <w:bCs/>
          <w:szCs w:val="28"/>
        </w:rPr>
        <w:t>управы района</w:t>
      </w:r>
      <w:r w:rsidRPr="007E74CE">
        <w:rPr>
          <w:szCs w:val="28"/>
        </w:rPr>
        <w:t xml:space="preserve"> на квартал утверждается распоряжением</w:t>
      </w:r>
      <w:r w:rsidR="006153B7" w:rsidRPr="007E74CE">
        <w:rPr>
          <w:szCs w:val="28"/>
        </w:rPr>
        <w:t xml:space="preserve"> </w:t>
      </w:r>
      <w:r w:rsidR="005B26C0" w:rsidRPr="007E74CE">
        <w:rPr>
          <w:szCs w:val="28"/>
        </w:rPr>
        <w:t>управы.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b/>
          <w:bCs/>
          <w:szCs w:val="28"/>
        </w:rPr>
        <w:t xml:space="preserve">2.1.3. План работы </w:t>
      </w:r>
      <w:r w:rsidR="005B26C0" w:rsidRPr="007E74CE">
        <w:rPr>
          <w:b/>
          <w:bCs/>
          <w:szCs w:val="28"/>
        </w:rPr>
        <w:t>управы района</w:t>
      </w:r>
      <w:r w:rsidRPr="007E74CE">
        <w:rPr>
          <w:szCs w:val="28"/>
        </w:rPr>
        <w:t xml:space="preserve"> состоит из разделов:</w:t>
      </w:r>
    </w:p>
    <w:p w:rsidR="00E50436" w:rsidRPr="007E74CE" w:rsidRDefault="00D23D2B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  <w:lang w:val="en-US"/>
        </w:rPr>
        <w:t>I</w:t>
      </w:r>
      <w:r w:rsidR="00E50436" w:rsidRPr="007E74CE">
        <w:rPr>
          <w:sz w:val="28"/>
          <w:szCs w:val="28"/>
        </w:rPr>
        <w:t> раздел. Вопросы, вносимые для рассмотрения на оперативных совещаниях управ</w:t>
      </w:r>
      <w:r w:rsidR="000021B8" w:rsidRPr="007E74CE">
        <w:rPr>
          <w:sz w:val="28"/>
          <w:szCs w:val="28"/>
        </w:rPr>
        <w:t>ы</w:t>
      </w:r>
      <w:r w:rsidR="00E50436" w:rsidRPr="007E74CE">
        <w:rPr>
          <w:sz w:val="28"/>
          <w:szCs w:val="28"/>
        </w:rPr>
        <w:t xml:space="preserve"> район</w:t>
      </w:r>
      <w:r w:rsidR="000021B8" w:rsidRPr="007E74CE">
        <w:rPr>
          <w:sz w:val="28"/>
          <w:szCs w:val="28"/>
        </w:rPr>
        <w:t>а</w:t>
      </w:r>
      <w:r w:rsidR="00E50436" w:rsidRPr="007E74CE">
        <w:rPr>
          <w:sz w:val="28"/>
          <w:szCs w:val="28"/>
        </w:rPr>
        <w:t xml:space="preserve">, </w:t>
      </w:r>
      <w:r w:rsidR="00F915DD" w:rsidRPr="007E74CE">
        <w:rPr>
          <w:sz w:val="28"/>
          <w:szCs w:val="28"/>
        </w:rPr>
        <w:t>руководителями</w:t>
      </w:r>
      <w:r w:rsidR="00E50436" w:rsidRPr="007E74CE">
        <w:rPr>
          <w:sz w:val="28"/>
          <w:szCs w:val="28"/>
        </w:rPr>
        <w:t xml:space="preserve"> </w:t>
      </w:r>
      <w:r w:rsidR="000021B8" w:rsidRPr="007E74CE">
        <w:rPr>
          <w:sz w:val="28"/>
          <w:szCs w:val="28"/>
        </w:rPr>
        <w:t>районных</w:t>
      </w:r>
      <w:r w:rsidR="00E50436" w:rsidRPr="007E74CE">
        <w:rPr>
          <w:sz w:val="28"/>
          <w:szCs w:val="28"/>
        </w:rPr>
        <w:t xml:space="preserve"> </w:t>
      </w:r>
      <w:r w:rsidR="005B7E7D" w:rsidRPr="007E74CE">
        <w:rPr>
          <w:sz w:val="28"/>
          <w:szCs w:val="28"/>
        </w:rPr>
        <w:t>служб</w:t>
      </w:r>
      <w:r w:rsidR="00E50436" w:rsidRPr="007E74CE">
        <w:rPr>
          <w:sz w:val="28"/>
          <w:szCs w:val="28"/>
        </w:rPr>
        <w:t>.</w:t>
      </w:r>
    </w:p>
    <w:p w:rsidR="00E50436" w:rsidRPr="007E74CE" w:rsidRDefault="00D23D2B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  <w:lang w:val="en-US"/>
        </w:rPr>
        <w:t>II</w:t>
      </w:r>
      <w:r w:rsidR="00E50436" w:rsidRPr="007E74CE">
        <w:rPr>
          <w:sz w:val="28"/>
          <w:szCs w:val="28"/>
        </w:rPr>
        <w:t> раздел. Организационные мероприятия.</w:t>
      </w:r>
    </w:p>
    <w:p w:rsidR="00E50436" w:rsidRPr="007E74CE" w:rsidRDefault="00E50436" w:rsidP="007E74CE">
      <w:pPr>
        <w:pStyle w:val="a9"/>
        <w:spacing w:line="276" w:lineRule="auto"/>
        <w:jc w:val="both"/>
        <w:rPr>
          <w:b w:val="0"/>
          <w:szCs w:val="28"/>
        </w:rPr>
      </w:pPr>
      <w:r w:rsidRPr="007E74CE">
        <w:rPr>
          <w:bCs/>
          <w:szCs w:val="28"/>
        </w:rPr>
        <w:t xml:space="preserve">2.1.4. План работы </w:t>
      </w:r>
      <w:r w:rsidR="000021B8" w:rsidRPr="007E74CE">
        <w:rPr>
          <w:bCs/>
          <w:szCs w:val="28"/>
        </w:rPr>
        <w:t>управы</w:t>
      </w:r>
      <w:r w:rsidRPr="007E74CE">
        <w:rPr>
          <w:b w:val="0"/>
          <w:szCs w:val="28"/>
        </w:rPr>
        <w:t xml:space="preserve"> на квартал формируется на основе </w:t>
      </w:r>
      <w:r w:rsidR="000021B8" w:rsidRPr="007E74CE">
        <w:rPr>
          <w:b w:val="0"/>
          <w:szCs w:val="28"/>
        </w:rPr>
        <w:t>плана работы префектуры ЮАО города</w:t>
      </w:r>
      <w:r w:rsidRPr="007E74CE">
        <w:rPr>
          <w:b w:val="0"/>
          <w:szCs w:val="28"/>
        </w:rPr>
        <w:t xml:space="preserve"> Москвы на </w:t>
      </w:r>
      <w:r w:rsidR="000021B8" w:rsidRPr="007E74CE">
        <w:rPr>
          <w:b w:val="0"/>
          <w:szCs w:val="28"/>
        </w:rPr>
        <w:t>квартал</w:t>
      </w:r>
      <w:r w:rsidR="002F0610" w:rsidRPr="007E74CE">
        <w:rPr>
          <w:b w:val="0"/>
          <w:szCs w:val="28"/>
        </w:rPr>
        <w:t xml:space="preserve">, </w:t>
      </w:r>
      <w:r w:rsidRPr="007E74CE">
        <w:rPr>
          <w:b w:val="0"/>
          <w:szCs w:val="28"/>
        </w:rPr>
        <w:t xml:space="preserve">содержит перечень наиболее важных вопросов жизнедеятельности </w:t>
      </w:r>
      <w:r w:rsidR="000021B8" w:rsidRPr="007E74CE">
        <w:rPr>
          <w:b w:val="0"/>
          <w:szCs w:val="28"/>
        </w:rPr>
        <w:t>района</w:t>
      </w:r>
      <w:r w:rsidRPr="007E74CE">
        <w:rPr>
          <w:b w:val="0"/>
          <w:szCs w:val="28"/>
        </w:rPr>
        <w:t>, вносимых для рассмотрения на сов</w:t>
      </w:r>
      <w:r w:rsidR="000021B8" w:rsidRPr="007E74CE">
        <w:rPr>
          <w:b w:val="0"/>
          <w:szCs w:val="28"/>
        </w:rPr>
        <w:t>ещаниях главы управы</w:t>
      </w:r>
      <w:r w:rsidRPr="007E74CE">
        <w:rPr>
          <w:b w:val="0"/>
          <w:szCs w:val="28"/>
        </w:rPr>
        <w:t xml:space="preserve"> с </w:t>
      </w:r>
      <w:r w:rsidR="00F915DD" w:rsidRPr="007E74CE">
        <w:rPr>
          <w:b w:val="0"/>
          <w:szCs w:val="28"/>
        </w:rPr>
        <w:t xml:space="preserve">руководителями </w:t>
      </w:r>
      <w:r w:rsidR="000021B8" w:rsidRPr="007E74CE">
        <w:rPr>
          <w:b w:val="0"/>
          <w:szCs w:val="28"/>
        </w:rPr>
        <w:t>районных</w:t>
      </w:r>
      <w:r w:rsidRPr="007E74CE">
        <w:rPr>
          <w:b w:val="0"/>
          <w:szCs w:val="28"/>
        </w:rPr>
        <w:t xml:space="preserve"> </w:t>
      </w:r>
      <w:r w:rsidR="007F24B5" w:rsidRPr="0048403F">
        <w:rPr>
          <w:b w:val="0"/>
          <w:szCs w:val="28"/>
        </w:rPr>
        <w:t>служб</w:t>
      </w:r>
      <w:r w:rsidRPr="0048403F">
        <w:rPr>
          <w:b w:val="0"/>
          <w:szCs w:val="28"/>
        </w:rPr>
        <w:t>, а также перечень организационных и других мероприятий,</w:t>
      </w:r>
      <w:r w:rsidRPr="007E74CE">
        <w:rPr>
          <w:b w:val="0"/>
          <w:szCs w:val="28"/>
        </w:rPr>
        <w:t xml:space="preserve"> обеспечивающих решение задач экономического и социального развития </w:t>
      </w:r>
      <w:r w:rsidR="000021B8" w:rsidRPr="007E74CE">
        <w:rPr>
          <w:b w:val="0"/>
          <w:szCs w:val="28"/>
        </w:rPr>
        <w:t>района</w:t>
      </w:r>
      <w:r w:rsidRPr="007E74CE">
        <w:rPr>
          <w:b w:val="0"/>
          <w:szCs w:val="28"/>
        </w:rPr>
        <w:t>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b/>
          <w:bCs/>
          <w:szCs w:val="28"/>
        </w:rPr>
        <w:t>2.1.5. Подготовка плана работы</w:t>
      </w:r>
      <w:r w:rsidRPr="007E74CE">
        <w:rPr>
          <w:szCs w:val="28"/>
        </w:rPr>
        <w:t xml:space="preserve"> </w:t>
      </w:r>
      <w:r w:rsidR="000021B8" w:rsidRPr="007E74CE">
        <w:rPr>
          <w:szCs w:val="28"/>
        </w:rPr>
        <w:t>управы</w:t>
      </w:r>
      <w:r w:rsidRPr="007E74CE">
        <w:rPr>
          <w:szCs w:val="28"/>
        </w:rPr>
        <w:t xml:space="preserve"> на квартал осуществляется на основании поручения </w:t>
      </w:r>
      <w:r w:rsidR="000021B8" w:rsidRPr="007E74CE">
        <w:rPr>
          <w:szCs w:val="28"/>
        </w:rPr>
        <w:t>главы управы</w:t>
      </w:r>
      <w:r w:rsidRPr="007E74CE">
        <w:rPr>
          <w:szCs w:val="28"/>
        </w:rPr>
        <w:t>. Ответственность за своевременную подготовку предложе</w:t>
      </w:r>
      <w:r w:rsidR="000021B8" w:rsidRPr="007E74CE">
        <w:rPr>
          <w:szCs w:val="28"/>
        </w:rPr>
        <w:t>ний в план возлагается на первого</w:t>
      </w:r>
      <w:r w:rsidRPr="007E74CE">
        <w:rPr>
          <w:szCs w:val="28"/>
        </w:rPr>
        <w:t xml:space="preserve"> заместител</w:t>
      </w:r>
      <w:r w:rsidR="000021B8" w:rsidRPr="007E74CE">
        <w:rPr>
          <w:szCs w:val="28"/>
        </w:rPr>
        <w:t>я</w:t>
      </w:r>
      <w:r w:rsidRPr="007E74CE">
        <w:rPr>
          <w:szCs w:val="28"/>
        </w:rPr>
        <w:t xml:space="preserve"> </w:t>
      </w:r>
      <w:r w:rsidR="000021B8" w:rsidRPr="007E74CE">
        <w:rPr>
          <w:szCs w:val="28"/>
        </w:rPr>
        <w:t>главы управы</w:t>
      </w:r>
      <w:r w:rsidRPr="007E74CE">
        <w:rPr>
          <w:szCs w:val="28"/>
        </w:rPr>
        <w:t>, заместител</w:t>
      </w:r>
      <w:r w:rsidR="009F647B" w:rsidRPr="007E74CE">
        <w:rPr>
          <w:szCs w:val="28"/>
        </w:rPr>
        <w:t>ей</w:t>
      </w:r>
      <w:r w:rsidRPr="007E74CE">
        <w:rPr>
          <w:szCs w:val="28"/>
        </w:rPr>
        <w:t xml:space="preserve"> </w:t>
      </w:r>
      <w:r w:rsidR="000021B8" w:rsidRPr="007E74CE">
        <w:rPr>
          <w:szCs w:val="28"/>
        </w:rPr>
        <w:t>главы управы</w:t>
      </w:r>
      <w:r w:rsidRPr="007E74CE">
        <w:rPr>
          <w:szCs w:val="28"/>
        </w:rPr>
        <w:t xml:space="preserve"> в соответствии с распределением обязанностей, а также </w:t>
      </w:r>
      <w:r w:rsidR="0089644F" w:rsidRPr="007E74CE">
        <w:rPr>
          <w:szCs w:val="28"/>
        </w:rPr>
        <w:t>на</w:t>
      </w:r>
      <w:r w:rsidRPr="007E74CE">
        <w:rPr>
          <w:szCs w:val="28"/>
        </w:rPr>
        <w:t xml:space="preserve"> руководителей </w:t>
      </w:r>
      <w:r w:rsidR="000021B8" w:rsidRPr="007E74CE">
        <w:rPr>
          <w:szCs w:val="28"/>
        </w:rPr>
        <w:t>районных</w:t>
      </w:r>
      <w:r w:rsidRPr="007E74CE">
        <w:rPr>
          <w:szCs w:val="28"/>
        </w:rPr>
        <w:t xml:space="preserve"> служб. 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2.1.6. Предложения для включения в план работы</w:t>
      </w:r>
      <w:r w:rsidRPr="007E74CE">
        <w:rPr>
          <w:sz w:val="28"/>
          <w:szCs w:val="28"/>
        </w:rPr>
        <w:t xml:space="preserve"> </w:t>
      </w:r>
      <w:r w:rsidR="000021B8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 xml:space="preserve"> на квартал направляются в </w:t>
      </w:r>
      <w:r w:rsidR="000021B8" w:rsidRPr="007E74CE">
        <w:rPr>
          <w:sz w:val="28"/>
          <w:szCs w:val="28"/>
        </w:rPr>
        <w:t xml:space="preserve">организационный </w:t>
      </w:r>
      <w:r w:rsidR="0085368B">
        <w:rPr>
          <w:sz w:val="28"/>
          <w:szCs w:val="28"/>
        </w:rPr>
        <w:t>сектор</w:t>
      </w:r>
      <w:r w:rsidRPr="007E74CE">
        <w:rPr>
          <w:sz w:val="28"/>
          <w:szCs w:val="28"/>
        </w:rPr>
        <w:t xml:space="preserve">  за подписью перв</w:t>
      </w:r>
      <w:r w:rsidR="000021B8" w:rsidRPr="007E74CE">
        <w:rPr>
          <w:sz w:val="28"/>
          <w:szCs w:val="28"/>
        </w:rPr>
        <w:t>ого</w:t>
      </w:r>
      <w:r w:rsidRPr="007E74CE">
        <w:rPr>
          <w:sz w:val="28"/>
          <w:szCs w:val="28"/>
        </w:rPr>
        <w:t xml:space="preserve"> заместител</w:t>
      </w:r>
      <w:r w:rsidR="000021B8" w:rsidRPr="007E74CE">
        <w:rPr>
          <w:sz w:val="28"/>
          <w:szCs w:val="28"/>
        </w:rPr>
        <w:t>я главы управы</w:t>
      </w:r>
      <w:r w:rsidRPr="007E74CE">
        <w:rPr>
          <w:sz w:val="28"/>
          <w:szCs w:val="28"/>
        </w:rPr>
        <w:t>, заместител</w:t>
      </w:r>
      <w:r w:rsidR="009F647B" w:rsidRPr="007E74CE">
        <w:rPr>
          <w:sz w:val="28"/>
          <w:szCs w:val="28"/>
        </w:rPr>
        <w:t>ей</w:t>
      </w:r>
      <w:r w:rsidRPr="007E74CE">
        <w:rPr>
          <w:sz w:val="28"/>
          <w:szCs w:val="28"/>
        </w:rPr>
        <w:t xml:space="preserve"> </w:t>
      </w:r>
      <w:r w:rsidR="000021B8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 и руководителей структурных подразделений, подчиняющихся непосредственно глав</w:t>
      </w:r>
      <w:r w:rsidR="000021B8" w:rsidRPr="007E74CE">
        <w:rPr>
          <w:sz w:val="28"/>
          <w:szCs w:val="28"/>
        </w:rPr>
        <w:t>е</w:t>
      </w:r>
      <w:r w:rsidRPr="007E74CE">
        <w:rPr>
          <w:sz w:val="28"/>
          <w:szCs w:val="28"/>
        </w:rPr>
        <w:t xml:space="preserve"> управ</w:t>
      </w:r>
      <w:r w:rsidR="000021B8" w:rsidRPr="007E74CE">
        <w:rPr>
          <w:sz w:val="28"/>
          <w:szCs w:val="28"/>
        </w:rPr>
        <w:t>ы</w:t>
      </w:r>
      <w:r w:rsidRPr="007E74CE">
        <w:rPr>
          <w:sz w:val="28"/>
          <w:szCs w:val="28"/>
        </w:rPr>
        <w:t xml:space="preserve"> районов </w:t>
      </w:r>
      <w:r w:rsidRPr="007E74CE">
        <w:rPr>
          <w:b/>
          <w:bCs/>
          <w:sz w:val="28"/>
          <w:szCs w:val="28"/>
        </w:rPr>
        <w:t>не позднее, чем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 xml:space="preserve">за </w:t>
      </w:r>
      <w:r w:rsidR="00A741D9" w:rsidRPr="007E74CE">
        <w:rPr>
          <w:b/>
          <w:sz w:val="28"/>
          <w:szCs w:val="28"/>
        </w:rPr>
        <w:t>20</w:t>
      </w:r>
      <w:r w:rsidRPr="007E74CE">
        <w:rPr>
          <w:b/>
          <w:sz w:val="28"/>
          <w:szCs w:val="28"/>
        </w:rPr>
        <w:t xml:space="preserve"> дней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bCs/>
          <w:sz w:val="28"/>
          <w:szCs w:val="28"/>
        </w:rPr>
        <w:t>до начала планируемого периода</w:t>
      </w:r>
      <w:r w:rsidRPr="007E74CE">
        <w:rPr>
          <w:sz w:val="28"/>
          <w:szCs w:val="28"/>
        </w:rPr>
        <w:t xml:space="preserve"> с указанием ответственных за подготовку вопроса и предлагаемого срока рассмотрения. 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b/>
          <w:bCs/>
          <w:szCs w:val="28"/>
        </w:rPr>
        <w:t>2</w:t>
      </w:r>
      <w:r w:rsidR="003C530A" w:rsidRPr="007E74CE">
        <w:rPr>
          <w:b/>
          <w:bCs/>
          <w:szCs w:val="28"/>
        </w:rPr>
        <w:t xml:space="preserve">.1.7. Организационный </w:t>
      </w:r>
      <w:r w:rsidR="00C508ED">
        <w:rPr>
          <w:b/>
          <w:bCs/>
          <w:szCs w:val="28"/>
        </w:rPr>
        <w:t>сектор</w:t>
      </w:r>
      <w:r w:rsidRPr="007E74CE">
        <w:rPr>
          <w:b/>
          <w:bCs/>
          <w:szCs w:val="28"/>
        </w:rPr>
        <w:t xml:space="preserve"> обобщает</w:t>
      </w:r>
      <w:r w:rsidRPr="007E74CE">
        <w:rPr>
          <w:szCs w:val="28"/>
        </w:rPr>
        <w:t xml:space="preserve"> поступившие в план работы</w:t>
      </w:r>
      <w:r w:rsidR="00F915DD" w:rsidRPr="007E74CE">
        <w:rPr>
          <w:szCs w:val="28"/>
        </w:rPr>
        <w:t xml:space="preserve"> предложения</w:t>
      </w:r>
      <w:r w:rsidRPr="007E74CE">
        <w:rPr>
          <w:szCs w:val="28"/>
        </w:rPr>
        <w:t xml:space="preserve">, готовит проект плана работы на квартал и проект распорядительного документа об утверждении плана работы </w:t>
      </w:r>
      <w:r w:rsidR="003C530A" w:rsidRPr="007E74CE">
        <w:rPr>
          <w:szCs w:val="28"/>
        </w:rPr>
        <w:t>управы</w:t>
      </w:r>
      <w:r w:rsidRPr="007E74CE">
        <w:rPr>
          <w:szCs w:val="28"/>
        </w:rPr>
        <w:t xml:space="preserve">. 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Проект плана работы направляется на согласование перв</w:t>
      </w:r>
      <w:r w:rsidR="003C530A" w:rsidRPr="007E74CE">
        <w:rPr>
          <w:sz w:val="28"/>
          <w:szCs w:val="28"/>
        </w:rPr>
        <w:t>ому</w:t>
      </w:r>
      <w:r w:rsidRPr="007E74CE">
        <w:rPr>
          <w:sz w:val="28"/>
          <w:szCs w:val="28"/>
        </w:rPr>
        <w:t xml:space="preserve"> заместител</w:t>
      </w:r>
      <w:r w:rsidR="003C530A" w:rsidRPr="007E74CE">
        <w:rPr>
          <w:sz w:val="28"/>
          <w:szCs w:val="28"/>
        </w:rPr>
        <w:t>ю главы управы</w:t>
      </w:r>
      <w:r w:rsidRPr="007E74CE">
        <w:rPr>
          <w:sz w:val="28"/>
          <w:szCs w:val="28"/>
        </w:rPr>
        <w:t>, заместител</w:t>
      </w:r>
      <w:r w:rsidR="009F647B" w:rsidRPr="007E74CE">
        <w:rPr>
          <w:sz w:val="28"/>
          <w:szCs w:val="28"/>
        </w:rPr>
        <w:t>ям</w:t>
      </w:r>
      <w:r w:rsidRPr="007E74CE">
        <w:rPr>
          <w:sz w:val="28"/>
          <w:szCs w:val="28"/>
        </w:rPr>
        <w:t xml:space="preserve"> </w:t>
      </w:r>
      <w:r w:rsidR="003C530A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 и дорабатывается с учётом внесённых </w:t>
      </w:r>
      <w:r w:rsidR="002467FC" w:rsidRPr="007E74CE">
        <w:rPr>
          <w:sz w:val="28"/>
          <w:szCs w:val="28"/>
        </w:rPr>
        <w:t>дополнений</w:t>
      </w:r>
      <w:r w:rsidR="00163006" w:rsidRPr="00A01859">
        <w:rPr>
          <w:sz w:val="28"/>
          <w:szCs w:val="28"/>
        </w:rPr>
        <w:t>.</w:t>
      </w:r>
    </w:p>
    <w:p w:rsidR="00E50436" w:rsidRPr="007E74CE" w:rsidRDefault="00E50436" w:rsidP="007E74CE">
      <w:pPr>
        <w:pStyle w:val="20"/>
        <w:spacing w:line="276" w:lineRule="auto"/>
        <w:ind w:firstLine="720"/>
        <w:jc w:val="both"/>
        <w:rPr>
          <w:szCs w:val="28"/>
        </w:rPr>
      </w:pPr>
      <w:r w:rsidRPr="007E74CE">
        <w:rPr>
          <w:szCs w:val="28"/>
        </w:rPr>
        <w:t xml:space="preserve">Предложения в план работы </w:t>
      </w:r>
      <w:r w:rsidR="003C530A" w:rsidRPr="007E74CE">
        <w:rPr>
          <w:szCs w:val="28"/>
        </w:rPr>
        <w:t>управы</w:t>
      </w:r>
      <w:r w:rsidRPr="007E74CE">
        <w:rPr>
          <w:szCs w:val="28"/>
        </w:rPr>
        <w:t xml:space="preserve"> по вопросам, относящимся к ведению нескольких </w:t>
      </w:r>
      <w:r w:rsidR="002467FC" w:rsidRPr="007E74CE">
        <w:rPr>
          <w:szCs w:val="28"/>
        </w:rPr>
        <w:t xml:space="preserve">отделов </w:t>
      </w:r>
      <w:r w:rsidR="003C530A" w:rsidRPr="007E74CE">
        <w:rPr>
          <w:szCs w:val="28"/>
        </w:rPr>
        <w:t>управы</w:t>
      </w:r>
      <w:r w:rsidRPr="007E74CE">
        <w:rPr>
          <w:szCs w:val="28"/>
        </w:rPr>
        <w:t xml:space="preserve">, должны быть согласованы с </w:t>
      </w:r>
      <w:r w:rsidR="002467FC" w:rsidRPr="007E74CE">
        <w:rPr>
          <w:szCs w:val="28"/>
        </w:rPr>
        <w:t>первым заместител</w:t>
      </w:r>
      <w:r w:rsidR="003C530A" w:rsidRPr="007E74CE">
        <w:rPr>
          <w:szCs w:val="28"/>
        </w:rPr>
        <w:t>ем</w:t>
      </w:r>
      <w:r w:rsidR="002467FC" w:rsidRPr="007E74CE">
        <w:rPr>
          <w:szCs w:val="28"/>
        </w:rPr>
        <w:t xml:space="preserve"> </w:t>
      </w:r>
      <w:r w:rsidR="003C530A" w:rsidRPr="007E74CE">
        <w:rPr>
          <w:szCs w:val="28"/>
        </w:rPr>
        <w:t>главы управы</w:t>
      </w:r>
      <w:r w:rsidR="002467FC" w:rsidRPr="007E74CE">
        <w:rPr>
          <w:szCs w:val="28"/>
        </w:rPr>
        <w:t xml:space="preserve">, </w:t>
      </w:r>
      <w:r w:rsidRPr="007E74CE">
        <w:rPr>
          <w:szCs w:val="28"/>
        </w:rPr>
        <w:t>заместител</w:t>
      </w:r>
      <w:r w:rsidR="00247C36" w:rsidRPr="007E74CE">
        <w:rPr>
          <w:szCs w:val="28"/>
        </w:rPr>
        <w:t>я</w:t>
      </w:r>
      <w:r w:rsidR="00E3744E" w:rsidRPr="007E74CE">
        <w:rPr>
          <w:szCs w:val="28"/>
        </w:rPr>
        <w:t>м</w:t>
      </w:r>
      <w:r w:rsidR="00247C36" w:rsidRPr="007E74CE">
        <w:rPr>
          <w:szCs w:val="28"/>
        </w:rPr>
        <w:t>и</w:t>
      </w:r>
      <w:r w:rsidRPr="007E74CE">
        <w:rPr>
          <w:szCs w:val="28"/>
        </w:rPr>
        <w:t xml:space="preserve"> </w:t>
      </w:r>
      <w:r w:rsidR="003C530A" w:rsidRPr="007E74CE">
        <w:rPr>
          <w:szCs w:val="28"/>
        </w:rPr>
        <w:t>главы управы</w:t>
      </w:r>
      <w:r w:rsidR="002467FC" w:rsidRPr="007E74CE">
        <w:rPr>
          <w:szCs w:val="28"/>
        </w:rPr>
        <w:t xml:space="preserve"> </w:t>
      </w:r>
      <w:r w:rsidRPr="007E74CE">
        <w:rPr>
          <w:szCs w:val="28"/>
        </w:rPr>
        <w:t>в соответствии с распределением обязанностей.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При отсутствии согласования окончательное решение о включении вопроса в план работы </w:t>
      </w:r>
      <w:r w:rsidR="003C530A" w:rsidRPr="007E74CE">
        <w:rPr>
          <w:szCs w:val="28"/>
        </w:rPr>
        <w:t>управы</w:t>
      </w:r>
      <w:r w:rsidRPr="007E74CE">
        <w:rPr>
          <w:szCs w:val="28"/>
        </w:rPr>
        <w:t xml:space="preserve"> принимает </w:t>
      </w:r>
      <w:r w:rsidR="003C530A" w:rsidRPr="007E74CE">
        <w:rPr>
          <w:szCs w:val="28"/>
        </w:rPr>
        <w:t>глава управы</w:t>
      </w:r>
      <w:r w:rsidRPr="007E74CE">
        <w:rPr>
          <w:szCs w:val="28"/>
        </w:rPr>
        <w:t xml:space="preserve">. 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Проект квартального плана работы </w:t>
      </w:r>
      <w:r w:rsidR="003C530A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bCs/>
          <w:sz w:val="28"/>
          <w:szCs w:val="28"/>
        </w:rPr>
        <w:t>не позднее, чем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 xml:space="preserve">за               </w:t>
      </w:r>
      <w:r w:rsidR="002467FC" w:rsidRPr="007E74CE">
        <w:rPr>
          <w:b/>
          <w:sz w:val="28"/>
          <w:szCs w:val="28"/>
        </w:rPr>
        <w:t>7</w:t>
      </w:r>
      <w:r w:rsidRPr="007E74CE">
        <w:rPr>
          <w:b/>
          <w:sz w:val="28"/>
          <w:szCs w:val="28"/>
        </w:rPr>
        <w:t xml:space="preserve"> дней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bCs/>
          <w:sz w:val="28"/>
          <w:szCs w:val="28"/>
        </w:rPr>
        <w:t>до начала планируемого периода</w:t>
      </w:r>
      <w:r w:rsidRPr="007E74CE">
        <w:rPr>
          <w:sz w:val="28"/>
          <w:szCs w:val="28"/>
        </w:rPr>
        <w:t xml:space="preserve"> вносится на утверждение </w:t>
      </w:r>
      <w:r w:rsidR="003C530A" w:rsidRPr="007E74CE">
        <w:rPr>
          <w:sz w:val="28"/>
          <w:szCs w:val="28"/>
        </w:rPr>
        <w:t>главе управы</w:t>
      </w:r>
      <w:r w:rsidRPr="007E74CE">
        <w:rPr>
          <w:sz w:val="28"/>
          <w:szCs w:val="28"/>
        </w:rPr>
        <w:t xml:space="preserve">. 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b/>
          <w:bCs/>
          <w:szCs w:val="28"/>
        </w:rPr>
        <w:t>2.1.8. </w:t>
      </w:r>
      <w:r w:rsidR="006A0CB8" w:rsidRPr="007E74CE">
        <w:rPr>
          <w:b/>
          <w:bCs/>
          <w:szCs w:val="28"/>
        </w:rPr>
        <w:t xml:space="preserve"> </w:t>
      </w:r>
      <w:r w:rsidRPr="007E74CE">
        <w:rPr>
          <w:b/>
          <w:bCs/>
          <w:szCs w:val="28"/>
        </w:rPr>
        <w:t xml:space="preserve">Контроль за выполнением </w:t>
      </w:r>
      <w:r w:rsidR="006A0CB8" w:rsidRPr="007E74CE">
        <w:rPr>
          <w:b/>
          <w:bCs/>
          <w:szCs w:val="28"/>
        </w:rPr>
        <w:t xml:space="preserve">мероприятий, включенных в </w:t>
      </w:r>
      <w:r w:rsidRPr="007E74CE">
        <w:rPr>
          <w:b/>
          <w:bCs/>
          <w:szCs w:val="28"/>
        </w:rPr>
        <w:t>план</w:t>
      </w:r>
      <w:r w:rsidRPr="007E74CE">
        <w:rPr>
          <w:szCs w:val="28"/>
        </w:rPr>
        <w:t xml:space="preserve"> </w:t>
      </w:r>
      <w:r w:rsidRPr="007E74CE">
        <w:rPr>
          <w:b/>
          <w:bCs/>
          <w:szCs w:val="28"/>
        </w:rPr>
        <w:t xml:space="preserve">работы </w:t>
      </w:r>
      <w:r w:rsidR="005B26C0" w:rsidRPr="007E74CE">
        <w:rPr>
          <w:szCs w:val="28"/>
        </w:rPr>
        <w:t>управы</w:t>
      </w:r>
      <w:r w:rsidR="006A0CB8" w:rsidRPr="007E74CE">
        <w:rPr>
          <w:szCs w:val="28"/>
        </w:rPr>
        <w:t xml:space="preserve">, </w:t>
      </w:r>
      <w:r w:rsidRPr="007E74CE">
        <w:rPr>
          <w:szCs w:val="28"/>
        </w:rPr>
        <w:t>осуществляется первым заместител</w:t>
      </w:r>
      <w:r w:rsidR="005B26C0" w:rsidRPr="007E74CE">
        <w:rPr>
          <w:szCs w:val="28"/>
        </w:rPr>
        <w:t>ем</w:t>
      </w:r>
      <w:r w:rsidRPr="007E74CE">
        <w:rPr>
          <w:szCs w:val="28"/>
        </w:rPr>
        <w:t>, заместител</w:t>
      </w:r>
      <w:r w:rsidR="009F647B" w:rsidRPr="007E74CE">
        <w:rPr>
          <w:szCs w:val="28"/>
        </w:rPr>
        <w:t>ями</w:t>
      </w:r>
      <w:r w:rsidRPr="007E74CE">
        <w:rPr>
          <w:szCs w:val="28"/>
        </w:rPr>
        <w:t xml:space="preserve"> </w:t>
      </w:r>
      <w:r w:rsidR="005B26C0" w:rsidRPr="007E74CE">
        <w:rPr>
          <w:szCs w:val="28"/>
        </w:rPr>
        <w:t>главы управы</w:t>
      </w:r>
      <w:r w:rsidRPr="007E74CE">
        <w:rPr>
          <w:szCs w:val="28"/>
        </w:rPr>
        <w:t xml:space="preserve"> в соответствии с распределением обязанностей. 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Общий контроль за выполнением плана работы возлагается на </w:t>
      </w:r>
      <w:r w:rsidR="005B26C0" w:rsidRPr="007E74CE">
        <w:rPr>
          <w:szCs w:val="28"/>
        </w:rPr>
        <w:t>заместителя главы управы</w:t>
      </w:r>
      <w:r w:rsidRPr="007E74CE">
        <w:rPr>
          <w:szCs w:val="28"/>
        </w:rPr>
        <w:t>, курирующего организационные вопросы.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b/>
          <w:bCs/>
          <w:szCs w:val="28"/>
        </w:rPr>
        <w:t>2.1.9.</w:t>
      </w:r>
      <w:r w:rsidRPr="007E74CE">
        <w:rPr>
          <w:szCs w:val="28"/>
        </w:rPr>
        <w:t> </w:t>
      </w:r>
      <w:r w:rsidRPr="007E74CE">
        <w:rPr>
          <w:b/>
          <w:bCs/>
          <w:szCs w:val="28"/>
        </w:rPr>
        <w:t xml:space="preserve">В соответствии с утвержденным </w:t>
      </w:r>
      <w:r w:rsidR="005B26C0" w:rsidRPr="007E74CE">
        <w:rPr>
          <w:b/>
          <w:bCs/>
          <w:szCs w:val="28"/>
        </w:rPr>
        <w:t>главой управы</w:t>
      </w:r>
      <w:r w:rsidRPr="007E74CE">
        <w:rPr>
          <w:b/>
          <w:bCs/>
          <w:szCs w:val="28"/>
        </w:rPr>
        <w:t xml:space="preserve"> планом</w:t>
      </w:r>
      <w:r w:rsidRPr="007E74CE">
        <w:rPr>
          <w:szCs w:val="28"/>
        </w:rPr>
        <w:t xml:space="preserve"> работы </w:t>
      </w:r>
      <w:r w:rsidR="005B26C0" w:rsidRPr="007E74CE">
        <w:rPr>
          <w:szCs w:val="28"/>
        </w:rPr>
        <w:t>управы</w:t>
      </w:r>
      <w:r w:rsidRPr="007E74CE">
        <w:rPr>
          <w:szCs w:val="28"/>
        </w:rPr>
        <w:t xml:space="preserve"> на квартал структурными подразделениями  составляются текущие планы работы. </w:t>
      </w:r>
    </w:p>
    <w:p w:rsidR="00E50436" w:rsidRPr="007E74CE" w:rsidRDefault="00E50436" w:rsidP="007E74CE">
      <w:pPr>
        <w:pStyle w:val="a3"/>
        <w:widowControl/>
        <w:spacing w:line="276" w:lineRule="auto"/>
        <w:ind w:firstLine="720"/>
        <w:jc w:val="both"/>
        <w:rPr>
          <w:b w:val="0"/>
          <w:szCs w:val="28"/>
        </w:rPr>
      </w:pPr>
      <w:r w:rsidRPr="007E74CE">
        <w:rPr>
          <w:bCs/>
          <w:szCs w:val="28"/>
        </w:rPr>
        <w:t>2.1.10.</w:t>
      </w:r>
      <w:r w:rsidRPr="007E74CE">
        <w:rPr>
          <w:b w:val="0"/>
          <w:szCs w:val="28"/>
        </w:rPr>
        <w:t> </w:t>
      </w:r>
      <w:r w:rsidRPr="007E74CE">
        <w:rPr>
          <w:bCs/>
          <w:szCs w:val="28"/>
        </w:rPr>
        <w:t xml:space="preserve">С целью обеспечения оперативной информацией </w:t>
      </w:r>
      <w:r w:rsidR="005B26C0" w:rsidRPr="007E74CE">
        <w:rPr>
          <w:bCs/>
          <w:szCs w:val="28"/>
        </w:rPr>
        <w:t>главу управы</w:t>
      </w:r>
      <w:r w:rsidRPr="007E74CE">
        <w:rPr>
          <w:b w:val="0"/>
          <w:szCs w:val="28"/>
        </w:rPr>
        <w:t xml:space="preserve">, должностных лиц </w:t>
      </w:r>
      <w:r w:rsidR="005B26C0" w:rsidRPr="007E74CE">
        <w:rPr>
          <w:b w:val="0"/>
          <w:szCs w:val="28"/>
        </w:rPr>
        <w:t>управы</w:t>
      </w:r>
      <w:r w:rsidRPr="007E74CE">
        <w:rPr>
          <w:b w:val="0"/>
          <w:szCs w:val="28"/>
        </w:rPr>
        <w:t xml:space="preserve"> и информирования </w:t>
      </w:r>
      <w:r w:rsidR="005B26C0" w:rsidRPr="007E74CE">
        <w:rPr>
          <w:b w:val="0"/>
          <w:szCs w:val="28"/>
        </w:rPr>
        <w:t>префектуры Южного административного округа</w:t>
      </w:r>
      <w:r w:rsidRPr="007E74CE">
        <w:rPr>
          <w:b w:val="0"/>
          <w:szCs w:val="28"/>
        </w:rPr>
        <w:t>, а также для проведения согласованной и скоординированной работы в административном округе, структурные подразделения управы район</w:t>
      </w:r>
      <w:r w:rsidR="0062176A" w:rsidRPr="007E74CE">
        <w:rPr>
          <w:b w:val="0"/>
          <w:szCs w:val="28"/>
        </w:rPr>
        <w:t xml:space="preserve">а и </w:t>
      </w:r>
      <w:r w:rsidR="005B26C0" w:rsidRPr="007E74CE">
        <w:rPr>
          <w:b w:val="0"/>
          <w:szCs w:val="28"/>
        </w:rPr>
        <w:t xml:space="preserve">подведомственные организации, </w:t>
      </w:r>
      <w:r w:rsidRPr="007E74CE">
        <w:rPr>
          <w:b w:val="0"/>
          <w:szCs w:val="28"/>
        </w:rPr>
        <w:t xml:space="preserve">осуществляющие свою деятельность в границах </w:t>
      </w:r>
      <w:r w:rsidR="005B26C0" w:rsidRPr="007E74CE">
        <w:rPr>
          <w:b w:val="0"/>
          <w:szCs w:val="28"/>
        </w:rPr>
        <w:t>района</w:t>
      </w:r>
      <w:r w:rsidRPr="007C7A10">
        <w:rPr>
          <w:b w:val="0"/>
          <w:szCs w:val="28"/>
        </w:rPr>
        <w:t xml:space="preserve">,  </w:t>
      </w:r>
      <w:r w:rsidRPr="007C7A10">
        <w:rPr>
          <w:szCs w:val="28"/>
        </w:rPr>
        <w:t xml:space="preserve">не позднее 17.00 часов </w:t>
      </w:r>
      <w:r w:rsidRPr="007C7A10">
        <w:rPr>
          <w:b w:val="0"/>
          <w:szCs w:val="28"/>
        </w:rPr>
        <w:t xml:space="preserve">среды текущей недели представляют в </w:t>
      </w:r>
      <w:r w:rsidR="005B26C0" w:rsidRPr="007C7A10">
        <w:rPr>
          <w:b w:val="0"/>
          <w:szCs w:val="28"/>
        </w:rPr>
        <w:t>организационный</w:t>
      </w:r>
      <w:r w:rsidRPr="007C7A10">
        <w:rPr>
          <w:b w:val="0"/>
          <w:szCs w:val="28"/>
        </w:rPr>
        <w:t xml:space="preserve"> </w:t>
      </w:r>
      <w:r w:rsidR="00AF3B61" w:rsidRPr="007C7A10">
        <w:rPr>
          <w:b w:val="0"/>
          <w:szCs w:val="28"/>
        </w:rPr>
        <w:t>сектор</w:t>
      </w:r>
      <w:r w:rsidR="005B26C0" w:rsidRPr="007C7A10">
        <w:rPr>
          <w:b w:val="0"/>
          <w:szCs w:val="28"/>
        </w:rPr>
        <w:t xml:space="preserve"> управы района </w:t>
      </w:r>
      <w:r w:rsidRPr="007C7A10">
        <w:rPr>
          <w:b w:val="0"/>
          <w:szCs w:val="28"/>
        </w:rPr>
        <w:t xml:space="preserve">информацию </w:t>
      </w:r>
      <w:r w:rsidRPr="007C7A10">
        <w:rPr>
          <w:szCs w:val="28"/>
        </w:rPr>
        <w:t>о планируемых мероприяти</w:t>
      </w:r>
      <w:r w:rsidRPr="007E74CE">
        <w:rPr>
          <w:szCs w:val="28"/>
        </w:rPr>
        <w:t>ях</w:t>
      </w:r>
      <w:r w:rsidR="00F915DD" w:rsidRPr="007E74CE">
        <w:rPr>
          <w:szCs w:val="28"/>
        </w:rPr>
        <w:t xml:space="preserve"> </w:t>
      </w:r>
      <w:r w:rsidRPr="007E74CE">
        <w:rPr>
          <w:szCs w:val="28"/>
        </w:rPr>
        <w:t>на следующую неделю</w:t>
      </w:r>
      <w:r w:rsidR="00EE1FBE" w:rsidRPr="007E74CE">
        <w:rPr>
          <w:szCs w:val="28"/>
        </w:rPr>
        <w:t>.</w:t>
      </w:r>
    </w:p>
    <w:p w:rsidR="00970874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На основании представленной информации </w:t>
      </w:r>
      <w:r w:rsidR="000D7A9D">
        <w:rPr>
          <w:sz w:val="28"/>
          <w:szCs w:val="28"/>
        </w:rPr>
        <w:t>Организационный сектор</w:t>
      </w:r>
      <w:r w:rsidR="005B26C0" w:rsidRPr="007E74CE">
        <w:rPr>
          <w:sz w:val="28"/>
          <w:szCs w:val="28"/>
        </w:rPr>
        <w:t xml:space="preserve"> управы района</w:t>
      </w:r>
      <w:r w:rsidRPr="007E74CE">
        <w:rPr>
          <w:sz w:val="28"/>
          <w:szCs w:val="28"/>
        </w:rPr>
        <w:t xml:space="preserve">  разрабатывает и рассылает структурным подразделениям управ</w:t>
      </w:r>
      <w:r w:rsidR="005B26C0" w:rsidRPr="007E74CE">
        <w:rPr>
          <w:sz w:val="28"/>
          <w:szCs w:val="28"/>
        </w:rPr>
        <w:t>ы</w:t>
      </w:r>
      <w:r w:rsidRPr="007E74CE">
        <w:rPr>
          <w:sz w:val="28"/>
          <w:szCs w:val="28"/>
        </w:rPr>
        <w:t xml:space="preserve"> район</w:t>
      </w:r>
      <w:r w:rsidR="005B26C0" w:rsidRPr="007E74CE">
        <w:rPr>
          <w:sz w:val="28"/>
          <w:szCs w:val="28"/>
        </w:rPr>
        <w:t>а</w:t>
      </w:r>
      <w:r w:rsidRPr="007E74CE">
        <w:rPr>
          <w:sz w:val="28"/>
          <w:szCs w:val="28"/>
        </w:rPr>
        <w:t xml:space="preserve">, </w:t>
      </w:r>
      <w:r w:rsidR="005B26C0" w:rsidRPr="007E74CE">
        <w:rPr>
          <w:sz w:val="28"/>
          <w:szCs w:val="28"/>
        </w:rPr>
        <w:t>районным</w:t>
      </w:r>
      <w:r w:rsidRPr="007E74CE">
        <w:rPr>
          <w:sz w:val="28"/>
          <w:szCs w:val="28"/>
        </w:rPr>
        <w:t xml:space="preserve"> службам план мероприятий на предстоящую неделю (по пятницам до </w:t>
      </w:r>
      <w:r w:rsidRPr="007E74CE">
        <w:rPr>
          <w:b/>
          <w:bCs/>
          <w:sz w:val="28"/>
          <w:szCs w:val="28"/>
        </w:rPr>
        <w:t>16.00</w:t>
      </w:r>
      <w:r w:rsidRPr="007E74CE">
        <w:rPr>
          <w:sz w:val="28"/>
          <w:szCs w:val="28"/>
        </w:rPr>
        <w:t xml:space="preserve"> часов). 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Внесение изменений и дополнений в план мероприятий </w:t>
      </w:r>
      <w:r w:rsidR="00281497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, после его утверждения, выполняется сотрудником </w:t>
      </w:r>
      <w:r w:rsidR="00281497" w:rsidRPr="007E74CE">
        <w:rPr>
          <w:sz w:val="28"/>
          <w:szCs w:val="28"/>
        </w:rPr>
        <w:t>о</w:t>
      </w:r>
      <w:r w:rsidRPr="007E74CE">
        <w:rPr>
          <w:sz w:val="28"/>
          <w:szCs w:val="28"/>
        </w:rPr>
        <w:t xml:space="preserve">рганизационного </w:t>
      </w:r>
      <w:r w:rsidR="00281497" w:rsidRPr="007E74CE">
        <w:rPr>
          <w:sz w:val="28"/>
          <w:szCs w:val="28"/>
        </w:rPr>
        <w:t>отдела</w:t>
      </w:r>
      <w:r w:rsidRPr="007E74CE">
        <w:rPr>
          <w:sz w:val="28"/>
          <w:szCs w:val="28"/>
        </w:rPr>
        <w:t xml:space="preserve">, </w:t>
      </w:r>
      <w:r w:rsidR="00883DC3" w:rsidRPr="007E74CE">
        <w:rPr>
          <w:sz w:val="28"/>
          <w:szCs w:val="28"/>
        </w:rPr>
        <w:t xml:space="preserve">ответственным за  данную работу, по поручению заместителя </w:t>
      </w:r>
      <w:r w:rsidR="00281497" w:rsidRPr="007E74CE">
        <w:rPr>
          <w:sz w:val="28"/>
          <w:szCs w:val="28"/>
        </w:rPr>
        <w:t>главы управы</w:t>
      </w:r>
      <w:r w:rsidR="00883DC3" w:rsidRPr="007E74CE">
        <w:rPr>
          <w:sz w:val="28"/>
          <w:szCs w:val="28"/>
        </w:rPr>
        <w:t xml:space="preserve">, курирующего данное направление, или начальника </w:t>
      </w:r>
      <w:r w:rsidR="00281497" w:rsidRPr="007E74CE">
        <w:rPr>
          <w:sz w:val="28"/>
          <w:szCs w:val="28"/>
        </w:rPr>
        <w:t>о</w:t>
      </w:r>
      <w:r w:rsidR="00883DC3" w:rsidRPr="007E74CE">
        <w:rPr>
          <w:sz w:val="28"/>
          <w:szCs w:val="28"/>
        </w:rPr>
        <w:t xml:space="preserve">рганизационного </w:t>
      </w:r>
      <w:r w:rsidR="00281497" w:rsidRPr="007E74CE">
        <w:rPr>
          <w:sz w:val="28"/>
          <w:szCs w:val="28"/>
        </w:rPr>
        <w:t>отдела</w:t>
      </w:r>
      <w:r w:rsidR="00883DC3" w:rsidRPr="007E74CE">
        <w:rPr>
          <w:sz w:val="28"/>
          <w:szCs w:val="28"/>
        </w:rPr>
        <w:t>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8A0094" w:rsidRPr="007E74CE" w:rsidRDefault="008A0094" w:rsidP="007E74CE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2.</w:t>
      </w:r>
      <w:r w:rsidR="00E0111E" w:rsidRPr="007E74CE">
        <w:rPr>
          <w:b/>
          <w:sz w:val="28"/>
          <w:szCs w:val="28"/>
        </w:rPr>
        <w:t>2</w:t>
      </w:r>
      <w:r w:rsidRPr="007E74CE">
        <w:rPr>
          <w:b/>
          <w:sz w:val="28"/>
          <w:szCs w:val="28"/>
        </w:rPr>
        <w:t xml:space="preserve">. </w:t>
      </w:r>
      <w:r w:rsidR="00F87969" w:rsidRPr="007E74CE">
        <w:rPr>
          <w:b/>
          <w:sz w:val="28"/>
          <w:szCs w:val="28"/>
        </w:rPr>
        <w:t xml:space="preserve">Отчет главы управы о результатах деятельности управы района. </w:t>
      </w:r>
      <w:r w:rsidRPr="007E74CE">
        <w:rPr>
          <w:b/>
          <w:sz w:val="28"/>
          <w:szCs w:val="28"/>
        </w:rPr>
        <w:t xml:space="preserve"> </w:t>
      </w:r>
    </w:p>
    <w:p w:rsidR="00F87969" w:rsidRPr="007E74CE" w:rsidRDefault="008A0094" w:rsidP="007E74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Подготовка </w:t>
      </w:r>
      <w:r w:rsidR="00F87969" w:rsidRPr="007E74CE">
        <w:rPr>
          <w:rFonts w:ascii="Times New Roman" w:hAnsi="Times New Roman" w:cs="Times New Roman"/>
          <w:sz w:val="28"/>
          <w:szCs w:val="28"/>
        </w:rPr>
        <w:t xml:space="preserve">отчета главы управы о результатах деятельности управы района за год </w:t>
      </w: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F87969" w:rsidRPr="007E74CE">
        <w:rPr>
          <w:rFonts w:ascii="Times New Roman" w:hAnsi="Times New Roman" w:cs="Times New Roman"/>
          <w:sz w:val="28"/>
          <w:szCs w:val="28"/>
        </w:rPr>
        <w:t>(далее- отчет)</w:t>
      </w:r>
      <w:r w:rsidRPr="007E74CE">
        <w:rPr>
          <w:rFonts w:ascii="Times New Roman" w:hAnsi="Times New Roman" w:cs="Times New Roman"/>
          <w:sz w:val="28"/>
          <w:szCs w:val="28"/>
        </w:rPr>
        <w:t xml:space="preserve">  осуществляется </w:t>
      </w:r>
      <w:r w:rsidR="00BC30B9">
        <w:rPr>
          <w:rFonts w:ascii="Times New Roman" w:hAnsi="Times New Roman" w:cs="Times New Roman"/>
          <w:sz w:val="28"/>
          <w:szCs w:val="28"/>
        </w:rPr>
        <w:t>Организационным сектором</w:t>
      </w:r>
      <w:r w:rsidRPr="007E74CE">
        <w:rPr>
          <w:rFonts w:ascii="Times New Roman" w:hAnsi="Times New Roman" w:cs="Times New Roman"/>
          <w:sz w:val="28"/>
          <w:szCs w:val="28"/>
        </w:rPr>
        <w:t xml:space="preserve"> на основе </w:t>
      </w:r>
      <w:r w:rsidR="00F87969" w:rsidRPr="007E74CE">
        <w:rPr>
          <w:rFonts w:ascii="Times New Roman" w:hAnsi="Times New Roman" w:cs="Times New Roman"/>
          <w:sz w:val="28"/>
          <w:szCs w:val="28"/>
        </w:rPr>
        <w:t xml:space="preserve">информации </w:t>
      </w:r>
      <w:r w:rsidRPr="007E74CE">
        <w:rPr>
          <w:rFonts w:ascii="Times New Roman" w:hAnsi="Times New Roman" w:cs="Times New Roman"/>
          <w:sz w:val="28"/>
          <w:szCs w:val="28"/>
        </w:rPr>
        <w:t>перв</w:t>
      </w:r>
      <w:r w:rsidR="00F87969" w:rsidRPr="007E74CE">
        <w:rPr>
          <w:rFonts w:ascii="Times New Roman" w:hAnsi="Times New Roman" w:cs="Times New Roman"/>
          <w:sz w:val="28"/>
          <w:szCs w:val="28"/>
        </w:rPr>
        <w:t>ого</w:t>
      </w:r>
      <w:r w:rsidRPr="007E74CE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F87969" w:rsidRPr="007E74CE">
        <w:rPr>
          <w:rFonts w:ascii="Times New Roman" w:hAnsi="Times New Roman" w:cs="Times New Roman"/>
          <w:sz w:val="28"/>
          <w:szCs w:val="28"/>
        </w:rPr>
        <w:t>я</w:t>
      </w: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F87969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заместителей </w:t>
      </w:r>
      <w:r w:rsidR="00F87969" w:rsidRPr="007E74CE">
        <w:rPr>
          <w:rFonts w:ascii="Times New Roman" w:hAnsi="Times New Roman" w:cs="Times New Roman"/>
          <w:sz w:val="28"/>
          <w:szCs w:val="28"/>
        </w:rPr>
        <w:t xml:space="preserve">главы управы </w:t>
      </w:r>
      <w:r w:rsidRPr="007E74CE">
        <w:rPr>
          <w:rFonts w:ascii="Times New Roman" w:hAnsi="Times New Roman" w:cs="Times New Roman"/>
          <w:sz w:val="28"/>
          <w:szCs w:val="28"/>
        </w:rPr>
        <w:t xml:space="preserve">по соответствующим направлениям деятельности. </w:t>
      </w:r>
    </w:p>
    <w:p w:rsidR="008A0094" w:rsidRPr="007E74CE" w:rsidRDefault="008A0094" w:rsidP="007E74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Ответственность за подготовку информации о выполнении </w:t>
      </w:r>
      <w:r w:rsidR="00F87969" w:rsidRPr="007E74CE">
        <w:rPr>
          <w:rFonts w:ascii="Times New Roman" w:hAnsi="Times New Roman" w:cs="Times New Roman"/>
          <w:sz w:val="28"/>
          <w:szCs w:val="28"/>
        </w:rPr>
        <w:t>отчета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возлагается на перв</w:t>
      </w:r>
      <w:r w:rsidR="00F87969" w:rsidRPr="007E74CE">
        <w:rPr>
          <w:rFonts w:ascii="Times New Roman" w:hAnsi="Times New Roman" w:cs="Times New Roman"/>
          <w:sz w:val="28"/>
          <w:szCs w:val="28"/>
        </w:rPr>
        <w:t>ого</w:t>
      </w:r>
      <w:r w:rsidRPr="007E74CE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F87969" w:rsidRPr="007E74CE">
        <w:rPr>
          <w:rFonts w:ascii="Times New Roman" w:hAnsi="Times New Roman" w:cs="Times New Roman"/>
          <w:sz w:val="28"/>
          <w:szCs w:val="28"/>
        </w:rPr>
        <w:t>я</w:t>
      </w: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F87969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заместителей </w:t>
      </w:r>
      <w:r w:rsidR="00F87969" w:rsidRPr="007E74CE">
        <w:rPr>
          <w:rFonts w:ascii="Times New Roman" w:hAnsi="Times New Roman" w:cs="Times New Roman"/>
          <w:sz w:val="28"/>
          <w:szCs w:val="28"/>
        </w:rPr>
        <w:t xml:space="preserve">главы управы </w:t>
      </w:r>
      <w:r w:rsidRPr="007E74CE">
        <w:rPr>
          <w:rFonts w:ascii="Times New Roman" w:hAnsi="Times New Roman" w:cs="Times New Roman"/>
          <w:sz w:val="28"/>
          <w:szCs w:val="28"/>
        </w:rPr>
        <w:t xml:space="preserve">в соответствии с распределением обязанностей. </w:t>
      </w:r>
    </w:p>
    <w:p w:rsidR="008A0094" w:rsidRPr="007E74CE" w:rsidRDefault="008A0094" w:rsidP="007E74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777C" w:rsidRPr="007E74CE" w:rsidRDefault="001D777C" w:rsidP="007E74CE">
      <w:pPr>
        <w:spacing w:line="276" w:lineRule="auto"/>
        <w:jc w:val="both"/>
        <w:rPr>
          <w:b/>
          <w:sz w:val="28"/>
          <w:szCs w:val="28"/>
          <w:u w:val="single"/>
        </w:rPr>
      </w:pPr>
    </w:p>
    <w:p w:rsidR="00B1494E" w:rsidRPr="007E74CE" w:rsidRDefault="00B1494E" w:rsidP="007E74CE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7E74CE">
        <w:rPr>
          <w:b/>
          <w:sz w:val="28"/>
          <w:szCs w:val="28"/>
          <w:u w:val="single"/>
        </w:rPr>
        <w:t xml:space="preserve">3. РАСПОРЯДИТЕЛЬНЫЕ ДОКУМЕНТЫ </w:t>
      </w:r>
      <w:r w:rsidR="00537F07" w:rsidRPr="007E74CE">
        <w:rPr>
          <w:b/>
          <w:sz w:val="28"/>
          <w:szCs w:val="28"/>
          <w:u w:val="single"/>
        </w:rPr>
        <w:t>УПРАВЫ РАЙОНА</w:t>
      </w:r>
    </w:p>
    <w:p w:rsidR="00B1494E" w:rsidRPr="007E74CE" w:rsidRDefault="00B1494E" w:rsidP="007E74CE">
      <w:pPr>
        <w:spacing w:line="276" w:lineRule="auto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 xml:space="preserve"> </w:t>
      </w:r>
    </w:p>
    <w:p w:rsidR="00B1494E" w:rsidRPr="007E74CE" w:rsidRDefault="00B1494E" w:rsidP="007E74CE">
      <w:pPr>
        <w:pStyle w:val="21"/>
        <w:widowControl/>
        <w:spacing w:line="276" w:lineRule="auto"/>
        <w:rPr>
          <w:b/>
          <w:szCs w:val="28"/>
        </w:rPr>
      </w:pPr>
      <w:r w:rsidRPr="007E74CE">
        <w:rPr>
          <w:b/>
          <w:szCs w:val="28"/>
        </w:rPr>
        <w:t>3.1. Виды распорядительных документов.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3.1.1. Общие положения.</w:t>
      </w:r>
    </w:p>
    <w:p w:rsidR="00B1494E" w:rsidRPr="003F316A" w:rsidRDefault="00B1494E" w:rsidP="007E74CE">
      <w:pPr>
        <w:spacing w:line="276" w:lineRule="auto"/>
        <w:ind w:firstLine="720"/>
        <w:jc w:val="both"/>
        <w:rPr>
          <w:i/>
          <w:sz w:val="28"/>
          <w:szCs w:val="28"/>
        </w:rPr>
      </w:pPr>
      <w:r w:rsidRPr="007E74CE">
        <w:rPr>
          <w:sz w:val="28"/>
          <w:szCs w:val="28"/>
        </w:rPr>
        <w:t xml:space="preserve">Распорядительными документами </w:t>
      </w:r>
      <w:r w:rsidR="00537F07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являются </w:t>
      </w:r>
      <w:r w:rsidRPr="003F316A">
        <w:rPr>
          <w:i/>
          <w:sz w:val="28"/>
          <w:szCs w:val="28"/>
        </w:rPr>
        <w:t>распоряжения и приказы.</w:t>
      </w:r>
    </w:p>
    <w:p w:rsidR="00B1494E" w:rsidRPr="007E74CE" w:rsidRDefault="00537F07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Глава управы района </w:t>
      </w:r>
      <w:r w:rsidR="00CA4E88">
        <w:rPr>
          <w:sz w:val="28"/>
          <w:szCs w:val="28"/>
        </w:rPr>
        <w:t>Москворечье-Сабурово</w:t>
      </w:r>
      <w:r w:rsidR="00B1494E" w:rsidRPr="007E74CE">
        <w:rPr>
          <w:sz w:val="28"/>
          <w:szCs w:val="28"/>
        </w:rPr>
        <w:t xml:space="preserve"> города Москвы подписывает распоряжения и приказы в качестве руководителя органа исполнительной власти города Москвы</w:t>
      </w:r>
      <w:r w:rsidR="00231B04" w:rsidRPr="007E74CE">
        <w:rPr>
          <w:sz w:val="28"/>
          <w:szCs w:val="28"/>
        </w:rPr>
        <w:t xml:space="preserve"> – </w:t>
      </w:r>
      <w:r w:rsidRPr="007E74CE">
        <w:rPr>
          <w:sz w:val="28"/>
          <w:szCs w:val="28"/>
        </w:rPr>
        <w:t xml:space="preserve">управы района </w:t>
      </w:r>
      <w:r w:rsidR="00CA4E88">
        <w:rPr>
          <w:sz w:val="28"/>
          <w:szCs w:val="28"/>
        </w:rPr>
        <w:t>Москворечье-Сабурово</w:t>
      </w:r>
      <w:r w:rsidRPr="007E74CE">
        <w:rPr>
          <w:sz w:val="28"/>
          <w:szCs w:val="28"/>
        </w:rPr>
        <w:t xml:space="preserve"> города Москвы</w:t>
      </w:r>
      <w:r w:rsidR="00B1494E" w:rsidRPr="007E74CE">
        <w:rPr>
          <w:sz w:val="28"/>
          <w:szCs w:val="28"/>
        </w:rPr>
        <w:t>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CA4E88">
        <w:rPr>
          <w:b/>
          <w:i/>
          <w:sz w:val="28"/>
          <w:szCs w:val="28"/>
        </w:rPr>
        <w:t>Распоряжение</w:t>
      </w:r>
      <w:r w:rsidRPr="007E74CE">
        <w:rPr>
          <w:sz w:val="28"/>
          <w:szCs w:val="28"/>
        </w:rPr>
        <w:t xml:space="preserve"> - правовой акт, издаваемый в пределах  компетенции </w:t>
      </w:r>
      <w:r w:rsidR="00537F07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, определенной законами </w:t>
      </w:r>
      <w:r w:rsidR="00F361C4" w:rsidRPr="007E74CE">
        <w:rPr>
          <w:sz w:val="28"/>
          <w:szCs w:val="28"/>
        </w:rPr>
        <w:t xml:space="preserve">города Москвы </w:t>
      </w:r>
      <w:r w:rsidRPr="007E74CE">
        <w:rPr>
          <w:sz w:val="28"/>
          <w:szCs w:val="28"/>
        </w:rPr>
        <w:t>и иными нормативными правовыми актами органов и должностных лиц исполнительной власти города Москвы.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CA4E88">
        <w:rPr>
          <w:b/>
          <w:i/>
          <w:sz w:val="28"/>
          <w:szCs w:val="28"/>
        </w:rPr>
        <w:t>Приказ</w:t>
      </w:r>
      <w:r w:rsidRPr="007E74CE">
        <w:rPr>
          <w:sz w:val="28"/>
          <w:szCs w:val="28"/>
        </w:rPr>
        <w:t xml:space="preserve"> </w:t>
      </w:r>
      <w:r w:rsidRPr="007E74CE">
        <w:rPr>
          <w:iCs/>
          <w:sz w:val="28"/>
          <w:szCs w:val="28"/>
        </w:rPr>
        <w:t>-</w:t>
      </w:r>
      <w:r w:rsidRPr="007E74CE">
        <w:rPr>
          <w:sz w:val="28"/>
          <w:szCs w:val="28"/>
        </w:rPr>
        <w:t xml:space="preserve"> правовой акт, издаваемый  по административно-хозяйственной деятельности и кадровым вопросам в пределах компетенции </w:t>
      </w:r>
      <w:r w:rsidR="00537F07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>, установленной Мэром Москвы и Правительством Москвы.</w:t>
      </w:r>
    </w:p>
    <w:p w:rsidR="007E74CE" w:rsidRDefault="007E74C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38403E" w:rsidRPr="009D052C" w:rsidRDefault="0038403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7E74CE" w:rsidRDefault="007E74C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3.1.2. Распоряжения и приказы.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3.1.2.1.</w:t>
      </w:r>
      <w:r w:rsidRPr="007E74CE">
        <w:rPr>
          <w:sz w:val="28"/>
          <w:szCs w:val="28"/>
        </w:rPr>
        <w:t> </w:t>
      </w:r>
      <w:r w:rsidR="00537F07" w:rsidRPr="007E74CE">
        <w:rPr>
          <w:sz w:val="28"/>
          <w:szCs w:val="28"/>
        </w:rPr>
        <w:t>Глава управы</w:t>
      </w:r>
      <w:r w:rsidRPr="007E74CE">
        <w:rPr>
          <w:sz w:val="28"/>
          <w:szCs w:val="28"/>
        </w:rPr>
        <w:t xml:space="preserve"> в пределах предоставленных ему полномочий подписывает распоряжения по основной деятельности</w:t>
      </w:r>
      <w:r w:rsidRPr="00C60C53">
        <w:rPr>
          <w:color w:val="FF0000"/>
          <w:sz w:val="28"/>
          <w:szCs w:val="28"/>
        </w:rPr>
        <w:t>,</w:t>
      </w:r>
      <w:r w:rsidRPr="007E74CE">
        <w:rPr>
          <w:sz w:val="28"/>
          <w:szCs w:val="28"/>
        </w:rPr>
        <w:t xml:space="preserve"> приказы по административно-хозяйственной деятельности и по кадровым вопросам.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sz w:val="28"/>
          <w:szCs w:val="28"/>
        </w:rPr>
        <w:t xml:space="preserve">Распоряжения по основной деятельности обязательны для исполнения всеми должностными лицами и структурными подразделениями </w:t>
      </w:r>
      <w:r w:rsidR="00537F07" w:rsidRPr="007E74CE">
        <w:rPr>
          <w:sz w:val="28"/>
          <w:szCs w:val="28"/>
        </w:rPr>
        <w:t>управы района</w:t>
      </w:r>
      <w:r w:rsidR="0004543B" w:rsidRPr="007E74CE">
        <w:rPr>
          <w:sz w:val="28"/>
          <w:szCs w:val="28"/>
        </w:rPr>
        <w:t>.</w:t>
      </w:r>
      <w:r w:rsidRPr="007E74CE">
        <w:rPr>
          <w:sz w:val="28"/>
          <w:szCs w:val="28"/>
        </w:rPr>
        <w:t xml:space="preserve">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Приказы по кадровым вопросам, приказы по административно-хозяйственной деятельности обязательны для исполнения всеми работниками </w:t>
      </w:r>
      <w:r w:rsidR="00537F07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.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3.1.2.2.</w:t>
      </w:r>
      <w:r w:rsidRPr="007E74CE">
        <w:rPr>
          <w:sz w:val="28"/>
          <w:szCs w:val="28"/>
        </w:rPr>
        <w:t> Распоряжения по основной деятельности издаются по вопросам: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распределения обязанностей между первым заместител</w:t>
      </w:r>
      <w:r w:rsidR="00537F07" w:rsidRPr="007E74CE">
        <w:rPr>
          <w:sz w:val="28"/>
          <w:szCs w:val="28"/>
        </w:rPr>
        <w:t>ем</w:t>
      </w:r>
      <w:r w:rsidRPr="007E74CE">
        <w:rPr>
          <w:sz w:val="28"/>
          <w:szCs w:val="28"/>
        </w:rPr>
        <w:t xml:space="preserve"> </w:t>
      </w:r>
      <w:r w:rsidR="00537F07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заместителями </w:t>
      </w:r>
      <w:r w:rsidR="00537F07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создания комиссий, штабов, советов, рабочих групп, утверждения положений о них;</w:t>
      </w:r>
    </w:p>
    <w:p w:rsidR="00D264E5" w:rsidRPr="007E74CE" w:rsidRDefault="00D264E5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жилищно-коммунального хозяйства и благоустройства;</w:t>
      </w:r>
    </w:p>
    <w:p w:rsidR="00D264E5" w:rsidRPr="007E74CE" w:rsidRDefault="00D264E5" w:rsidP="007E74CE">
      <w:pPr>
        <w:spacing w:line="276" w:lineRule="auto"/>
        <w:ind w:left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экономической политики, финансов;</w:t>
      </w:r>
    </w:p>
    <w:p w:rsidR="00D264E5" w:rsidRPr="007E74CE" w:rsidRDefault="00D264E5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градостроительной деятельности;</w:t>
      </w:r>
    </w:p>
    <w:p w:rsidR="00D264E5" w:rsidRPr="007E74CE" w:rsidRDefault="00D264E5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торговли и услуг;</w:t>
      </w:r>
    </w:p>
    <w:p w:rsidR="00D264E5" w:rsidRPr="007E74CE" w:rsidRDefault="00D264E5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транспорта, дорожно-транспортной инфраструктуры, гаражно-стояночного хозяйства;</w:t>
      </w:r>
    </w:p>
    <w:p w:rsidR="00D264E5" w:rsidRPr="007E74CE" w:rsidRDefault="00D264E5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социальной защиты населения;</w:t>
      </w:r>
    </w:p>
    <w:p w:rsidR="00857730" w:rsidRPr="007E74CE" w:rsidRDefault="00857730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контрольной деятельности;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проведения праздничных мероприятий;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взаимодействия с государственными органами, органами самоуправления, общественными организациями;</w:t>
      </w:r>
    </w:p>
    <w:p w:rsidR="00B1494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информирования населения;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 xml:space="preserve">другим основным вопросам, входящим в компетенцию </w:t>
      </w:r>
      <w:r w:rsidR="00537F07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>.</w:t>
      </w:r>
    </w:p>
    <w:p w:rsidR="009C15C4" w:rsidRDefault="009C15C4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3.1.2.3.</w:t>
      </w:r>
      <w:r w:rsidRPr="007E74CE">
        <w:rPr>
          <w:sz w:val="28"/>
          <w:szCs w:val="28"/>
        </w:rPr>
        <w:t xml:space="preserve"> Приказы по  административно-хозяйственной деятельности издаются по текущим вопросам организационного и материально-технического обеспечения </w:t>
      </w:r>
      <w:r w:rsidR="00537F07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>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iCs/>
          <w:sz w:val="28"/>
          <w:szCs w:val="28"/>
        </w:rPr>
      </w:pPr>
      <w:r w:rsidRPr="007E74CE">
        <w:rPr>
          <w:b/>
          <w:iCs/>
          <w:sz w:val="28"/>
          <w:szCs w:val="28"/>
        </w:rPr>
        <w:t>3.1.2.4.</w:t>
      </w:r>
      <w:r w:rsidRPr="007E74CE">
        <w:rPr>
          <w:iCs/>
          <w:sz w:val="28"/>
          <w:szCs w:val="28"/>
        </w:rPr>
        <w:t> </w:t>
      </w:r>
      <w:r w:rsidR="007038B1" w:rsidRPr="007E74CE">
        <w:rPr>
          <w:iCs/>
          <w:sz w:val="28"/>
          <w:szCs w:val="28"/>
        </w:rPr>
        <w:t>Кадровые</w:t>
      </w:r>
      <w:r w:rsidRPr="007E74CE">
        <w:rPr>
          <w:iCs/>
          <w:sz w:val="28"/>
          <w:szCs w:val="28"/>
        </w:rPr>
        <w:t xml:space="preserve"> приказы </w:t>
      </w:r>
      <w:r w:rsidR="007038B1" w:rsidRPr="007E74CE">
        <w:rPr>
          <w:iCs/>
          <w:sz w:val="28"/>
          <w:szCs w:val="28"/>
        </w:rPr>
        <w:t xml:space="preserve">издаются </w:t>
      </w:r>
      <w:r w:rsidRPr="007E74CE">
        <w:rPr>
          <w:iCs/>
          <w:sz w:val="28"/>
          <w:szCs w:val="28"/>
        </w:rPr>
        <w:t xml:space="preserve">по личному составу (л/с) и по </w:t>
      </w:r>
      <w:r w:rsidR="007038B1" w:rsidRPr="007E74CE">
        <w:rPr>
          <w:iCs/>
          <w:sz w:val="28"/>
          <w:szCs w:val="28"/>
        </w:rPr>
        <w:t>общим</w:t>
      </w:r>
      <w:r w:rsidR="00543D03">
        <w:rPr>
          <w:iCs/>
          <w:sz w:val="28"/>
          <w:szCs w:val="28"/>
        </w:rPr>
        <w:t xml:space="preserve"> кадровым вопросам (к)</w:t>
      </w:r>
      <w:r w:rsidRPr="007E74CE">
        <w:rPr>
          <w:iCs/>
          <w:sz w:val="28"/>
          <w:szCs w:val="28"/>
        </w:rPr>
        <w:t>.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iCs/>
          <w:szCs w:val="28"/>
        </w:rPr>
      </w:pPr>
      <w:r w:rsidRPr="007E74CE">
        <w:rPr>
          <w:iCs/>
          <w:szCs w:val="28"/>
        </w:rPr>
        <w:t>Приказы  по личному составу (л/с) издаются по следующим основным вопросам: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iCs/>
          <w:sz w:val="28"/>
          <w:szCs w:val="28"/>
        </w:rPr>
      </w:pPr>
      <w:r w:rsidRPr="007E74CE">
        <w:rPr>
          <w:iCs/>
          <w:sz w:val="28"/>
          <w:szCs w:val="28"/>
        </w:rPr>
        <w:t>-</w:t>
      </w:r>
      <w:r w:rsidRPr="007E74CE">
        <w:rPr>
          <w:iCs/>
          <w:sz w:val="28"/>
          <w:szCs w:val="28"/>
          <w:lang w:val="en-US"/>
        </w:rPr>
        <w:t> </w:t>
      </w:r>
      <w:r w:rsidRPr="007E74CE">
        <w:rPr>
          <w:iCs/>
          <w:sz w:val="28"/>
          <w:szCs w:val="28"/>
        </w:rPr>
        <w:t xml:space="preserve">утверждения штатного расписания, структуры </w:t>
      </w:r>
      <w:r w:rsidR="00537F07" w:rsidRPr="007E74CE">
        <w:rPr>
          <w:sz w:val="28"/>
          <w:szCs w:val="28"/>
        </w:rPr>
        <w:t>управы района</w:t>
      </w:r>
      <w:r w:rsidRPr="007E74CE">
        <w:rPr>
          <w:iCs/>
          <w:sz w:val="28"/>
          <w:szCs w:val="28"/>
        </w:rPr>
        <w:t>, положений о подразделениях;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iCs/>
          <w:sz w:val="28"/>
          <w:szCs w:val="28"/>
        </w:rPr>
      </w:pPr>
      <w:r w:rsidRPr="007E74CE">
        <w:rPr>
          <w:iCs/>
          <w:sz w:val="28"/>
          <w:szCs w:val="28"/>
        </w:rPr>
        <w:t>-</w:t>
      </w:r>
      <w:r w:rsidRPr="007E74CE">
        <w:rPr>
          <w:iCs/>
          <w:sz w:val="28"/>
          <w:szCs w:val="28"/>
          <w:lang w:val="en-US"/>
        </w:rPr>
        <w:t> </w:t>
      </w:r>
      <w:r w:rsidRPr="007E74CE">
        <w:rPr>
          <w:iCs/>
          <w:sz w:val="28"/>
          <w:szCs w:val="28"/>
        </w:rPr>
        <w:t xml:space="preserve">приема, перевода на другую должность, увольнения работников </w:t>
      </w:r>
      <w:r w:rsidR="00537F07" w:rsidRPr="007E74CE">
        <w:rPr>
          <w:sz w:val="28"/>
          <w:szCs w:val="28"/>
        </w:rPr>
        <w:t>управы района</w:t>
      </w:r>
      <w:r w:rsidRPr="007E74CE">
        <w:rPr>
          <w:iCs/>
          <w:sz w:val="28"/>
          <w:szCs w:val="28"/>
        </w:rPr>
        <w:t>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iCs/>
          <w:sz w:val="28"/>
          <w:szCs w:val="28"/>
        </w:rPr>
      </w:pPr>
      <w:r w:rsidRPr="007E74CE">
        <w:rPr>
          <w:iCs/>
          <w:sz w:val="28"/>
          <w:szCs w:val="28"/>
        </w:rPr>
        <w:t>-</w:t>
      </w:r>
      <w:r w:rsidRPr="007E74CE">
        <w:rPr>
          <w:iCs/>
          <w:sz w:val="28"/>
          <w:szCs w:val="28"/>
          <w:lang w:val="en-US"/>
        </w:rPr>
        <w:t> </w:t>
      </w:r>
      <w:r w:rsidRPr="007E74CE">
        <w:rPr>
          <w:iCs/>
          <w:sz w:val="28"/>
          <w:szCs w:val="28"/>
        </w:rPr>
        <w:t>аттестации, присвоении классного чина государственным гражданским служащим;</w:t>
      </w:r>
      <w:r w:rsidR="007038B1" w:rsidRPr="007E74CE">
        <w:rPr>
          <w:iCs/>
          <w:sz w:val="28"/>
          <w:szCs w:val="28"/>
        </w:rPr>
        <w:t xml:space="preserve"> </w:t>
      </w:r>
    </w:p>
    <w:p w:rsidR="007038B1" w:rsidRPr="007E74CE" w:rsidRDefault="007038B1" w:rsidP="007E74CE">
      <w:pPr>
        <w:spacing w:line="276" w:lineRule="auto"/>
        <w:ind w:firstLine="720"/>
        <w:jc w:val="both"/>
        <w:rPr>
          <w:iCs/>
          <w:sz w:val="28"/>
          <w:szCs w:val="28"/>
        </w:rPr>
      </w:pPr>
      <w:r w:rsidRPr="007E74CE">
        <w:rPr>
          <w:iCs/>
          <w:sz w:val="28"/>
          <w:szCs w:val="28"/>
        </w:rPr>
        <w:t>- установления и изменения надбавок за выслугу лет;</w:t>
      </w:r>
    </w:p>
    <w:p w:rsidR="00B1494E" w:rsidRPr="007E74CE" w:rsidRDefault="00B1494E" w:rsidP="007E74CE">
      <w:pPr>
        <w:spacing w:line="276" w:lineRule="auto"/>
        <w:ind w:left="705"/>
        <w:jc w:val="both"/>
        <w:rPr>
          <w:iCs/>
          <w:sz w:val="28"/>
          <w:szCs w:val="28"/>
        </w:rPr>
      </w:pPr>
      <w:r w:rsidRPr="007E74CE">
        <w:rPr>
          <w:iCs/>
          <w:sz w:val="28"/>
          <w:szCs w:val="28"/>
        </w:rPr>
        <w:t>-</w:t>
      </w:r>
      <w:r w:rsidRPr="007E74CE">
        <w:rPr>
          <w:iCs/>
          <w:sz w:val="28"/>
          <w:szCs w:val="28"/>
          <w:lang w:val="en-US"/>
        </w:rPr>
        <w:t> </w:t>
      </w:r>
      <w:r w:rsidRPr="007E74CE">
        <w:rPr>
          <w:iCs/>
          <w:sz w:val="28"/>
          <w:szCs w:val="28"/>
        </w:rPr>
        <w:t xml:space="preserve">изменения фамилии работников </w:t>
      </w:r>
      <w:r w:rsidR="00537F07" w:rsidRPr="007E74CE">
        <w:rPr>
          <w:sz w:val="28"/>
          <w:szCs w:val="28"/>
        </w:rPr>
        <w:t>управы района</w:t>
      </w:r>
      <w:r w:rsidRPr="007E74CE">
        <w:rPr>
          <w:iCs/>
          <w:sz w:val="28"/>
          <w:szCs w:val="28"/>
        </w:rPr>
        <w:t>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iCs/>
          <w:sz w:val="28"/>
          <w:szCs w:val="28"/>
        </w:rPr>
      </w:pPr>
      <w:r w:rsidRPr="007E74CE">
        <w:rPr>
          <w:iCs/>
          <w:sz w:val="28"/>
          <w:szCs w:val="28"/>
        </w:rPr>
        <w:t>-</w:t>
      </w:r>
      <w:r w:rsidRPr="007E74CE">
        <w:rPr>
          <w:iCs/>
          <w:sz w:val="28"/>
          <w:szCs w:val="28"/>
          <w:lang w:val="en-US"/>
        </w:rPr>
        <w:t> </w:t>
      </w:r>
      <w:r w:rsidRPr="007E74CE">
        <w:rPr>
          <w:iCs/>
          <w:sz w:val="28"/>
          <w:szCs w:val="28"/>
        </w:rPr>
        <w:t xml:space="preserve">премировании, поощрении, выплатах работникам </w:t>
      </w:r>
      <w:r w:rsidR="00537F07" w:rsidRPr="007E74CE">
        <w:rPr>
          <w:sz w:val="28"/>
          <w:szCs w:val="28"/>
        </w:rPr>
        <w:t>управы района</w:t>
      </w:r>
      <w:r w:rsidRPr="007E74CE">
        <w:rPr>
          <w:iCs/>
          <w:sz w:val="28"/>
          <w:szCs w:val="28"/>
        </w:rPr>
        <w:t>;</w:t>
      </w:r>
    </w:p>
    <w:p w:rsidR="007038B1" w:rsidRPr="007E74CE" w:rsidRDefault="007038B1" w:rsidP="007E74CE">
      <w:pPr>
        <w:spacing w:line="276" w:lineRule="auto"/>
        <w:ind w:firstLine="720"/>
        <w:jc w:val="both"/>
        <w:rPr>
          <w:iCs/>
          <w:sz w:val="28"/>
          <w:szCs w:val="28"/>
        </w:rPr>
      </w:pPr>
      <w:r w:rsidRPr="007E74CE">
        <w:rPr>
          <w:sz w:val="28"/>
          <w:szCs w:val="28"/>
        </w:rPr>
        <w:t>- по другим вопросам.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iCs/>
          <w:szCs w:val="28"/>
        </w:rPr>
      </w:pPr>
      <w:r w:rsidRPr="007E74CE">
        <w:rPr>
          <w:iCs/>
          <w:szCs w:val="28"/>
        </w:rPr>
        <w:t xml:space="preserve">Приказы  по </w:t>
      </w:r>
      <w:r w:rsidR="007038B1" w:rsidRPr="007E74CE">
        <w:rPr>
          <w:iCs/>
          <w:szCs w:val="28"/>
        </w:rPr>
        <w:t>общим</w:t>
      </w:r>
      <w:r w:rsidRPr="007E74CE">
        <w:rPr>
          <w:iCs/>
          <w:szCs w:val="28"/>
        </w:rPr>
        <w:t xml:space="preserve"> кадровым вопросам (к) издаются по следующим основным вопросам:</w:t>
      </w:r>
    </w:p>
    <w:p w:rsidR="00B1494E" w:rsidRPr="007E74CE" w:rsidRDefault="00B1494E" w:rsidP="007E74CE">
      <w:pPr>
        <w:spacing w:line="276" w:lineRule="auto"/>
        <w:ind w:left="720"/>
        <w:jc w:val="both"/>
        <w:rPr>
          <w:iCs/>
          <w:sz w:val="28"/>
          <w:szCs w:val="28"/>
        </w:rPr>
      </w:pPr>
      <w:r w:rsidRPr="007E74CE">
        <w:rPr>
          <w:iCs/>
          <w:sz w:val="28"/>
          <w:szCs w:val="28"/>
        </w:rPr>
        <w:t>-</w:t>
      </w:r>
      <w:r w:rsidRPr="007E74CE">
        <w:rPr>
          <w:iCs/>
          <w:sz w:val="28"/>
          <w:szCs w:val="28"/>
          <w:lang w:val="en-US"/>
        </w:rPr>
        <w:t> </w:t>
      </w:r>
      <w:r w:rsidR="007038B1" w:rsidRPr="007E74CE">
        <w:rPr>
          <w:iCs/>
          <w:sz w:val="28"/>
          <w:szCs w:val="28"/>
        </w:rPr>
        <w:t xml:space="preserve">предоставления </w:t>
      </w:r>
      <w:r w:rsidRPr="007E74CE">
        <w:rPr>
          <w:iCs/>
          <w:sz w:val="28"/>
          <w:szCs w:val="28"/>
        </w:rPr>
        <w:t>ежегодны</w:t>
      </w:r>
      <w:r w:rsidR="007038B1" w:rsidRPr="007E74CE">
        <w:rPr>
          <w:iCs/>
          <w:sz w:val="28"/>
          <w:szCs w:val="28"/>
        </w:rPr>
        <w:t>х</w:t>
      </w:r>
      <w:r w:rsidRPr="007E74CE">
        <w:rPr>
          <w:iCs/>
          <w:sz w:val="28"/>
          <w:szCs w:val="28"/>
        </w:rPr>
        <w:t xml:space="preserve"> оплачиваемы</w:t>
      </w:r>
      <w:r w:rsidR="007038B1" w:rsidRPr="007E74CE">
        <w:rPr>
          <w:iCs/>
          <w:sz w:val="28"/>
          <w:szCs w:val="28"/>
        </w:rPr>
        <w:t>х</w:t>
      </w:r>
      <w:r w:rsidRPr="007E74CE">
        <w:rPr>
          <w:iCs/>
          <w:sz w:val="28"/>
          <w:szCs w:val="28"/>
        </w:rPr>
        <w:t xml:space="preserve"> отпуск</w:t>
      </w:r>
      <w:r w:rsidR="007038B1" w:rsidRPr="007E74CE">
        <w:rPr>
          <w:iCs/>
          <w:sz w:val="28"/>
          <w:szCs w:val="28"/>
        </w:rPr>
        <w:t>ов, в том числе с выплатами</w:t>
      </w:r>
      <w:r w:rsidRPr="007E74CE">
        <w:rPr>
          <w:iCs/>
          <w:sz w:val="28"/>
          <w:szCs w:val="28"/>
        </w:rPr>
        <w:t>;</w:t>
      </w:r>
    </w:p>
    <w:p w:rsidR="00B1494E" w:rsidRPr="007E74CE" w:rsidRDefault="00B1494E" w:rsidP="007E74CE">
      <w:pPr>
        <w:spacing w:line="276" w:lineRule="auto"/>
        <w:ind w:left="720"/>
        <w:jc w:val="both"/>
        <w:rPr>
          <w:iCs/>
          <w:sz w:val="28"/>
          <w:szCs w:val="28"/>
        </w:rPr>
      </w:pPr>
      <w:r w:rsidRPr="007E74CE">
        <w:rPr>
          <w:iCs/>
          <w:sz w:val="28"/>
          <w:szCs w:val="28"/>
        </w:rPr>
        <w:t>-</w:t>
      </w:r>
      <w:r w:rsidRPr="007E74CE">
        <w:rPr>
          <w:iCs/>
          <w:sz w:val="28"/>
          <w:szCs w:val="28"/>
          <w:lang w:val="en-US"/>
        </w:rPr>
        <w:t> </w:t>
      </w:r>
      <w:r w:rsidR="006C654E" w:rsidRPr="007E74CE">
        <w:rPr>
          <w:iCs/>
          <w:sz w:val="28"/>
          <w:szCs w:val="28"/>
        </w:rPr>
        <w:t>наложения</w:t>
      </w:r>
      <w:r w:rsidR="007038B1" w:rsidRPr="007E74CE">
        <w:rPr>
          <w:iCs/>
          <w:sz w:val="28"/>
          <w:szCs w:val="28"/>
        </w:rPr>
        <w:t xml:space="preserve"> дисциплинарных</w:t>
      </w:r>
      <w:r w:rsidRPr="007E74CE">
        <w:rPr>
          <w:iCs/>
          <w:sz w:val="28"/>
          <w:szCs w:val="28"/>
        </w:rPr>
        <w:t xml:space="preserve"> взыскани</w:t>
      </w:r>
      <w:r w:rsidR="007038B1" w:rsidRPr="007E74CE">
        <w:rPr>
          <w:iCs/>
          <w:sz w:val="28"/>
          <w:szCs w:val="28"/>
        </w:rPr>
        <w:t>й</w:t>
      </w:r>
      <w:r w:rsidRPr="007E74CE">
        <w:rPr>
          <w:iCs/>
          <w:sz w:val="28"/>
          <w:szCs w:val="28"/>
        </w:rPr>
        <w:t>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iCs/>
          <w:sz w:val="28"/>
          <w:szCs w:val="28"/>
        </w:rPr>
      </w:pPr>
      <w:r w:rsidRPr="007E74CE">
        <w:rPr>
          <w:iCs/>
          <w:sz w:val="28"/>
          <w:szCs w:val="28"/>
        </w:rPr>
        <w:t xml:space="preserve">- </w:t>
      </w:r>
      <w:r w:rsidR="007038B1" w:rsidRPr="007E74CE">
        <w:rPr>
          <w:iCs/>
          <w:sz w:val="28"/>
          <w:szCs w:val="28"/>
        </w:rPr>
        <w:t xml:space="preserve">направления в </w:t>
      </w:r>
      <w:r w:rsidRPr="007E74CE">
        <w:rPr>
          <w:iCs/>
          <w:sz w:val="28"/>
          <w:szCs w:val="28"/>
        </w:rPr>
        <w:t>краткосрочны</w:t>
      </w:r>
      <w:r w:rsidR="007038B1" w:rsidRPr="007E74CE">
        <w:rPr>
          <w:iCs/>
          <w:sz w:val="28"/>
          <w:szCs w:val="28"/>
        </w:rPr>
        <w:t>е</w:t>
      </w:r>
      <w:r w:rsidRPr="007E74CE">
        <w:rPr>
          <w:iCs/>
          <w:sz w:val="28"/>
          <w:szCs w:val="28"/>
        </w:rPr>
        <w:t xml:space="preserve"> командир</w:t>
      </w:r>
      <w:r w:rsidR="007038B1" w:rsidRPr="007E74CE">
        <w:rPr>
          <w:iCs/>
          <w:sz w:val="28"/>
          <w:szCs w:val="28"/>
        </w:rPr>
        <w:t>о</w:t>
      </w:r>
      <w:r w:rsidRPr="007E74CE">
        <w:rPr>
          <w:iCs/>
          <w:sz w:val="28"/>
          <w:szCs w:val="28"/>
        </w:rPr>
        <w:t>вк</w:t>
      </w:r>
      <w:r w:rsidR="007038B1" w:rsidRPr="007E74CE">
        <w:rPr>
          <w:iCs/>
          <w:sz w:val="28"/>
          <w:szCs w:val="28"/>
        </w:rPr>
        <w:t>и</w:t>
      </w:r>
      <w:r w:rsidRPr="007E74CE">
        <w:rPr>
          <w:iCs/>
          <w:sz w:val="28"/>
          <w:szCs w:val="28"/>
        </w:rPr>
        <w:t>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iCs/>
          <w:sz w:val="28"/>
          <w:szCs w:val="28"/>
        </w:rPr>
      </w:pPr>
      <w:r w:rsidRPr="007E74CE">
        <w:rPr>
          <w:iCs/>
          <w:sz w:val="28"/>
          <w:szCs w:val="28"/>
        </w:rPr>
        <w:t>- по другим вопросам.</w:t>
      </w:r>
    </w:p>
    <w:p w:rsidR="00376D4B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3.1.2.5.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Распоряжения и приказы оформляются на бланках «</w:t>
      </w:r>
      <w:r w:rsidR="00C87275" w:rsidRPr="007E74CE">
        <w:rPr>
          <w:sz w:val="28"/>
          <w:szCs w:val="28"/>
        </w:rPr>
        <w:t xml:space="preserve">ПРАВИТЕЛЬСТВО МОСКВЫ. УПРАВА РАЙОНА </w:t>
      </w:r>
      <w:r w:rsidR="00CA4E88">
        <w:rPr>
          <w:sz w:val="28"/>
          <w:szCs w:val="28"/>
        </w:rPr>
        <w:t>МОСКВОРЕЧЬЕ-САБУРОВО</w:t>
      </w:r>
      <w:r w:rsidR="00C87275" w:rsidRPr="007E74CE">
        <w:rPr>
          <w:sz w:val="28"/>
          <w:szCs w:val="28"/>
        </w:rPr>
        <w:t xml:space="preserve"> ГОРОДА МОСКВЫ. Южный административный округ. РАСПОРЯЖЕНИЕ</w:t>
      </w:r>
      <w:r w:rsidRPr="007E74CE">
        <w:rPr>
          <w:sz w:val="28"/>
          <w:szCs w:val="28"/>
        </w:rPr>
        <w:t>», «</w:t>
      </w:r>
      <w:r w:rsidR="00C87275" w:rsidRPr="007E74CE">
        <w:rPr>
          <w:sz w:val="28"/>
          <w:szCs w:val="28"/>
        </w:rPr>
        <w:t xml:space="preserve">ПРАВИТЕЛЬСТВО МОСКВЫ. УПРАВА РАЙОНА </w:t>
      </w:r>
      <w:r w:rsidR="00CA4E88">
        <w:rPr>
          <w:sz w:val="28"/>
          <w:szCs w:val="28"/>
        </w:rPr>
        <w:t>МОСКВОРЕЧЬЕ-САБУРОВО</w:t>
      </w:r>
      <w:r w:rsidR="00C87275" w:rsidRPr="007E74CE">
        <w:rPr>
          <w:sz w:val="28"/>
          <w:szCs w:val="28"/>
        </w:rPr>
        <w:t xml:space="preserve"> ГОРОДА МОСКВЫ. Южный административный округ. ПРИКАЗ</w:t>
      </w:r>
      <w:r w:rsidRPr="007E74CE">
        <w:rPr>
          <w:sz w:val="28"/>
          <w:szCs w:val="28"/>
        </w:rPr>
        <w:t xml:space="preserve">» и подписываются </w:t>
      </w:r>
      <w:r w:rsidR="00254F9A" w:rsidRPr="007E74CE">
        <w:rPr>
          <w:sz w:val="28"/>
          <w:szCs w:val="28"/>
        </w:rPr>
        <w:t>главой управы</w:t>
      </w:r>
      <w:r w:rsidRPr="007E74CE">
        <w:rPr>
          <w:sz w:val="28"/>
          <w:szCs w:val="28"/>
        </w:rPr>
        <w:t xml:space="preserve"> или лицом, исполняющим его обязанности.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3.1.2.6.</w:t>
      </w:r>
      <w:r w:rsidRPr="007E74CE">
        <w:rPr>
          <w:sz w:val="28"/>
          <w:szCs w:val="28"/>
        </w:rPr>
        <w:t xml:space="preserve"> Распоряжения по основной деятельности и приказы по административно-хозяйственной деятельности регистрируются в  </w:t>
      </w:r>
      <w:r w:rsidR="003A2DA4">
        <w:rPr>
          <w:sz w:val="28"/>
          <w:szCs w:val="28"/>
        </w:rPr>
        <w:t>Службе по работе</w:t>
      </w:r>
      <w:r w:rsidR="00254F9A" w:rsidRPr="007E74CE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>, кадровые приказы и распоряжения - в Управлении государственной службы и кадров</w:t>
      </w:r>
      <w:r w:rsidR="00254F9A" w:rsidRPr="007E74CE">
        <w:rPr>
          <w:sz w:val="28"/>
          <w:szCs w:val="28"/>
        </w:rPr>
        <w:t xml:space="preserve"> префектуры ЮАО</w:t>
      </w:r>
      <w:r w:rsidRPr="007E74CE">
        <w:rPr>
          <w:sz w:val="28"/>
          <w:szCs w:val="28"/>
        </w:rPr>
        <w:t>.</w:t>
      </w:r>
    </w:p>
    <w:p w:rsidR="007E74CE" w:rsidRPr="00410CF0" w:rsidRDefault="00410CF0" w:rsidP="00410CF0">
      <w:pPr>
        <w:spacing w:line="276" w:lineRule="auto"/>
        <w:ind w:firstLine="720"/>
        <w:jc w:val="both"/>
        <w:rPr>
          <w:sz w:val="28"/>
          <w:szCs w:val="28"/>
        </w:rPr>
      </w:pPr>
      <w:r w:rsidRPr="00410CF0">
        <w:rPr>
          <w:b/>
          <w:sz w:val="28"/>
          <w:szCs w:val="28"/>
        </w:rPr>
        <w:t>3.1.2.7.</w:t>
      </w:r>
      <w:r>
        <w:rPr>
          <w:b/>
        </w:rPr>
        <w:t> </w:t>
      </w:r>
      <w:r w:rsidRPr="00410CF0">
        <w:rPr>
          <w:sz w:val="28"/>
          <w:szCs w:val="28"/>
        </w:rPr>
        <w:t>Распоряжения и приказы  управы вступают в силу со дня их подписания и регистрации, если иное не предусмотрено в тексте самого акта.</w:t>
      </w:r>
    </w:p>
    <w:p w:rsidR="00410CF0" w:rsidRPr="008D3E25" w:rsidRDefault="00410CF0" w:rsidP="008D3E25">
      <w:pPr>
        <w:spacing w:line="276" w:lineRule="auto"/>
        <w:ind w:firstLine="720"/>
        <w:jc w:val="both"/>
        <w:rPr>
          <w:sz w:val="28"/>
          <w:szCs w:val="28"/>
        </w:rPr>
      </w:pPr>
      <w:r w:rsidRPr="008D3E25">
        <w:rPr>
          <w:b/>
          <w:sz w:val="28"/>
          <w:szCs w:val="28"/>
        </w:rPr>
        <w:t>3.1.2.8.</w:t>
      </w:r>
      <w:r w:rsidRPr="006B2527">
        <w:rPr>
          <w:b/>
          <w:szCs w:val="28"/>
        </w:rPr>
        <w:t> </w:t>
      </w:r>
      <w:r w:rsidRPr="008D3E25">
        <w:rPr>
          <w:sz w:val="28"/>
          <w:szCs w:val="28"/>
        </w:rPr>
        <w:t>Изменения и дополнения в распоряжения (приказы) управы района вносятся  изданием нового распоряжения (приказа) управы района.</w:t>
      </w:r>
    </w:p>
    <w:p w:rsidR="00410CF0" w:rsidRPr="00A01859" w:rsidRDefault="00410CF0" w:rsidP="008D3E25">
      <w:pPr>
        <w:spacing w:line="276" w:lineRule="auto"/>
        <w:ind w:firstLine="720"/>
        <w:jc w:val="both"/>
        <w:rPr>
          <w:sz w:val="28"/>
          <w:szCs w:val="28"/>
        </w:rPr>
      </w:pPr>
      <w:r w:rsidRPr="00A01859">
        <w:rPr>
          <w:sz w:val="28"/>
          <w:szCs w:val="28"/>
        </w:rPr>
        <w:t xml:space="preserve">Распоряжения (приказы) управы </w:t>
      </w:r>
      <w:r>
        <w:rPr>
          <w:sz w:val="28"/>
          <w:szCs w:val="28"/>
        </w:rPr>
        <w:t xml:space="preserve">района </w:t>
      </w:r>
      <w:r w:rsidRPr="00A01859">
        <w:rPr>
          <w:sz w:val="28"/>
          <w:szCs w:val="28"/>
        </w:rPr>
        <w:t>могут быть отменены или изданием соответствующего расп</w:t>
      </w:r>
      <w:r>
        <w:rPr>
          <w:sz w:val="28"/>
          <w:szCs w:val="28"/>
        </w:rPr>
        <w:t>оряжения (приказа) управы, а также признаны недействительными в судебном порядке.</w:t>
      </w:r>
    </w:p>
    <w:p w:rsidR="00410CF0" w:rsidRDefault="00410CF0" w:rsidP="00410CF0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B1494E" w:rsidRPr="007E74CE" w:rsidRDefault="00B4391D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</w:t>
      </w:r>
      <w:r w:rsidR="00B1494E" w:rsidRPr="007E74CE">
        <w:rPr>
          <w:b/>
          <w:sz w:val="28"/>
          <w:szCs w:val="28"/>
        </w:rPr>
        <w:t>.1.3. Совместные распорядительные документы.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Возможно издание совместных распорядительных документов (правовых актов) </w:t>
      </w:r>
      <w:r w:rsidR="00254F9A" w:rsidRPr="007E74CE">
        <w:rPr>
          <w:sz w:val="28"/>
          <w:szCs w:val="28"/>
        </w:rPr>
        <w:t xml:space="preserve">управы района, </w:t>
      </w:r>
      <w:r w:rsidRPr="007E74CE">
        <w:rPr>
          <w:sz w:val="28"/>
          <w:szCs w:val="28"/>
        </w:rPr>
        <w:t>префектуры и отраслевых, функциональных и других  территориальных органов исполнительной власти города Москвы.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Принимаемые совместные правовые акты органов оформляются на стандартном листе бумаги (Ф.4)   с  указанием  наименования  каждого  из  органов   исполнительной власти, от имени которых такой акт будет подписываться руководителями органов исполнительной власти или официально замещающими их лицами.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Совместные правовые акты органов исполнительной власти города Москвы должны быть подписаны должностными лицами всех органов исполнительной власти города Москвы, от имени которых принимается данный правовой акт.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Подлинники совместных правовых актов органов исполнительной власти города Москвы оформляются в количестве, равном числу принимающих такой правовой акт органов исполнительной власти города Москвы.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Совместные правовые акты органов исполнительной власти города Москвы имеют единую дату </w:t>
      </w:r>
      <w:r w:rsidRPr="007E74CE">
        <w:rPr>
          <w:b/>
          <w:sz w:val="28"/>
          <w:szCs w:val="28"/>
        </w:rPr>
        <w:t>(самая поздняя дата подписания)</w:t>
      </w:r>
      <w:r w:rsidRPr="007E74CE">
        <w:rPr>
          <w:sz w:val="28"/>
          <w:szCs w:val="28"/>
        </w:rPr>
        <w:t xml:space="preserve"> и регистрационный номер каждого органа исполнительной власти города Москвы, принявшего совместный правовой акт, которые проставляются через косую черту </w:t>
      </w:r>
      <w:r w:rsidRPr="007E74CE">
        <w:rPr>
          <w:b/>
          <w:sz w:val="28"/>
          <w:szCs w:val="28"/>
        </w:rPr>
        <w:t xml:space="preserve">в порядке указания органов исполнительной власти </w:t>
      </w:r>
      <w:r w:rsidRPr="007E74CE">
        <w:rPr>
          <w:sz w:val="28"/>
          <w:szCs w:val="28"/>
        </w:rPr>
        <w:t xml:space="preserve">города Москвы на документе </w:t>
      </w:r>
      <w:r w:rsidRPr="007E74CE">
        <w:rPr>
          <w:b/>
          <w:sz w:val="28"/>
          <w:szCs w:val="28"/>
        </w:rPr>
        <w:t>(слева направо).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Совместные правовые акты вступают в силу со дня их подписания всеми должностными лицами, если иное не предусмотрено в тексте самого акта.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Внесение изменений в совместный правовой акт органов исполнительной власти города Москвы осуществляется путем принятия соответствующего совместного правового акта.</w:t>
      </w:r>
    </w:p>
    <w:p w:rsidR="006C654E" w:rsidRPr="007E74CE" w:rsidRDefault="006C65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Совместный правовой акт может быть приостановлен, отменен или признан утратившим силу соответствующим совместным правовым актом, а также </w:t>
      </w:r>
      <w:r w:rsidR="00F87969" w:rsidRPr="007E74CE">
        <w:rPr>
          <w:sz w:val="28"/>
          <w:szCs w:val="28"/>
        </w:rPr>
        <w:t xml:space="preserve">префектом, </w:t>
      </w:r>
      <w:r w:rsidRPr="007E74CE">
        <w:rPr>
          <w:sz w:val="28"/>
          <w:szCs w:val="28"/>
        </w:rPr>
        <w:t xml:space="preserve">Мэром Москвы и Правительством Москвы в порядке, предусмотренном законами города Москвы. </w:t>
      </w:r>
    </w:p>
    <w:p w:rsidR="007E74CE" w:rsidRDefault="007E74C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3.2.</w:t>
      </w:r>
      <w:r w:rsidRPr="007E74CE">
        <w:rPr>
          <w:b/>
          <w:sz w:val="28"/>
          <w:szCs w:val="28"/>
          <w:lang w:val="en-US"/>
        </w:rPr>
        <w:t> </w:t>
      </w:r>
      <w:r w:rsidRPr="007E74CE">
        <w:rPr>
          <w:b/>
          <w:sz w:val="28"/>
          <w:szCs w:val="28"/>
        </w:rPr>
        <w:t>Порядок подготовки распорядительного документа.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3.2.1.</w:t>
      </w:r>
      <w:r w:rsidRPr="007E74CE">
        <w:rPr>
          <w:b/>
          <w:sz w:val="28"/>
          <w:szCs w:val="28"/>
          <w:lang w:val="en-US"/>
        </w:rPr>
        <w:t> </w:t>
      </w:r>
      <w:r w:rsidRPr="007E74CE">
        <w:rPr>
          <w:b/>
          <w:sz w:val="28"/>
          <w:szCs w:val="28"/>
        </w:rPr>
        <w:t>Общие положения.</w:t>
      </w:r>
    </w:p>
    <w:p w:rsidR="00B1494E" w:rsidRPr="007E74CE" w:rsidRDefault="00B1494E" w:rsidP="007E74CE">
      <w:pPr>
        <w:pStyle w:val="a3"/>
        <w:spacing w:line="276" w:lineRule="auto"/>
        <w:jc w:val="both"/>
        <w:rPr>
          <w:bCs/>
          <w:szCs w:val="28"/>
        </w:rPr>
      </w:pPr>
      <w:r w:rsidRPr="007E74CE">
        <w:rPr>
          <w:szCs w:val="28"/>
        </w:rPr>
        <w:t xml:space="preserve">        </w:t>
      </w:r>
      <w:r w:rsidR="00E87184" w:rsidRPr="007E74CE">
        <w:rPr>
          <w:szCs w:val="28"/>
        </w:rPr>
        <w:t xml:space="preserve"> </w:t>
      </w:r>
      <w:r w:rsidRPr="007E74CE">
        <w:rPr>
          <w:szCs w:val="28"/>
        </w:rPr>
        <w:t xml:space="preserve"> </w:t>
      </w:r>
      <w:r w:rsidRPr="007E74CE">
        <w:rPr>
          <w:bCs/>
          <w:szCs w:val="28"/>
        </w:rPr>
        <w:t>3.2.1.1.</w:t>
      </w:r>
      <w:r w:rsidRPr="007E74CE">
        <w:rPr>
          <w:b w:val="0"/>
          <w:bCs/>
          <w:szCs w:val="28"/>
        </w:rPr>
        <w:t xml:space="preserve"> Внесение проекта распорядительного документа на  рассмотрение </w:t>
      </w:r>
      <w:r w:rsidR="00721FAC" w:rsidRPr="007E74CE">
        <w:rPr>
          <w:b w:val="0"/>
          <w:bCs/>
          <w:szCs w:val="28"/>
        </w:rPr>
        <w:t>главе управы</w:t>
      </w:r>
      <w:r w:rsidRPr="007E74CE">
        <w:rPr>
          <w:b w:val="0"/>
          <w:bCs/>
          <w:szCs w:val="28"/>
        </w:rPr>
        <w:t xml:space="preserve"> осуществляется должностными лицами в соответствии с распределением обязанностей в соответствии с пунктом 3.2.1.</w:t>
      </w:r>
      <w:r w:rsidR="00C26D41">
        <w:rPr>
          <w:b w:val="0"/>
          <w:bCs/>
          <w:szCs w:val="28"/>
        </w:rPr>
        <w:t>8</w:t>
      </w:r>
      <w:r w:rsidRPr="007E74CE">
        <w:rPr>
          <w:b w:val="0"/>
          <w:bCs/>
          <w:szCs w:val="28"/>
        </w:rPr>
        <w:t xml:space="preserve"> настоящего Регламента (</w:t>
      </w:r>
      <w:r w:rsidR="00AF051E" w:rsidRPr="00AF051E">
        <w:rPr>
          <w:b w:val="0"/>
          <w:bCs/>
          <w:szCs w:val="28"/>
        </w:rPr>
        <w:t>на листе согласования распорядительного документа реквизит</w:t>
      </w:r>
      <w:r w:rsidRPr="007E74CE">
        <w:rPr>
          <w:b w:val="0"/>
          <w:bCs/>
          <w:szCs w:val="28"/>
        </w:rPr>
        <w:t xml:space="preserve">  </w:t>
      </w:r>
      <w:r w:rsidRPr="007E74CE">
        <w:rPr>
          <w:szCs w:val="28"/>
        </w:rPr>
        <w:t>«ВОПРОС ВНЕСЕН»</w:t>
      </w:r>
      <w:r w:rsidRPr="007E74CE">
        <w:rPr>
          <w:b w:val="0"/>
          <w:szCs w:val="28"/>
        </w:rPr>
        <w:t>)</w:t>
      </w:r>
      <w:r w:rsidRPr="007E74CE">
        <w:rPr>
          <w:b w:val="0"/>
          <w:bCs/>
          <w:szCs w:val="28"/>
        </w:rPr>
        <w:t>.</w:t>
      </w:r>
    </w:p>
    <w:p w:rsidR="00B1494E" w:rsidRPr="007E74CE" w:rsidRDefault="00B1494E" w:rsidP="007E74CE">
      <w:pPr>
        <w:pStyle w:val="a3"/>
        <w:spacing w:line="276" w:lineRule="auto"/>
        <w:jc w:val="both"/>
        <w:rPr>
          <w:b w:val="0"/>
          <w:bCs/>
          <w:szCs w:val="28"/>
        </w:rPr>
      </w:pPr>
      <w:r w:rsidRPr="007E74CE">
        <w:rPr>
          <w:b w:val="0"/>
          <w:bCs/>
          <w:szCs w:val="28"/>
        </w:rPr>
        <w:t xml:space="preserve">      </w:t>
      </w:r>
      <w:r w:rsidR="008765C9" w:rsidRPr="007E74CE">
        <w:rPr>
          <w:b w:val="0"/>
          <w:bCs/>
          <w:szCs w:val="28"/>
        </w:rPr>
        <w:t xml:space="preserve"> </w:t>
      </w:r>
      <w:r w:rsidRPr="007E74CE">
        <w:rPr>
          <w:b w:val="0"/>
          <w:bCs/>
          <w:szCs w:val="28"/>
        </w:rPr>
        <w:t xml:space="preserve"> В случае отсутствия одного должностного лица внесение проекта распорядительного  документа  осуществляет должностное лицо,  исполняющее  его  обязанности.</w:t>
      </w:r>
    </w:p>
    <w:p w:rsidR="00B1494E" w:rsidRPr="007E74CE" w:rsidRDefault="00B1494E" w:rsidP="007E74CE">
      <w:pPr>
        <w:pStyle w:val="a3"/>
        <w:spacing w:line="276" w:lineRule="auto"/>
        <w:jc w:val="both"/>
        <w:rPr>
          <w:b w:val="0"/>
          <w:bCs/>
          <w:szCs w:val="28"/>
        </w:rPr>
      </w:pPr>
      <w:r w:rsidRPr="007E74CE">
        <w:rPr>
          <w:bCs/>
          <w:szCs w:val="28"/>
        </w:rPr>
        <w:t xml:space="preserve">      </w:t>
      </w:r>
      <w:r w:rsidR="008765C9" w:rsidRPr="007E74CE">
        <w:rPr>
          <w:bCs/>
          <w:szCs w:val="28"/>
        </w:rPr>
        <w:t xml:space="preserve"> </w:t>
      </w:r>
      <w:r w:rsidRPr="007E74CE">
        <w:rPr>
          <w:bCs/>
          <w:szCs w:val="28"/>
        </w:rPr>
        <w:t xml:space="preserve"> </w:t>
      </w:r>
      <w:r w:rsidR="003F316A">
        <w:rPr>
          <w:bCs/>
          <w:szCs w:val="28"/>
        </w:rPr>
        <w:t xml:space="preserve">3.2.1.2. </w:t>
      </w:r>
      <w:r w:rsidRPr="007E74CE">
        <w:rPr>
          <w:b w:val="0"/>
          <w:bCs/>
          <w:szCs w:val="28"/>
        </w:rPr>
        <w:t xml:space="preserve">Подготовка проекта распорядительного документа </w:t>
      </w:r>
      <w:r w:rsidR="00721FAC" w:rsidRPr="007E74CE">
        <w:rPr>
          <w:b w:val="0"/>
          <w:szCs w:val="28"/>
        </w:rPr>
        <w:t>управы района</w:t>
      </w:r>
      <w:r w:rsidRPr="007E74CE">
        <w:rPr>
          <w:b w:val="0"/>
          <w:bCs/>
          <w:szCs w:val="28"/>
        </w:rPr>
        <w:t xml:space="preserve"> осуществляется ее структурными подразделениями или организациями, выступающими в качестве исполнителей.</w:t>
      </w:r>
    </w:p>
    <w:p w:rsidR="00B1494E" w:rsidRPr="007E74CE" w:rsidRDefault="003F316A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F316A">
        <w:rPr>
          <w:rFonts w:ascii="Times New Roman" w:hAnsi="Times New Roman" w:cs="Times New Roman"/>
          <w:b/>
          <w:sz w:val="28"/>
          <w:szCs w:val="28"/>
        </w:rPr>
        <w:t>3.2.1.3</w:t>
      </w:r>
      <w:r>
        <w:rPr>
          <w:rFonts w:ascii="Times New Roman" w:hAnsi="Times New Roman" w:cs="Times New Roman"/>
          <w:sz w:val="28"/>
          <w:szCs w:val="28"/>
        </w:rPr>
        <w:t>.</w:t>
      </w:r>
      <w:r w:rsidR="008765C9"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B1494E" w:rsidRPr="007E74CE">
        <w:rPr>
          <w:rFonts w:ascii="Times New Roman" w:hAnsi="Times New Roman" w:cs="Times New Roman"/>
          <w:sz w:val="28"/>
          <w:szCs w:val="28"/>
        </w:rPr>
        <w:t xml:space="preserve">Подготовка проектов распорядительных документов </w:t>
      </w:r>
      <w:r w:rsidR="00721FAC" w:rsidRPr="007E74CE">
        <w:rPr>
          <w:rFonts w:ascii="Times New Roman" w:hAnsi="Times New Roman" w:cs="Times New Roman"/>
          <w:sz w:val="28"/>
          <w:szCs w:val="28"/>
        </w:rPr>
        <w:t>управы района</w:t>
      </w:r>
      <w:r w:rsidR="00B1494E" w:rsidRPr="007E74CE">
        <w:rPr>
          <w:rFonts w:ascii="Times New Roman" w:hAnsi="Times New Roman" w:cs="Times New Roman"/>
          <w:sz w:val="28"/>
          <w:szCs w:val="28"/>
        </w:rPr>
        <w:t xml:space="preserve"> осуществляется с соблюдением Правил проведения антикоррупционной экспертизы проектов правовых актов в органах исполнительной власти города   Москвы,  утвержденных </w:t>
      </w:r>
      <w:r w:rsidR="00C8042D" w:rsidRPr="007E74CE">
        <w:rPr>
          <w:rFonts w:ascii="Times New Roman" w:hAnsi="Times New Roman" w:cs="Times New Roman"/>
          <w:sz w:val="28"/>
          <w:szCs w:val="28"/>
        </w:rPr>
        <w:t xml:space="preserve">соответствующим </w:t>
      </w:r>
      <w:r w:rsidR="00B1494E" w:rsidRPr="007E74CE">
        <w:rPr>
          <w:rFonts w:ascii="Times New Roman" w:hAnsi="Times New Roman" w:cs="Times New Roman"/>
          <w:sz w:val="28"/>
          <w:szCs w:val="28"/>
        </w:rPr>
        <w:t>нормативным правовым актом  Правительства Москвы.</w:t>
      </w:r>
    </w:p>
    <w:p w:rsidR="00B959BD" w:rsidRPr="007E74CE" w:rsidRDefault="00B959BD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В случае необходимости проводится независимая антикоррупционная экспертиза в порядке, установленном соответствующим нормативным правовым актом  Правительства Москвы.</w:t>
      </w:r>
    </w:p>
    <w:p w:rsidR="00B1494E" w:rsidRPr="00295C7F" w:rsidRDefault="003F316A" w:rsidP="00295C7F">
      <w:pPr>
        <w:pStyle w:val="a3"/>
        <w:spacing w:line="276" w:lineRule="auto"/>
        <w:ind w:firstLine="708"/>
        <w:jc w:val="both"/>
        <w:rPr>
          <w:b w:val="0"/>
          <w:bCs/>
          <w:szCs w:val="28"/>
        </w:rPr>
      </w:pPr>
      <w:r w:rsidRPr="00295C7F">
        <w:rPr>
          <w:bCs/>
          <w:szCs w:val="28"/>
        </w:rPr>
        <w:t>3.2.1.4.</w:t>
      </w:r>
      <w:r w:rsidRPr="00295C7F">
        <w:rPr>
          <w:b w:val="0"/>
          <w:bCs/>
          <w:szCs w:val="28"/>
        </w:rPr>
        <w:t xml:space="preserve"> </w:t>
      </w:r>
      <w:r w:rsidR="00443020" w:rsidRPr="00295C7F">
        <w:rPr>
          <w:b w:val="0"/>
          <w:bCs/>
          <w:szCs w:val="28"/>
        </w:rPr>
        <w:t>Подготовка проекта распорядительного документа управы о внесении изменений и дополнений в ранее принятый (изданный) распорядительный документ или о его отмене (признании утратившим силу) осуществляется теми специалистами</w:t>
      </w:r>
      <w:r w:rsidR="00C729F6">
        <w:rPr>
          <w:b w:val="0"/>
          <w:bCs/>
          <w:szCs w:val="28"/>
        </w:rPr>
        <w:t xml:space="preserve"> (структурными подразделениями) </w:t>
      </w:r>
      <w:r w:rsidR="00443020" w:rsidRPr="00295C7F">
        <w:rPr>
          <w:b w:val="0"/>
          <w:bCs/>
          <w:szCs w:val="28"/>
        </w:rPr>
        <w:t xml:space="preserve">управы, которые подготовили (представили) распорядительный документ, подлежащий изменению (дополнению) или отмене (признанию утратившим силу), </w:t>
      </w:r>
      <w:r w:rsidR="00B1494E" w:rsidRPr="00295C7F">
        <w:rPr>
          <w:b w:val="0"/>
          <w:bCs/>
          <w:szCs w:val="28"/>
        </w:rPr>
        <w:t xml:space="preserve"> либо при наличии их согласования.</w:t>
      </w:r>
    </w:p>
    <w:p w:rsidR="00B1494E" w:rsidRPr="007E74CE" w:rsidRDefault="00B1494E" w:rsidP="007E74CE">
      <w:pPr>
        <w:pStyle w:val="a3"/>
        <w:spacing w:line="276" w:lineRule="auto"/>
        <w:ind w:firstLine="708"/>
        <w:jc w:val="both"/>
        <w:rPr>
          <w:szCs w:val="28"/>
        </w:rPr>
      </w:pPr>
      <w:r w:rsidRPr="007E74CE">
        <w:rPr>
          <w:b w:val="0"/>
          <w:bCs/>
          <w:szCs w:val="28"/>
        </w:rPr>
        <w:t>Подготовку распорядительного документа, принимаемого во исполнение решения судебного органа, на основании акта прокурорского реагирования, осуществляют структурные подразделения,  выступавшие в качестве исполнителей при подготовке отменяемого (опротестованного) распорядительного  документа</w:t>
      </w:r>
      <w:r w:rsidRPr="007E74CE">
        <w:rPr>
          <w:bCs/>
          <w:szCs w:val="28"/>
        </w:rPr>
        <w:t>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Правила оформления распорядительных документов о внесении изменений и  дополнений в ранее выпущенный распорядительный документ и правила написания слов и словосочетаний приведены в приложениях 1 и 2 к настоящему Регламенту.</w:t>
      </w:r>
    </w:p>
    <w:p w:rsidR="00AF051E" w:rsidRPr="000B56DC" w:rsidRDefault="00B1494E" w:rsidP="00AF051E">
      <w:pPr>
        <w:ind w:firstLine="708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3.2.1.</w:t>
      </w:r>
      <w:r w:rsidR="00AF051E">
        <w:rPr>
          <w:b/>
          <w:sz w:val="28"/>
          <w:szCs w:val="28"/>
        </w:rPr>
        <w:t>5</w:t>
      </w:r>
      <w:r w:rsidRPr="007E74CE">
        <w:rPr>
          <w:b/>
          <w:sz w:val="28"/>
          <w:szCs w:val="28"/>
        </w:rPr>
        <w:t>.</w:t>
      </w:r>
      <w:r w:rsidRPr="007E74CE">
        <w:rPr>
          <w:sz w:val="28"/>
          <w:szCs w:val="28"/>
        </w:rPr>
        <w:t xml:space="preserve"> </w:t>
      </w:r>
      <w:r w:rsidR="00AF051E" w:rsidRPr="000B56DC">
        <w:rPr>
          <w:sz w:val="28"/>
          <w:szCs w:val="28"/>
        </w:rPr>
        <w:t>Исполнитель (на листе согласования распорядительного документа реквизит «</w:t>
      </w:r>
      <w:r w:rsidR="00AF051E" w:rsidRPr="000B56DC">
        <w:rPr>
          <w:b/>
          <w:sz w:val="28"/>
          <w:szCs w:val="28"/>
        </w:rPr>
        <w:t>ИСПОЛНИТЕЛЬ</w:t>
      </w:r>
      <w:r w:rsidR="00AF051E" w:rsidRPr="000B56DC">
        <w:rPr>
          <w:sz w:val="28"/>
          <w:szCs w:val="28"/>
        </w:rPr>
        <w:t>»):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готовит проект распорядительного документа с учетом требований  Регламента;</w:t>
      </w:r>
    </w:p>
    <w:p w:rsidR="00B1494E" w:rsidRPr="007E74CE" w:rsidRDefault="00B1494E" w:rsidP="007E74CE">
      <w:pPr>
        <w:pStyle w:val="ConsPlusNormal"/>
        <w:widowControl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</w:t>
      </w:r>
      <w:r w:rsidRPr="007E74CE">
        <w:rPr>
          <w:rFonts w:ascii="Times New Roman" w:hAnsi="Times New Roman" w:cs="Times New Roman"/>
          <w:sz w:val="28"/>
          <w:szCs w:val="28"/>
        </w:rPr>
        <w:t>обеспечивает соответствие проекта распорядительного документа требованиям действующих правовых актов, в том числе регулирующих вопросы противодействия коррупции;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обеспечивает размещение проекта распорядительного документа, подлежащего антикоррупционной экспертизе, на официальном сайте </w:t>
      </w:r>
      <w:r w:rsidR="00417EB8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в установленном порядке;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направляет проект распорядительного документа на согласование;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осуществляет согласование проекта;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дорабатывает проект по замечаниям согласующих;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 xml:space="preserve">представляет согласованный проект распорядительного документа на бумажном носителе (на бланке), при необходимости и в электронном виде в 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03741F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>;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осуществляет справочную и консультативную работу по изданному распорядительному документу.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3.2.1.</w:t>
      </w:r>
      <w:r w:rsidR="00AF051E">
        <w:rPr>
          <w:b/>
          <w:sz w:val="28"/>
          <w:szCs w:val="28"/>
        </w:rPr>
        <w:t>6</w:t>
      </w:r>
      <w:r w:rsidRPr="007E74CE">
        <w:rPr>
          <w:b/>
          <w:sz w:val="28"/>
          <w:szCs w:val="28"/>
        </w:rPr>
        <w:t>.</w:t>
      </w:r>
      <w:r w:rsidRPr="007E74CE">
        <w:rPr>
          <w:sz w:val="28"/>
          <w:szCs w:val="28"/>
        </w:rPr>
        <w:t> Ответственный исполнитель осуществляет анализ положения по решению вопроса</w:t>
      </w:r>
      <w:r w:rsidR="00AF051E" w:rsidRPr="007E74CE">
        <w:rPr>
          <w:sz w:val="28"/>
          <w:szCs w:val="28"/>
        </w:rPr>
        <w:t xml:space="preserve">(на листе согласования </w:t>
      </w:r>
      <w:r w:rsidR="00AF051E" w:rsidRPr="000B56DC">
        <w:rPr>
          <w:sz w:val="28"/>
          <w:szCs w:val="28"/>
        </w:rPr>
        <w:t xml:space="preserve">распорядительного документа </w:t>
      </w:r>
      <w:r w:rsidR="00AF051E" w:rsidRPr="007E74CE">
        <w:rPr>
          <w:sz w:val="28"/>
          <w:szCs w:val="28"/>
        </w:rPr>
        <w:t xml:space="preserve">реквизит </w:t>
      </w:r>
      <w:r w:rsidR="00AF051E" w:rsidRPr="007E74CE">
        <w:rPr>
          <w:b/>
          <w:bCs/>
          <w:sz w:val="28"/>
          <w:szCs w:val="28"/>
        </w:rPr>
        <w:t>«ПРОЕКТ ПРЕДСТАВЛЕН»</w:t>
      </w:r>
      <w:r w:rsidR="00AF051E" w:rsidRPr="007E74CE">
        <w:rPr>
          <w:sz w:val="28"/>
          <w:szCs w:val="28"/>
        </w:rPr>
        <w:t xml:space="preserve">)  </w:t>
      </w:r>
      <w:r w:rsidRPr="007E74CE">
        <w:rPr>
          <w:sz w:val="28"/>
          <w:szCs w:val="28"/>
        </w:rPr>
        <w:t>: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необходимости и целесообразности подготовки проекта распорядительного документа (при подготовке проекта в инициативном порядке);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полноты и четкости изложения вопроса в тексте проекта;</w:t>
      </w:r>
      <w:r w:rsidRPr="007E74CE">
        <w:rPr>
          <w:sz w:val="28"/>
          <w:szCs w:val="28"/>
        </w:rPr>
        <w:tab/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признания утратившими силу, отмены, изменения ранее изданных распорядительных документов по вносимому вопросу;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полноты и точности внесения замечаний и дополнений согласующих организаций и должностных лиц;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необходимости повторного согласования при внесении замечаний согласующих;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принятия решения о необходимости опубликования распорядительного документа</w:t>
      </w:r>
      <w:r w:rsidR="001F6D59" w:rsidRPr="007E74CE">
        <w:rPr>
          <w:sz w:val="28"/>
          <w:szCs w:val="28"/>
        </w:rPr>
        <w:t>, затрагивающего права, свободы и обязанности граждан</w:t>
      </w:r>
      <w:r w:rsidR="003D3371" w:rsidRPr="007E74CE">
        <w:rPr>
          <w:sz w:val="28"/>
          <w:szCs w:val="28"/>
        </w:rPr>
        <w:t xml:space="preserve">, </w:t>
      </w:r>
      <w:r w:rsidR="001F6D59" w:rsidRPr="007E74CE">
        <w:rPr>
          <w:sz w:val="28"/>
          <w:szCs w:val="28"/>
        </w:rPr>
        <w:t xml:space="preserve"> на официальном портале </w:t>
      </w:r>
      <w:r w:rsidR="0003741F" w:rsidRPr="007E74CE">
        <w:rPr>
          <w:sz w:val="28"/>
          <w:szCs w:val="28"/>
        </w:rPr>
        <w:t>управы района</w:t>
      </w:r>
      <w:r w:rsidR="001F6D59" w:rsidRPr="007E74CE">
        <w:rPr>
          <w:sz w:val="28"/>
          <w:szCs w:val="28"/>
        </w:rPr>
        <w:t xml:space="preserve">, в </w:t>
      </w:r>
      <w:r w:rsidR="00C062E2" w:rsidRPr="007E74CE">
        <w:rPr>
          <w:sz w:val="28"/>
          <w:szCs w:val="28"/>
        </w:rPr>
        <w:t>справочной правовой   системе</w:t>
      </w:r>
      <w:r w:rsidR="001F6D59" w:rsidRPr="007E74CE">
        <w:rPr>
          <w:sz w:val="28"/>
          <w:szCs w:val="28"/>
        </w:rPr>
        <w:t xml:space="preserve"> «КонсультантПлюс»</w:t>
      </w:r>
      <w:r w:rsidRPr="007E74CE">
        <w:rPr>
          <w:sz w:val="28"/>
          <w:szCs w:val="28"/>
        </w:rPr>
        <w:t>.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внесении вопроса первым заместител</w:t>
      </w:r>
      <w:r w:rsidR="0003741F" w:rsidRPr="007E74CE">
        <w:rPr>
          <w:sz w:val="28"/>
          <w:szCs w:val="28"/>
        </w:rPr>
        <w:t>ем</w:t>
      </w:r>
      <w:r w:rsidRPr="007E74CE">
        <w:rPr>
          <w:sz w:val="28"/>
          <w:szCs w:val="28"/>
        </w:rPr>
        <w:t xml:space="preserve"> </w:t>
      </w:r>
      <w:r w:rsidR="0003741F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заместителями </w:t>
      </w:r>
      <w:r w:rsidR="0003741F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, функция ответственного исполнителя возлагается на структурные подразделения управы район</w:t>
      </w:r>
      <w:r w:rsidR="0003741F" w:rsidRPr="007E74CE">
        <w:rPr>
          <w:sz w:val="28"/>
          <w:szCs w:val="28"/>
        </w:rPr>
        <w:t xml:space="preserve">а, </w:t>
      </w:r>
      <w:r w:rsidRPr="007E74CE">
        <w:rPr>
          <w:sz w:val="28"/>
          <w:szCs w:val="28"/>
        </w:rPr>
        <w:t>находящиеся в подчинении указанных руководителей, и в компетенции которых находится вносимый вопрос.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внесении вопроса префекту главой управы района функция ответственного исполнителя возлагается на заместителей главы управы района, начальников структурных подразделений.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Должностные лица, указанные в реквизите </w:t>
      </w:r>
      <w:r w:rsidRPr="007E74CE">
        <w:rPr>
          <w:b/>
          <w:sz w:val="28"/>
          <w:szCs w:val="28"/>
        </w:rPr>
        <w:t>«ВОПРОС ВНЕСЕН»</w:t>
      </w:r>
      <w:r w:rsidRPr="007E74CE">
        <w:rPr>
          <w:sz w:val="28"/>
          <w:szCs w:val="28"/>
        </w:rPr>
        <w:t xml:space="preserve">, могут одновременно быть ответственными исполнителями. 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3.2.1.</w:t>
      </w:r>
      <w:r w:rsidR="00C26D41">
        <w:rPr>
          <w:b/>
          <w:sz w:val="28"/>
          <w:szCs w:val="28"/>
        </w:rPr>
        <w:t>7</w:t>
      </w:r>
      <w:r w:rsidRPr="007E74CE">
        <w:rPr>
          <w:b/>
          <w:sz w:val="28"/>
          <w:szCs w:val="28"/>
        </w:rPr>
        <w:t>.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 xml:space="preserve">Подготовка проектов распорядительных документов </w:t>
      </w:r>
      <w:r w:rsidR="0003741F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осуществляется исполнителями: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 xml:space="preserve">по поручению </w:t>
      </w:r>
      <w:r w:rsidR="0003741F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;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 xml:space="preserve">в соответствии с планом работы </w:t>
      </w:r>
      <w:r w:rsidR="0003741F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>;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по решению перв</w:t>
      </w:r>
      <w:r w:rsidR="0003741F" w:rsidRPr="007E74CE">
        <w:rPr>
          <w:sz w:val="28"/>
          <w:szCs w:val="28"/>
        </w:rPr>
        <w:t>ого</w:t>
      </w:r>
      <w:r w:rsidRPr="007E74CE">
        <w:rPr>
          <w:sz w:val="28"/>
          <w:szCs w:val="28"/>
        </w:rPr>
        <w:t xml:space="preserve"> заместите</w:t>
      </w:r>
      <w:r w:rsidR="0003741F" w:rsidRPr="007E74CE">
        <w:rPr>
          <w:sz w:val="28"/>
          <w:szCs w:val="28"/>
        </w:rPr>
        <w:t>ля</w:t>
      </w:r>
      <w:r w:rsidRPr="007E74CE">
        <w:rPr>
          <w:sz w:val="28"/>
          <w:szCs w:val="28"/>
        </w:rPr>
        <w:t xml:space="preserve"> </w:t>
      </w:r>
      <w:r w:rsidR="0003741F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заместителей </w:t>
      </w:r>
      <w:r w:rsidR="0003741F" w:rsidRPr="007E74CE">
        <w:rPr>
          <w:sz w:val="28"/>
          <w:szCs w:val="28"/>
        </w:rPr>
        <w:t xml:space="preserve">главы управы </w:t>
      </w:r>
      <w:r w:rsidRPr="007E74CE">
        <w:rPr>
          <w:sz w:val="28"/>
          <w:szCs w:val="28"/>
        </w:rPr>
        <w:t xml:space="preserve">(в соответствии с </w:t>
      </w:r>
      <w:r w:rsidR="00F361C4" w:rsidRPr="007E74CE">
        <w:rPr>
          <w:sz w:val="28"/>
          <w:szCs w:val="28"/>
        </w:rPr>
        <w:t>распределением</w:t>
      </w:r>
      <w:r w:rsidRPr="007E74CE">
        <w:rPr>
          <w:sz w:val="28"/>
          <w:szCs w:val="28"/>
        </w:rPr>
        <w:t xml:space="preserve"> обязанностей);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 xml:space="preserve">по инициативе ответственных исполнителей в связи с необходимостью решения задач по управлению </w:t>
      </w:r>
      <w:r w:rsidR="0003741F" w:rsidRPr="007E74CE">
        <w:rPr>
          <w:sz w:val="28"/>
          <w:szCs w:val="28"/>
        </w:rPr>
        <w:t>районом</w:t>
      </w:r>
      <w:r w:rsidRPr="007E74CE">
        <w:rPr>
          <w:sz w:val="28"/>
          <w:szCs w:val="28"/>
        </w:rPr>
        <w:t>.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Подготовка проектов распорядительных документов о создании рабочих органов (комиссий, советов, штабов, рабочих групп), порядке их деятельности и персональном составе осуществляется только в том случае, если создание таких органов предусмотрено действующим законодательством и распорядительными документами вышестоящих организаций.</w:t>
      </w:r>
      <w:r w:rsidR="00C87275" w:rsidRPr="007E74CE">
        <w:rPr>
          <w:sz w:val="28"/>
          <w:szCs w:val="28"/>
        </w:rPr>
        <w:t xml:space="preserve"> </w:t>
      </w:r>
      <w:r w:rsidR="00C87275" w:rsidRPr="007E74CE">
        <w:rPr>
          <w:rStyle w:val="12"/>
          <w:sz w:val="28"/>
          <w:szCs w:val="28"/>
        </w:rPr>
        <w:t>При этом в правовом акте, утверждающем персональный состав рабочего органа управы района, как правило, указываются только должности лиц, входящих в состав рабо</w:t>
      </w:r>
      <w:r w:rsidR="00C87275" w:rsidRPr="007E74CE">
        <w:rPr>
          <w:rStyle w:val="12"/>
          <w:sz w:val="28"/>
          <w:szCs w:val="28"/>
        </w:rPr>
        <w:softHyphen/>
        <w:t>чего органа.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3.2.1.</w:t>
      </w:r>
      <w:r w:rsidR="00C26D41">
        <w:rPr>
          <w:b/>
          <w:sz w:val="28"/>
          <w:szCs w:val="28"/>
        </w:rPr>
        <w:t>8</w:t>
      </w:r>
      <w:r w:rsidRPr="007E74CE">
        <w:rPr>
          <w:b/>
          <w:sz w:val="28"/>
          <w:szCs w:val="28"/>
        </w:rPr>
        <w:t>.</w:t>
      </w:r>
      <w:r w:rsidRPr="007E74CE">
        <w:rPr>
          <w:sz w:val="28"/>
          <w:szCs w:val="28"/>
        </w:rPr>
        <w:t xml:space="preserve"> Проекты распоряжений и  приказов могут вносить на рассмотрение </w:t>
      </w:r>
      <w:r w:rsidR="0003741F" w:rsidRPr="007E74CE">
        <w:rPr>
          <w:sz w:val="28"/>
          <w:szCs w:val="28"/>
        </w:rPr>
        <w:t>главе управы</w:t>
      </w:r>
      <w:r w:rsidRPr="007E74CE">
        <w:rPr>
          <w:sz w:val="28"/>
          <w:szCs w:val="28"/>
        </w:rPr>
        <w:t xml:space="preserve"> следующие должностные лица (на листе согласования реквизит </w:t>
      </w:r>
      <w:r w:rsidRPr="007E74CE">
        <w:rPr>
          <w:b/>
          <w:bCs/>
          <w:sz w:val="28"/>
          <w:szCs w:val="28"/>
        </w:rPr>
        <w:t>«ВОПРОС ВНЕСЕН»</w:t>
      </w:r>
      <w:r w:rsidRPr="007E74CE">
        <w:rPr>
          <w:sz w:val="28"/>
          <w:szCs w:val="28"/>
        </w:rPr>
        <w:t>):</w:t>
      </w:r>
    </w:p>
    <w:p w:rsidR="005A5EDF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="005A5EDF" w:rsidRPr="007E74CE">
        <w:rPr>
          <w:sz w:val="28"/>
          <w:szCs w:val="28"/>
        </w:rPr>
        <w:t>глава управы</w:t>
      </w:r>
      <w:r w:rsidR="005A5EDF">
        <w:rPr>
          <w:sz w:val="28"/>
          <w:szCs w:val="28"/>
        </w:rPr>
        <w:t>;</w:t>
      </w:r>
      <w:r w:rsidR="005A5EDF" w:rsidRPr="007E74CE">
        <w:rPr>
          <w:sz w:val="28"/>
          <w:szCs w:val="28"/>
        </w:rPr>
        <w:t xml:space="preserve"> </w:t>
      </w:r>
    </w:p>
    <w:p w:rsidR="00B1494E" w:rsidRPr="007E74CE" w:rsidRDefault="005A5EDF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1494E" w:rsidRPr="007E74CE">
        <w:rPr>
          <w:sz w:val="28"/>
          <w:szCs w:val="28"/>
        </w:rPr>
        <w:t>первы</w:t>
      </w:r>
      <w:r w:rsidR="0003741F" w:rsidRPr="007E74CE">
        <w:rPr>
          <w:sz w:val="28"/>
          <w:szCs w:val="28"/>
        </w:rPr>
        <w:t>й</w:t>
      </w:r>
      <w:r w:rsidR="00B1494E" w:rsidRPr="007E74CE">
        <w:rPr>
          <w:sz w:val="28"/>
          <w:szCs w:val="28"/>
        </w:rPr>
        <w:t xml:space="preserve"> заместител</w:t>
      </w:r>
      <w:r w:rsidR="0003741F" w:rsidRPr="007E74CE">
        <w:rPr>
          <w:sz w:val="28"/>
          <w:szCs w:val="28"/>
        </w:rPr>
        <w:t>ь</w:t>
      </w:r>
      <w:r w:rsidR="00B1494E" w:rsidRPr="007E74CE">
        <w:rPr>
          <w:sz w:val="28"/>
          <w:szCs w:val="28"/>
        </w:rPr>
        <w:t xml:space="preserve"> </w:t>
      </w:r>
      <w:r w:rsidR="0003741F" w:rsidRPr="007E74CE">
        <w:rPr>
          <w:sz w:val="28"/>
          <w:szCs w:val="28"/>
        </w:rPr>
        <w:t>главы управы</w:t>
      </w:r>
      <w:r w:rsidR="00B1494E" w:rsidRPr="007E74CE">
        <w:rPr>
          <w:sz w:val="28"/>
          <w:szCs w:val="28"/>
        </w:rPr>
        <w:t>;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 xml:space="preserve">заместители </w:t>
      </w:r>
      <w:r w:rsidR="0003741F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;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="00725696" w:rsidRPr="007E74CE">
        <w:rPr>
          <w:sz w:val="28"/>
          <w:szCs w:val="28"/>
        </w:rPr>
        <w:t>сотрудники управы района</w:t>
      </w:r>
      <w:r w:rsidRPr="007E74CE">
        <w:rPr>
          <w:sz w:val="28"/>
          <w:szCs w:val="28"/>
        </w:rPr>
        <w:t>, непосредственно подчиненны</w:t>
      </w:r>
      <w:r w:rsidR="00E220FA">
        <w:rPr>
          <w:sz w:val="28"/>
          <w:szCs w:val="28"/>
        </w:rPr>
        <w:t>е</w:t>
      </w:r>
      <w:r w:rsidRPr="007E74CE">
        <w:rPr>
          <w:sz w:val="28"/>
          <w:szCs w:val="28"/>
        </w:rPr>
        <w:t xml:space="preserve"> </w:t>
      </w:r>
      <w:r w:rsidR="00725696" w:rsidRPr="007E74CE">
        <w:rPr>
          <w:sz w:val="28"/>
          <w:szCs w:val="28"/>
        </w:rPr>
        <w:t>главе управы</w:t>
      </w:r>
      <w:r w:rsidR="005A5EDF">
        <w:rPr>
          <w:sz w:val="28"/>
          <w:szCs w:val="28"/>
        </w:rPr>
        <w:t>.</w:t>
      </w:r>
    </w:p>
    <w:p w:rsidR="00DB0044" w:rsidRPr="00BC06E6" w:rsidRDefault="00B1494E" w:rsidP="00DB0044">
      <w:pPr>
        <w:spacing w:line="276" w:lineRule="auto"/>
        <w:ind w:right="-58"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3.2.1.</w:t>
      </w:r>
      <w:r w:rsidR="00C26D41">
        <w:rPr>
          <w:b/>
          <w:sz w:val="28"/>
          <w:szCs w:val="28"/>
        </w:rPr>
        <w:t>9</w:t>
      </w:r>
      <w:r w:rsidRPr="007E74CE">
        <w:rPr>
          <w:b/>
          <w:sz w:val="28"/>
          <w:szCs w:val="28"/>
        </w:rPr>
        <w:t>.</w:t>
      </w:r>
      <w:r w:rsidRPr="007E74CE">
        <w:rPr>
          <w:sz w:val="28"/>
          <w:szCs w:val="28"/>
          <w:lang w:val="en-US"/>
        </w:rPr>
        <w:t> </w:t>
      </w:r>
      <w:r w:rsidR="00DB0044" w:rsidRPr="000B56DC">
        <w:rPr>
          <w:sz w:val="28"/>
          <w:szCs w:val="28"/>
        </w:rPr>
        <w:t>Не допускается издание повторных распорядительных документов управы, если не выполнены ранее принятые, кроме случаев, когда необходимость принятия нового распорядительного документа продиктована изменением обстоятельств.</w:t>
      </w:r>
    </w:p>
    <w:p w:rsidR="00DB0044" w:rsidRPr="000B56DC" w:rsidRDefault="00DB0044" w:rsidP="00DB0044">
      <w:pPr>
        <w:ind w:firstLine="708"/>
        <w:jc w:val="both"/>
        <w:rPr>
          <w:sz w:val="28"/>
          <w:szCs w:val="28"/>
        </w:rPr>
      </w:pPr>
      <w:r w:rsidRPr="0012513B">
        <w:rPr>
          <w:b/>
          <w:sz w:val="28"/>
          <w:szCs w:val="28"/>
        </w:rPr>
        <w:t>3.2.1.</w:t>
      </w:r>
      <w:r>
        <w:rPr>
          <w:b/>
          <w:sz w:val="28"/>
          <w:szCs w:val="28"/>
        </w:rPr>
        <w:t>10</w:t>
      </w:r>
      <w:r w:rsidRPr="0012513B">
        <w:rPr>
          <w:b/>
          <w:sz w:val="28"/>
          <w:szCs w:val="28"/>
        </w:rPr>
        <w:t>.</w:t>
      </w:r>
      <w:r w:rsidRPr="000B56DC">
        <w:rPr>
          <w:sz w:val="28"/>
          <w:szCs w:val="28"/>
        </w:rPr>
        <w:t xml:space="preserve"> Ответственность за качество составления и оформления проектов распорядительных документов, за точность их содержания и правильность согласования возлагается на ответственных исполнителей и исполнителей.</w:t>
      </w:r>
    </w:p>
    <w:p w:rsidR="00DB0044" w:rsidRPr="000B56DC" w:rsidRDefault="00DB0044" w:rsidP="00DB0044">
      <w:pPr>
        <w:ind w:firstLine="708"/>
        <w:jc w:val="both"/>
        <w:rPr>
          <w:sz w:val="28"/>
          <w:szCs w:val="28"/>
        </w:rPr>
      </w:pPr>
      <w:r w:rsidRPr="0012513B">
        <w:rPr>
          <w:b/>
          <w:sz w:val="28"/>
          <w:szCs w:val="28"/>
        </w:rPr>
        <w:t>3.2.1.</w:t>
      </w:r>
      <w:r>
        <w:rPr>
          <w:b/>
          <w:sz w:val="28"/>
          <w:szCs w:val="28"/>
        </w:rPr>
        <w:t>11</w:t>
      </w:r>
      <w:r w:rsidRPr="0012513B">
        <w:rPr>
          <w:b/>
          <w:sz w:val="28"/>
          <w:szCs w:val="28"/>
        </w:rPr>
        <w:t>.</w:t>
      </w:r>
      <w:r w:rsidRPr="000B56DC">
        <w:rPr>
          <w:sz w:val="28"/>
          <w:szCs w:val="28"/>
        </w:rPr>
        <w:t xml:space="preserve"> При внесении в утвержденный распорядительный документ значительного количества изменений и (или) дополнений, а также при неоднократном их внесении, следует оформлять распорядительный документ в новой редакции с одновременной отменой действующего распорядительного документа. </w:t>
      </w:r>
    </w:p>
    <w:p w:rsidR="00DB0044" w:rsidRPr="000B56DC" w:rsidRDefault="00DB0044" w:rsidP="00DB0044">
      <w:pPr>
        <w:ind w:firstLine="708"/>
        <w:jc w:val="both"/>
        <w:rPr>
          <w:sz w:val="28"/>
          <w:szCs w:val="28"/>
        </w:rPr>
      </w:pPr>
      <w:r w:rsidRPr="0012513B">
        <w:rPr>
          <w:b/>
          <w:sz w:val="28"/>
          <w:szCs w:val="28"/>
        </w:rPr>
        <w:t>3.2.1.1</w:t>
      </w:r>
      <w:r>
        <w:rPr>
          <w:b/>
          <w:sz w:val="28"/>
          <w:szCs w:val="28"/>
        </w:rPr>
        <w:t>2</w:t>
      </w:r>
      <w:r w:rsidRPr="0012513B">
        <w:rPr>
          <w:b/>
          <w:sz w:val="28"/>
          <w:szCs w:val="28"/>
        </w:rPr>
        <w:t>.</w:t>
      </w:r>
      <w:r w:rsidRPr="000B56DC">
        <w:rPr>
          <w:sz w:val="28"/>
          <w:szCs w:val="28"/>
        </w:rPr>
        <w:t xml:space="preserve"> Сроки подготовки проектов распорядительных документов устанавливаются главой управы.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i/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3.2.2.</w:t>
      </w:r>
      <w:r w:rsidRPr="007E74CE">
        <w:rPr>
          <w:b/>
          <w:sz w:val="28"/>
          <w:szCs w:val="28"/>
          <w:lang w:val="en-US"/>
        </w:rPr>
        <w:t> </w:t>
      </w:r>
      <w:r w:rsidRPr="007E74CE">
        <w:rPr>
          <w:b/>
          <w:sz w:val="28"/>
          <w:szCs w:val="28"/>
        </w:rPr>
        <w:t>Правила оформления проекта распорядительного документа.</w:t>
      </w:r>
      <w:r w:rsidRPr="007E74CE">
        <w:rPr>
          <w:sz w:val="28"/>
          <w:szCs w:val="28"/>
        </w:rPr>
        <w:t xml:space="preserve">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3.2.2.1.</w:t>
      </w:r>
      <w:r w:rsidRPr="007E74CE">
        <w:rPr>
          <w:sz w:val="28"/>
          <w:szCs w:val="28"/>
          <w:lang w:val="en-US"/>
        </w:rPr>
        <w:t> </w:t>
      </w:r>
      <w:r w:rsidRPr="007E74CE">
        <w:rPr>
          <w:b/>
          <w:sz w:val="28"/>
          <w:szCs w:val="28"/>
        </w:rPr>
        <w:t>Использование бланков распорядительных документов.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Проекты распорядительных документов оформляются на бланках  </w:t>
      </w:r>
      <w:r w:rsidR="00C87275" w:rsidRPr="007E74CE">
        <w:rPr>
          <w:sz w:val="28"/>
          <w:szCs w:val="28"/>
        </w:rPr>
        <w:t xml:space="preserve">«ПРАВИТЕЛЬСТВО МОСКВЫ. УПРАВА РАЙОНА </w:t>
      </w:r>
      <w:r w:rsidR="00CA4E88">
        <w:rPr>
          <w:sz w:val="28"/>
          <w:szCs w:val="28"/>
        </w:rPr>
        <w:t>МОСКВОРЕЧЬЕ-САБУРОВО</w:t>
      </w:r>
      <w:r w:rsidR="00C87275" w:rsidRPr="007E74CE">
        <w:rPr>
          <w:sz w:val="28"/>
          <w:szCs w:val="28"/>
        </w:rPr>
        <w:t xml:space="preserve"> ГОРОДА МОСКВЫ. Южный административный округ. РАСПОРЯЖЕНИЕ» и «ПРАВИТЕЛЬСТВО МОСКВЫ. УПРАВА РАЙОНА </w:t>
      </w:r>
      <w:r w:rsidR="00CA4E88">
        <w:rPr>
          <w:sz w:val="28"/>
          <w:szCs w:val="28"/>
        </w:rPr>
        <w:t>МОСКВОРЕЧЬЕ-САБУРОВО</w:t>
      </w:r>
      <w:r w:rsidR="00C87275" w:rsidRPr="007E74CE">
        <w:rPr>
          <w:sz w:val="28"/>
          <w:szCs w:val="28"/>
        </w:rPr>
        <w:t xml:space="preserve"> ГОРОДА МОСКВЫ. Южный административный округ. ПРИКАЗ»</w:t>
      </w:r>
      <w:r w:rsidRPr="007E74CE">
        <w:rPr>
          <w:sz w:val="28"/>
          <w:szCs w:val="28"/>
        </w:rPr>
        <w:t>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 xml:space="preserve">3.2.2.2. Заголовок к тексту.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Заголовок к тексту должен быть кратким и соответствовать содержанию документа. Заголовок начинается с предлога «О...» или «Об...» (о чем распоряжение или приказ).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Заголовок распорядительного документа о внесении изменений в ранее изданный распорядительный документ  оформляется следующим образом: </w:t>
      </w:r>
    </w:p>
    <w:p w:rsidR="00822E42" w:rsidRPr="007E74CE" w:rsidRDefault="00822E42" w:rsidP="007E74CE">
      <w:pPr>
        <w:spacing w:line="276" w:lineRule="auto"/>
        <w:jc w:val="both"/>
        <w:rPr>
          <w:b/>
          <w:sz w:val="28"/>
          <w:szCs w:val="28"/>
        </w:rPr>
      </w:pPr>
    </w:p>
    <w:p w:rsidR="006B3E47" w:rsidRDefault="00B1494E" w:rsidP="006B3E47">
      <w:pPr>
        <w:spacing w:line="276" w:lineRule="auto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 xml:space="preserve">О   внесении   изменений  </w:t>
      </w:r>
    </w:p>
    <w:p w:rsidR="00B1494E" w:rsidRPr="007E74CE" w:rsidRDefault="00B1494E" w:rsidP="006B3E47">
      <w:pPr>
        <w:spacing w:line="276" w:lineRule="auto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 xml:space="preserve">в </w:t>
      </w:r>
      <w:r w:rsidR="006B3E47">
        <w:rPr>
          <w:b/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 xml:space="preserve">распоряжение </w:t>
      </w:r>
      <w:r w:rsidR="00725696" w:rsidRPr="007E74CE">
        <w:rPr>
          <w:b/>
          <w:sz w:val="28"/>
          <w:szCs w:val="28"/>
        </w:rPr>
        <w:t>управы</w:t>
      </w:r>
      <w:r w:rsidRPr="007E74CE">
        <w:rPr>
          <w:b/>
          <w:sz w:val="28"/>
          <w:szCs w:val="28"/>
        </w:rPr>
        <w:t xml:space="preserve">   </w:t>
      </w:r>
    </w:p>
    <w:p w:rsidR="00B1494E" w:rsidRDefault="00B1494E" w:rsidP="006B3E47">
      <w:pPr>
        <w:spacing w:line="276" w:lineRule="auto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 xml:space="preserve">от  </w:t>
      </w:r>
      <w:r w:rsidR="006B3E47">
        <w:rPr>
          <w:b/>
          <w:sz w:val="28"/>
          <w:szCs w:val="28"/>
        </w:rPr>
        <w:t>17</w:t>
      </w:r>
      <w:r w:rsidRPr="007E74CE">
        <w:rPr>
          <w:b/>
          <w:sz w:val="28"/>
          <w:szCs w:val="28"/>
        </w:rPr>
        <w:t>.</w:t>
      </w:r>
      <w:r w:rsidR="006B3E47">
        <w:rPr>
          <w:b/>
          <w:sz w:val="28"/>
          <w:szCs w:val="28"/>
        </w:rPr>
        <w:t>01</w:t>
      </w:r>
      <w:r w:rsidRPr="007E74CE">
        <w:rPr>
          <w:b/>
          <w:sz w:val="28"/>
          <w:szCs w:val="28"/>
        </w:rPr>
        <w:t>.20</w:t>
      </w:r>
      <w:r w:rsidR="003C23DE">
        <w:rPr>
          <w:b/>
          <w:sz w:val="28"/>
          <w:szCs w:val="28"/>
        </w:rPr>
        <w:t>22</w:t>
      </w:r>
      <w:r w:rsidRPr="007E74CE">
        <w:rPr>
          <w:b/>
          <w:sz w:val="28"/>
          <w:szCs w:val="28"/>
        </w:rPr>
        <w:t xml:space="preserve">  № </w:t>
      </w:r>
      <w:r w:rsidR="003C23DE">
        <w:rPr>
          <w:b/>
          <w:sz w:val="28"/>
          <w:szCs w:val="28"/>
        </w:rPr>
        <w:t>01</w:t>
      </w:r>
      <w:r w:rsidRPr="007E74CE">
        <w:rPr>
          <w:b/>
          <w:sz w:val="28"/>
          <w:szCs w:val="28"/>
        </w:rPr>
        <w:t>-</w:t>
      </w:r>
      <w:r w:rsidR="00725696" w:rsidRPr="007E74CE">
        <w:rPr>
          <w:b/>
          <w:sz w:val="28"/>
          <w:szCs w:val="28"/>
        </w:rPr>
        <w:t>05</w:t>
      </w:r>
      <w:r w:rsidRPr="007E74CE">
        <w:rPr>
          <w:b/>
          <w:sz w:val="28"/>
          <w:szCs w:val="28"/>
        </w:rPr>
        <w:t>-</w:t>
      </w:r>
      <w:r w:rsidR="003C23DE">
        <w:rPr>
          <w:b/>
          <w:sz w:val="28"/>
          <w:szCs w:val="28"/>
        </w:rPr>
        <w:t>33</w:t>
      </w:r>
      <w:r w:rsidRPr="007E74CE">
        <w:rPr>
          <w:b/>
          <w:sz w:val="28"/>
          <w:szCs w:val="28"/>
        </w:rPr>
        <w:t xml:space="preserve"> </w:t>
      </w:r>
    </w:p>
    <w:p w:rsidR="006B3E47" w:rsidRPr="007E74CE" w:rsidRDefault="006B3E47" w:rsidP="006B3E47">
      <w:pPr>
        <w:spacing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«О создании комиссии…».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Заголовок к тексту печатается на 12 строке первого листа проекта через 1 интервал, длина заголовка в одной строке составляет не более 30 печатных знаков.</w:t>
      </w:r>
      <w:r w:rsidR="00742412" w:rsidRPr="00742412">
        <w:rPr>
          <w:sz w:val="28"/>
          <w:szCs w:val="28"/>
        </w:rPr>
        <w:t xml:space="preserve"> </w:t>
      </w:r>
      <w:r w:rsidR="00742412">
        <w:rPr>
          <w:sz w:val="28"/>
          <w:szCs w:val="28"/>
        </w:rPr>
        <w:t>Строки з</w:t>
      </w:r>
      <w:r w:rsidR="00742412" w:rsidRPr="000B56DC">
        <w:rPr>
          <w:sz w:val="28"/>
          <w:szCs w:val="28"/>
        </w:rPr>
        <w:t>аголовк</w:t>
      </w:r>
      <w:r w:rsidR="00742412">
        <w:rPr>
          <w:sz w:val="28"/>
          <w:szCs w:val="28"/>
        </w:rPr>
        <w:t>а</w:t>
      </w:r>
      <w:r w:rsidR="00742412" w:rsidRPr="000B56DC">
        <w:rPr>
          <w:sz w:val="28"/>
          <w:szCs w:val="28"/>
        </w:rPr>
        <w:t xml:space="preserve"> выравнива</w:t>
      </w:r>
      <w:r w:rsidR="00742412">
        <w:rPr>
          <w:sz w:val="28"/>
          <w:szCs w:val="28"/>
        </w:rPr>
        <w:t xml:space="preserve">ются по </w:t>
      </w:r>
      <w:r w:rsidR="00742412" w:rsidRPr="000B56DC">
        <w:rPr>
          <w:sz w:val="28"/>
          <w:szCs w:val="28"/>
        </w:rPr>
        <w:t>одинаковой длин</w:t>
      </w:r>
      <w:r w:rsidR="00742412">
        <w:rPr>
          <w:sz w:val="28"/>
          <w:szCs w:val="28"/>
        </w:rPr>
        <w:t>е</w:t>
      </w:r>
      <w:r w:rsidR="00742412" w:rsidRPr="000B56DC">
        <w:rPr>
          <w:sz w:val="28"/>
          <w:szCs w:val="28"/>
        </w:rPr>
        <w:t>, за исключением последней строки.</w:t>
      </w:r>
      <w:r w:rsidRPr="007E74CE">
        <w:rPr>
          <w:sz w:val="28"/>
          <w:szCs w:val="28"/>
        </w:rPr>
        <w:t xml:space="preserve"> Заголовок к тексту выделяется </w:t>
      </w:r>
      <w:r w:rsidRPr="006B3E47">
        <w:rPr>
          <w:b/>
          <w:sz w:val="28"/>
          <w:szCs w:val="28"/>
        </w:rPr>
        <w:t>жирным шрифтом</w:t>
      </w:r>
      <w:r w:rsidRPr="007E74CE">
        <w:rPr>
          <w:sz w:val="28"/>
          <w:szCs w:val="28"/>
        </w:rPr>
        <w:t>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3.2.2.3. Текст  документа.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Текст документа должен быть кратким, суть документа должна быть изложена четко и исключать возможность двоякого толкования.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Правила написания слов и словосочетаний приведены в приложении 2 к настоящему Регламенту.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 тексте распорядительного документа возможно применение только общепринятых или официально установленных  сокращений.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использовании  сокращений необходимо соблюдать единообразие в пределах одного документа.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 тексте документа могут содержаться ссылки на правовые акты равной или большей юридической силы с указанием даты их принятия, номера и названия.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Текст печатается через </w:t>
      </w:r>
      <w:r w:rsidRPr="007E74CE">
        <w:rPr>
          <w:b/>
          <w:sz w:val="28"/>
          <w:szCs w:val="28"/>
        </w:rPr>
        <w:t>1,5  интервала</w:t>
      </w:r>
      <w:r w:rsidRPr="007E74CE">
        <w:rPr>
          <w:sz w:val="28"/>
          <w:szCs w:val="28"/>
        </w:rPr>
        <w:t xml:space="preserve">  с отступом от заголовка в </w:t>
      </w:r>
      <w:r w:rsidRPr="007E74CE">
        <w:rPr>
          <w:b/>
          <w:sz w:val="28"/>
          <w:szCs w:val="28"/>
        </w:rPr>
        <w:t xml:space="preserve">два </w:t>
      </w:r>
      <w:r w:rsidRPr="007E74CE">
        <w:rPr>
          <w:sz w:val="28"/>
          <w:szCs w:val="28"/>
        </w:rPr>
        <w:t>интервала: строка состоит из 66 печатных знаков при вертикальном  расположении текста и 104 знаков при горизонтальном расположении текста; абзац начинается с 6 знака. В кадровых распорядительных документах допускается печатать текст через один межстрочный интервал.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Текст распорядительного документа, приложения и дополнительных листов согласования  печатаются только с одной стороны листа.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3.2.2.4.</w:t>
      </w:r>
      <w:r w:rsidRPr="007E74CE">
        <w:rPr>
          <w:sz w:val="28"/>
          <w:szCs w:val="28"/>
        </w:rPr>
        <w:t> </w:t>
      </w:r>
      <w:r w:rsidRPr="007E74CE">
        <w:rPr>
          <w:b/>
          <w:sz w:val="28"/>
          <w:szCs w:val="28"/>
        </w:rPr>
        <w:t>Структура текста распорядительного документа.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Текст распорядительного документа  содержит, как правило, констатирующую (мотивировочную) и распорядительную части.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Проекты распорядительных документов в мотивировочной части должны содержать оценку состояния дел  по рассматриваемому вопросу.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Ссылка на распорядительные документы распределяется в зависимости от их значимости.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Мотивировочная часть распоряжения не имеет специальных завершающих слов.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Мотивировочная часть приказа (кроме приказов по личному составу) заканчивается словом «</w:t>
      </w:r>
      <w:r w:rsidRPr="007E74CE">
        <w:rPr>
          <w:b/>
          <w:bCs/>
          <w:sz w:val="28"/>
          <w:szCs w:val="28"/>
        </w:rPr>
        <w:t>ПРИКАЗЫВАЮ:»</w:t>
      </w:r>
      <w:r w:rsidRPr="007E74CE">
        <w:rPr>
          <w:sz w:val="28"/>
          <w:szCs w:val="28"/>
        </w:rPr>
        <w:t xml:space="preserve"> и двоеточием (выделяется жирным шрифтом).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Текст распорядительного документа  начинается словами: «В целях...», «В связи...», «В соответствии...», «Во исполнение...» и т.д.</w:t>
      </w:r>
    </w:p>
    <w:p w:rsidR="00B1494E" w:rsidRPr="007E74CE" w:rsidRDefault="00B1494E" w:rsidP="007E74CE">
      <w:pPr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Затем в повелительной форме указывается, кому, какие действия предписывается выполнить и в какие сроки.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Распорядительная часть документов может состоять из пунктов. Для детализации предписываемых действий пункты могут делиться на подпункты и абзацы, абзац может включать в себя дефисы. Номера пунктов обозначаются арабскими цифрами по порядку, номер подпункта состоит из номера пункта и порядкового номера подпункта через точку, абзац печатается с красной строки с прописной буквы, других обозначений не имеет, дефис печатается с красной строки и начинается с графического знака «дефис (-)» и строчной буквы.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Оформлять подпункты в пределах одного пункта, дефисы в пределах одного абзаца следует, если их количество не менее двух. В конце каждого пункта, подпункта, абзаца ставится точка, в конце дефиса - точка с запятой, в конце последнего дефиса - точка.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ind w:firstLine="540"/>
        <w:textAlignment w:val="auto"/>
        <w:rPr>
          <w:szCs w:val="28"/>
        </w:rPr>
      </w:pPr>
      <w:r w:rsidRPr="007E74CE">
        <w:rPr>
          <w:szCs w:val="28"/>
        </w:rPr>
        <w:t>Пункты распорядительных документов группируются по их значимости (от наиболее значимых вопросов к  второстепенным) или в последовательности развития темы документа.</w:t>
      </w:r>
    </w:p>
    <w:p w:rsidR="00595205" w:rsidRDefault="00595205" w:rsidP="00595205">
      <w:pPr>
        <w:pStyle w:val="211"/>
        <w:widowControl/>
        <w:overflowPunct/>
        <w:autoSpaceDE/>
        <w:autoSpaceDN/>
        <w:adjustRightInd/>
        <w:spacing w:line="276" w:lineRule="auto"/>
        <w:ind w:firstLine="540"/>
        <w:textAlignment w:val="auto"/>
        <w:rPr>
          <w:szCs w:val="28"/>
        </w:rPr>
      </w:pPr>
      <w:r w:rsidRPr="00A01859">
        <w:rPr>
          <w:szCs w:val="28"/>
        </w:rPr>
        <w:t xml:space="preserve">Поручения (задания) даются структурным подразделениям  управы </w:t>
      </w:r>
      <w:r w:rsidRPr="007336A9">
        <w:rPr>
          <w:szCs w:val="28"/>
        </w:rPr>
        <w:t xml:space="preserve">района, </w:t>
      </w:r>
      <w:r w:rsidRPr="00A01859">
        <w:rPr>
          <w:szCs w:val="28"/>
        </w:rPr>
        <w:t>должностным лицам с указанием должности и фамилии</w:t>
      </w:r>
      <w:r>
        <w:rPr>
          <w:szCs w:val="28"/>
        </w:rPr>
        <w:t xml:space="preserve">, подведомственным </w:t>
      </w:r>
      <w:r w:rsidRPr="007336A9">
        <w:rPr>
          <w:szCs w:val="28"/>
        </w:rPr>
        <w:t>районным службам</w:t>
      </w:r>
      <w:r>
        <w:rPr>
          <w:szCs w:val="28"/>
        </w:rPr>
        <w:t xml:space="preserve"> и </w:t>
      </w:r>
      <w:r w:rsidRPr="007336A9">
        <w:rPr>
          <w:szCs w:val="28"/>
        </w:rPr>
        <w:t>организациям (фамилии руководителей не</w:t>
      </w:r>
      <w:r w:rsidRPr="00A01859">
        <w:rPr>
          <w:szCs w:val="28"/>
        </w:rPr>
        <w:t xml:space="preserve"> указываются)</w:t>
      </w:r>
      <w:r>
        <w:rPr>
          <w:szCs w:val="28"/>
        </w:rPr>
        <w:t xml:space="preserve">, </w:t>
      </w:r>
      <w:r w:rsidRPr="00A01859">
        <w:rPr>
          <w:szCs w:val="28"/>
        </w:rPr>
        <w:t>например:</w:t>
      </w:r>
      <w:r w:rsidRPr="006D2C41">
        <w:rPr>
          <w:szCs w:val="28"/>
        </w:rPr>
        <w:t xml:space="preserve"> </w:t>
      </w:r>
    </w:p>
    <w:p w:rsidR="00595205" w:rsidRDefault="00595205" w:rsidP="00595205">
      <w:pPr>
        <w:pStyle w:val="211"/>
        <w:widowControl/>
        <w:overflowPunct/>
        <w:autoSpaceDE/>
        <w:autoSpaceDN/>
        <w:adjustRightInd/>
        <w:spacing w:line="276" w:lineRule="auto"/>
        <w:ind w:firstLine="540"/>
        <w:textAlignment w:val="auto"/>
        <w:rPr>
          <w:szCs w:val="28"/>
        </w:rPr>
      </w:pPr>
      <w:r>
        <w:rPr>
          <w:szCs w:val="28"/>
        </w:rPr>
        <w:t>- З</w:t>
      </w:r>
      <w:r w:rsidRPr="002B03B8">
        <w:rPr>
          <w:szCs w:val="28"/>
        </w:rPr>
        <w:t xml:space="preserve">аместителю главы управы </w:t>
      </w:r>
      <w:r>
        <w:rPr>
          <w:szCs w:val="28"/>
        </w:rPr>
        <w:t>Ивановских</w:t>
      </w:r>
      <w:r w:rsidRPr="002B03B8">
        <w:rPr>
          <w:szCs w:val="28"/>
        </w:rPr>
        <w:t xml:space="preserve"> </w:t>
      </w:r>
      <w:r>
        <w:rPr>
          <w:szCs w:val="28"/>
        </w:rPr>
        <w:t>А</w:t>
      </w:r>
      <w:r w:rsidRPr="002B03B8">
        <w:rPr>
          <w:szCs w:val="28"/>
        </w:rPr>
        <w:t>.</w:t>
      </w:r>
      <w:r>
        <w:rPr>
          <w:szCs w:val="28"/>
        </w:rPr>
        <w:t>А</w:t>
      </w:r>
      <w:r w:rsidRPr="002B03B8">
        <w:rPr>
          <w:szCs w:val="28"/>
        </w:rPr>
        <w:t xml:space="preserve">.  </w:t>
      </w:r>
      <w:r>
        <w:rPr>
          <w:szCs w:val="28"/>
        </w:rPr>
        <w:t>…,</w:t>
      </w:r>
    </w:p>
    <w:p w:rsidR="00595205" w:rsidRPr="002B03B8" w:rsidRDefault="00595205" w:rsidP="00595205">
      <w:pPr>
        <w:pStyle w:val="211"/>
        <w:widowControl/>
        <w:overflowPunct/>
        <w:autoSpaceDE/>
        <w:autoSpaceDN/>
        <w:adjustRightInd/>
        <w:spacing w:line="276" w:lineRule="auto"/>
        <w:ind w:firstLine="540"/>
        <w:textAlignment w:val="auto"/>
        <w:rPr>
          <w:szCs w:val="28"/>
        </w:rPr>
      </w:pPr>
      <w:r>
        <w:rPr>
          <w:szCs w:val="28"/>
        </w:rPr>
        <w:t>- ГБУ «Жилищник района Москворечье-Сабурово»  … .</w:t>
      </w:r>
    </w:p>
    <w:p w:rsidR="00B1494E" w:rsidRPr="007E74CE" w:rsidRDefault="00B1494E" w:rsidP="007E74CE">
      <w:pPr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указании фамилии и инициалов должностных лиц их следует печатать на одной строке, т.е. нельзя на одной строке указывать фамилию, а на другой - инициалы.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 xml:space="preserve"> </w:t>
      </w:r>
      <w:r w:rsidR="00B4391D" w:rsidRPr="007E74CE">
        <w:rPr>
          <w:b/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>В тексте жирным шрифтом выделяются: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наименования организаций, структурных подразделений, должностей, фамилии и инициалы лиц, которым даются поручения;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сроки исполнения;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цифры по тексту (суммы выделяемых средств, площадь земельного участка и т.д.);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фамилия и инициалы должностного лица, на которого  возложен контроль за выполнением распорядительного документа;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должность, инициалы и фамилия лица, подписывающего распорядительный документ.</w:t>
      </w:r>
    </w:p>
    <w:p w:rsidR="00B1494E" w:rsidRPr="007E74CE" w:rsidRDefault="00B4391D" w:rsidP="007E74CE">
      <w:pPr>
        <w:pStyle w:val="31"/>
        <w:spacing w:line="276" w:lineRule="auto"/>
        <w:ind w:firstLine="720"/>
        <w:rPr>
          <w:b/>
          <w:bCs/>
          <w:szCs w:val="28"/>
        </w:rPr>
      </w:pPr>
      <w:r w:rsidRPr="007E74CE">
        <w:rPr>
          <w:b/>
          <w:szCs w:val="28"/>
        </w:rPr>
        <w:t xml:space="preserve"> </w:t>
      </w:r>
      <w:r w:rsidR="00B1494E" w:rsidRPr="007E74CE">
        <w:rPr>
          <w:b/>
          <w:szCs w:val="28"/>
        </w:rPr>
        <w:t>3.2.2.5.</w:t>
      </w:r>
      <w:r w:rsidR="00B1494E" w:rsidRPr="007E74CE">
        <w:rPr>
          <w:b/>
          <w:bCs/>
          <w:szCs w:val="28"/>
        </w:rPr>
        <w:t> Приложение.</w:t>
      </w:r>
    </w:p>
    <w:p w:rsidR="00B1494E" w:rsidRPr="007E74CE" w:rsidRDefault="00B4391D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</w:t>
      </w:r>
      <w:r w:rsidR="00B1494E" w:rsidRPr="007E74CE">
        <w:rPr>
          <w:sz w:val="28"/>
          <w:szCs w:val="28"/>
        </w:rPr>
        <w:t>Приложение к распорядительному документу  является его  неотъемлемой частью.</w:t>
      </w:r>
    </w:p>
    <w:p w:rsidR="00B1494E" w:rsidRPr="007E74CE" w:rsidRDefault="00B4391D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sz w:val="28"/>
          <w:szCs w:val="28"/>
        </w:rPr>
        <w:t xml:space="preserve"> </w:t>
      </w:r>
      <w:r w:rsidR="00B1494E" w:rsidRPr="007E74CE">
        <w:rPr>
          <w:sz w:val="28"/>
          <w:szCs w:val="28"/>
        </w:rPr>
        <w:t xml:space="preserve">При наличии нескольких приложений их нумеруют. </w:t>
      </w:r>
      <w:r w:rsidR="00B1494E" w:rsidRPr="007E74CE">
        <w:rPr>
          <w:b/>
          <w:sz w:val="28"/>
          <w:szCs w:val="28"/>
        </w:rPr>
        <w:t>Знак номера (№)</w:t>
      </w:r>
      <w:r w:rsidR="00B1494E" w:rsidRPr="007E74CE">
        <w:rPr>
          <w:sz w:val="28"/>
          <w:szCs w:val="28"/>
        </w:rPr>
        <w:t xml:space="preserve"> перед порядковыми номерами приложений </w:t>
      </w:r>
      <w:r w:rsidR="00B1494E" w:rsidRPr="007E74CE">
        <w:rPr>
          <w:b/>
          <w:sz w:val="28"/>
          <w:szCs w:val="28"/>
        </w:rPr>
        <w:t>не ставится.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Нумерация страниц приложений производится отдельно от нумерации страниц текста документа.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Каждое приложение имеет самостоятельную нумерацию страниц, начинающуюся со второго листа. Номера листов проставляются в середине верхнего поля листа (как при вертикальном, так и при горизонтальном расположении текста).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Каждое приложение обязательно имеет название, которое должно соответствовать названию, приведенному в тексте документа.</w:t>
      </w:r>
    </w:p>
    <w:p w:rsidR="00D5160A" w:rsidRPr="007E74CE" w:rsidRDefault="00D5160A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Каждый лист приложения должен быть завизирован должностным лицом, вносящим проект </w:t>
      </w:r>
      <w:r w:rsidR="006C654E" w:rsidRPr="007E74CE">
        <w:rPr>
          <w:sz w:val="28"/>
          <w:szCs w:val="28"/>
        </w:rPr>
        <w:t xml:space="preserve">(«ВОПРОС ВНЕСЕН») </w:t>
      </w:r>
      <w:r w:rsidR="007D2B20" w:rsidRPr="007E74CE">
        <w:rPr>
          <w:sz w:val="28"/>
          <w:szCs w:val="28"/>
        </w:rPr>
        <w:t>или ответственным исполнителем («ПРОЕКТ ПРЕДСТ</w:t>
      </w:r>
      <w:r w:rsidR="0049630D" w:rsidRPr="007E74CE">
        <w:rPr>
          <w:sz w:val="28"/>
          <w:szCs w:val="28"/>
        </w:rPr>
        <w:t>А</w:t>
      </w:r>
      <w:r w:rsidR="007D2B20" w:rsidRPr="007E74CE">
        <w:rPr>
          <w:sz w:val="28"/>
          <w:szCs w:val="28"/>
        </w:rPr>
        <w:t>ВЛЕН»)</w:t>
      </w:r>
      <w:r w:rsidRPr="007E74CE">
        <w:rPr>
          <w:sz w:val="28"/>
          <w:szCs w:val="28"/>
        </w:rPr>
        <w:t>.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Текст приложения может быть оформлен в виде таблицы. Графы и строки таблицы должны иметь заголовки, выраженные именем существительным в именительном падеже. Если таблица занимает более одного листа, шапка таблицы должна иметь строку с цифровым обозначением каждой графы, эта строка должна повторяться вверху каждого листа.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Если приложение оформлено в виде таблицы, нумерация структурных элементов (пункты, строки) обязательна.</w:t>
      </w:r>
    </w:p>
    <w:p w:rsidR="00B1494E" w:rsidRPr="00636780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/>
          <w:szCs w:val="28"/>
        </w:rPr>
      </w:pPr>
      <w:r w:rsidRPr="007E74CE">
        <w:rPr>
          <w:szCs w:val="28"/>
        </w:rPr>
        <w:t xml:space="preserve">В верхнем правом углу первого листа приложения указывается: </w:t>
      </w:r>
      <w:r w:rsidRPr="00636780">
        <w:rPr>
          <w:b/>
          <w:szCs w:val="28"/>
        </w:rPr>
        <w:t xml:space="preserve">«Приложение (порядковый номер при наличии нескольких приложений) к распоряжению </w:t>
      </w:r>
      <w:r w:rsidR="002C4613" w:rsidRPr="00636780">
        <w:rPr>
          <w:b/>
          <w:szCs w:val="28"/>
        </w:rPr>
        <w:t>управы</w:t>
      </w:r>
      <w:r w:rsidRPr="00636780">
        <w:rPr>
          <w:b/>
          <w:szCs w:val="28"/>
        </w:rPr>
        <w:t xml:space="preserve"> от ________ №_____».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Распорядительный документ может иметь одно или несколько приложений к приложению.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Приложение к приложению оформляется аналогично тому, как оформляется приложение к распоряжению: в тексте основного приложения должна быть ссылка на приложение. Пример оформления приложения  к приложению: </w:t>
      </w:r>
    </w:p>
    <w:p w:rsidR="00B1494E" w:rsidRPr="007E74CE" w:rsidRDefault="00B1494E" w:rsidP="007E74CE">
      <w:pPr>
        <w:spacing w:line="276" w:lineRule="auto"/>
        <w:ind w:left="4944" w:firstLine="720"/>
        <w:jc w:val="both"/>
        <w:rPr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left="4944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Приложение 2 </w:t>
      </w:r>
    </w:p>
    <w:p w:rsidR="00B1494E" w:rsidRPr="007E74CE" w:rsidRDefault="00B1494E" w:rsidP="007E74CE">
      <w:pPr>
        <w:spacing w:line="276" w:lineRule="auto"/>
        <w:ind w:left="4944"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к Регламенту </w:t>
      </w:r>
      <w:r w:rsidR="002C4613" w:rsidRPr="007E74CE">
        <w:rPr>
          <w:sz w:val="28"/>
          <w:szCs w:val="28"/>
        </w:rPr>
        <w:t>управы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3.2.2.6.</w:t>
      </w:r>
      <w:r w:rsidRPr="007E74CE">
        <w:rPr>
          <w:sz w:val="28"/>
          <w:szCs w:val="28"/>
        </w:rPr>
        <w:t> </w:t>
      </w:r>
      <w:r w:rsidRPr="007E74CE">
        <w:rPr>
          <w:b/>
          <w:sz w:val="28"/>
          <w:szCs w:val="28"/>
        </w:rPr>
        <w:t>Обязательные пункты проекта распорядительного документа.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Распорядительные документы должны содержать: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точные наименования  органов исполнительной власти и организаций или должности и фамилии должностных лиц,  на которых возлагается выполнение поручения;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сроки исполнения поручений;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указание о признании утратившим силу распорядительных документов либо их отдельных пунктов, если вновь издаваемый документ исключает действие ранее принятых;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поручени</w:t>
      </w:r>
      <w:r w:rsidR="00553BED" w:rsidRPr="007E74CE">
        <w:rPr>
          <w:sz w:val="28"/>
          <w:szCs w:val="28"/>
        </w:rPr>
        <w:t>е</w:t>
      </w:r>
      <w:r w:rsidRPr="007E74CE">
        <w:rPr>
          <w:sz w:val="28"/>
          <w:szCs w:val="28"/>
        </w:rPr>
        <w:t xml:space="preserve"> о контроле за выполнением данного распорядительного документа.</w:t>
      </w:r>
    </w:p>
    <w:p w:rsidR="00B1494E" w:rsidRPr="007E74CE" w:rsidRDefault="00B1494E" w:rsidP="007E74CE">
      <w:pPr>
        <w:tabs>
          <w:tab w:val="num" w:pos="0"/>
        </w:tabs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3.2.2.7. Поручения о контроле за выполнением распорядительного документа.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Контроль за выполнением распорядительных документов возлагается на то  должностное лицо,  которое вносило вопрос на рассмотрение </w:t>
      </w:r>
      <w:r w:rsidR="002C4613" w:rsidRPr="007E74CE">
        <w:rPr>
          <w:szCs w:val="28"/>
        </w:rPr>
        <w:t>главе управы</w:t>
      </w:r>
      <w:r w:rsidRPr="007E74CE">
        <w:rPr>
          <w:szCs w:val="28"/>
        </w:rPr>
        <w:t>.</w:t>
      </w:r>
    </w:p>
    <w:p w:rsidR="00B1494E" w:rsidRPr="007E74CE" w:rsidRDefault="002C4613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Глава управы</w:t>
      </w:r>
      <w:r w:rsidR="00B1494E" w:rsidRPr="007E74CE">
        <w:rPr>
          <w:sz w:val="28"/>
          <w:szCs w:val="28"/>
        </w:rPr>
        <w:t xml:space="preserve"> может оставить контроль выполнения распоряжения за собой.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Контроль за выполнением поручений, возложенных на руководителей </w:t>
      </w:r>
      <w:r w:rsidR="00BA6ED1">
        <w:rPr>
          <w:sz w:val="28"/>
          <w:szCs w:val="28"/>
        </w:rPr>
        <w:t xml:space="preserve">подведомственных </w:t>
      </w:r>
      <w:r w:rsidRPr="007E74CE">
        <w:rPr>
          <w:sz w:val="28"/>
          <w:szCs w:val="28"/>
        </w:rPr>
        <w:t>организаций (ГКУ, ГБУ), возлагается на должностное лицо</w:t>
      </w:r>
      <w:r w:rsidR="00553BED" w:rsidRPr="007E74CE">
        <w:rPr>
          <w:sz w:val="28"/>
          <w:szCs w:val="28"/>
        </w:rPr>
        <w:t xml:space="preserve"> </w:t>
      </w:r>
      <w:r w:rsidR="002C4613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>, осуществляющее контроль за выполнением распорядительного документа в целом.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 внесении в утвержденный распорядительный документ изменений или дополнений контроль за его выполнением возлагается на должностное лицо, осуществляющее контроль за выполнением ранее утвержденного документа, либо на должностное лицо, к компетенции которого относится решение вопроса.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Контроль исполнения распорядительных документов должен быть возложен, как правило, на одно должностное лицо.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возложении контроля за выполнением распорядительного документа на двух должностных лиц функции координатора распорядительного документа возлагаются на должностное лицо, указанное  первым.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3.2.2.8.</w:t>
      </w:r>
      <w:r w:rsidRPr="007E74CE">
        <w:rPr>
          <w:sz w:val="28"/>
          <w:szCs w:val="28"/>
        </w:rPr>
        <w:t> </w:t>
      </w:r>
      <w:r w:rsidRPr="007E74CE">
        <w:rPr>
          <w:b/>
          <w:sz w:val="28"/>
          <w:szCs w:val="28"/>
        </w:rPr>
        <w:t>Пункты о ходе выполнения ранее принятых решений.</w:t>
      </w:r>
    </w:p>
    <w:p w:rsidR="00B1494E" w:rsidRPr="007E74CE" w:rsidRDefault="005C4730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</w:t>
      </w:r>
      <w:r w:rsidR="00B1494E" w:rsidRPr="007E74CE">
        <w:rPr>
          <w:sz w:val="28"/>
          <w:szCs w:val="28"/>
        </w:rPr>
        <w:t>В проектах распорядительных документов о ходе выполнения ранее принятых решений в случае невыполнения  поручений указываются причины срыва заданий; лица, виновные в этом, применяемые к  ним меры дисциплинарн</w:t>
      </w:r>
      <w:r w:rsidR="00534ECB" w:rsidRPr="007E74CE">
        <w:rPr>
          <w:sz w:val="28"/>
          <w:szCs w:val="28"/>
        </w:rPr>
        <w:t>ых</w:t>
      </w:r>
      <w:r w:rsidR="00B1494E" w:rsidRPr="007E74CE">
        <w:rPr>
          <w:sz w:val="28"/>
          <w:szCs w:val="28"/>
        </w:rPr>
        <w:t xml:space="preserve"> взыскани</w:t>
      </w:r>
      <w:r w:rsidR="00534ECB" w:rsidRPr="007E74CE">
        <w:rPr>
          <w:sz w:val="28"/>
          <w:szCs w:val="28"/>
        </w:rPr>
        <w:t>й</w:t>
      </w:r>
      <w:r w:rsidR="00B1494E" w:rsidRPr="007E74CE">
        <w:rPr>
          <w:sz w:val="28"/>
          <w:szCs w:val="28"/>
        </w:rPr>
        <w:t>, а также новые сроки выполнения поручений.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3.2.2.9. Структура и оформление листа согласования.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К каждому проекту распорядительного документа исполнитель заполняет лист согласования, который печатается </w:t>
      </w:r>
      <w:r w:rsidRPr="00AA11C4">
        <w:rPr>
          <w:b/>
          <w:sz w:val="28"/>
          <w:szCs w:val="28"/>
        </w:rPr>
        <w:t>на оборотной стороне последнего листа</w:t>
      </w:r>
      <w:r w:rsidRPr="007E74CE">
        <w:rPr>
          <w:sz w:val="28"/>
          <w:szCs w:val="28"/>
        </w:rPr>
        <w:t xml:space="preserve"> документа (образцы заполнения  — приложения 3 - 6).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Реквизиты листа согласования: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вопрос внесен;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проект представлен;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исполнитель;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проект согласован;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разослать.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Все реквизиты (кроме </w:t>
      </w:r>
      <w:r w:rsidRPr="007E74CE">
        <w:rPr>
          <w:b/>
          <w:sz w:val="28"/>
          <w:szCs w:val="28"/>
        </w:rPr>
        <w:t>«Разослать»</w:t>
      </w:r>
      <w:r w:rsidRPr="007E74CE">
        <w:rPr>
          <w:sz w:val="28"/>
          <w:szCs w:val="28"/>
        </w:rPr>
        <w:t>) печатаются прописными буквами в именительном падеже.</w:t>
      </w:r>
    </w:p>
    <w:p w:rsidR="00E87184" w:rsidRPr="007E74CE" w:rsidRDefault="00E87184" w:rsidP="007E74CE">
      <w:pPr>
        <w:spacing w:line="276" w:lineRule="auto"/>
        <w:ind w:firstLine="720"/>
        <w:jc w:val="both"/>
        <w:rPr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Реквизит «</w:t>
      </w:r>
      <w:r w:rsidRPr="007E74CE">
        <w:rPr>
          <w:b/>
          <w:bCs/>
          <w:sz w:val="28"/>
          <w:szCs w:val="28"/>
        </w:rPr>
        <w:t>ВОПРОС ВНЕСЕН</w:t>
      </w:r>
      <w:r w:rsidRPr="007E74CE">
        <w:rPr>
          <w:sz w:val="28"/>
          <w:szCs w:val="28"/>
        </w:rPr>
        <w:t>»: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указывается должность, инициалы и фамилия руководителя  или лица, его официально замещающего, в компетенции которого находится вносимый вопрос;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для приказов по административно-хозяйственной деятельности  реквизит может  отсутствовать.</w:t>
      </w:r>
    </w:p>
    <w:p w:rsidR="00E87184" w:rsidRPr="007E74CE" w:rsidRDefault="00E87184" w:rsidP="007E74CE">
      <w:pPr>
        <w:spacing w:line="276" w:lineRule="auto"/>
        <w:ind w:firstLine="720"/>
        <w:jc w:val="both"/>
        <w:rPr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Реквизит «</w:t>
      </w:r>
      <w:r w:rsidRPr="007E74CE">
        <w:rPr>
          <w:b/>
          <w:bCs/>
          <w:sz w:val="28"/>
          <w:szCs w:val="28"/>
        </w:rPr>
        <w:t>ПРОЕКТ ПРЕДСТАВЛЕН</w:t>
      </w:r>
      <w:r w:rsidRPr="007E74CE">
        <w:rPr>
          <w:sz w:val="28"/>
          <w:szCs w:val="28"/>
        </w:rPr>
        <w:t>» («ответственный исполнитель»):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указываются должность, инициалы, фамилия   руководителя структурного подразделения управы района, ответственного за подготовку прое</w:t>
      </w:r>
      <w:r w:rsidR="003B4ED2" w:rsidRPr="007E74CE">
        <w:rPr>
          <w:sz w:val="28"/>
          <w:szCs w:val="28"/>
        </w:rPr>
        <w:t>кта распорядительного документа.</w:t>
      </w:r>
    </w:p>
    <w:p w:rsidR="00E87184" w:rsidRPr="007E74CE" w:rsidRDefault="00E87184" w:rsidP="007E74CE">
      <w:pPr>
        <w:spacing w:line="276" w:lineRule="auto"/>
        <w:ind w:firstLine="720"/>
        <w:jc w:val="both"/>
        <w:rPr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Реквизит  «</w:t>
      </w:r>
      <w:r w:rsidRPr="007E74CE">
        <w:rPr>
          <w:b/>
          <w:bCs/>
          <w:sz w:val="28"/>
          <w:szCs w:val="28"/>
        </w:rPr>
        <w:t>ИСПОЛНИТЕЛЬ»</w:t>
      </w:r>
      <w:r w:rsidRPr="007E74CE">
        <w:rPr>
          <w:sz w:val="28"/>
          <w:szCs w:val="28"/>
        </w:rPr>
        <w:t>: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указывается должность, инициалы, фамилия и номер городского телефона специалиста, подготовившего про</w:t>
      </w:r>
      <w:r w:rsidR="003B4ED2" w:rsidRPr="007E74CE">
        <w:rPr>
          <w:sz w:val="28"/>
          <w:szCs w:val="28"/>
        </w:rPr>
        <w:t>ект распорядительного документа;</w:t>
      </w:r>
    </w:p>
    <w:p w:rsidR="003B4ED2" w:rsidRPr="007E74CE" w:rsidRDefault="003B4ED2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</w:t>
      </w:r>
      <w:r w:rsidRPr="007E74CE">
        <w:rPr>
          <w:b/>
          <w:sz w:val="28"/>
          <w:szCs w:val="28"/>
        </w:rPr>
        <w:t>в обязательном порядке</w:t>
      </w:r>
      <w:r w:rsidRPr="007E74CE">
        <w:rPr>
          <w:sz w:val="28"/>
          <w:szCs w:val="28"/>
        </w:rPr>
        <w:t xml:space="preserve"> делается надпись об опубликовании распорядительного  документа</w:t>
      </w:r>
      <w:r w:rsidR="00C87275" w:rsidRPr="007E74CE">
        <w:rPr>
          <w:sz w:val="28"/>
          <w:szCs w:val="28"/>
        </w:rPr>
        <w:t>:</w:t>
      </w:r>
      <w:r w:rsidRPr="007E74CE">
        <w:rPr>
          <w:sz w:val="28"/>
          <w:szCs w:val="28"/>
        </w:rPr>
        <w:t xml:space="preserve"> под реквизитом </w:t>
      </w:r>
      <w:r w:rsidRPr="007E74CE">
        <w:rPr>
          <w:b/>
          <w:sz w:val="28"/>
          <w:szCs w:val="28"/>
        </w:rPr>
        <w:t>«</w:t>
      </w:r>
      <w:r w:rsidRPr="007E74CE">
        <w:rPr>
          <w:sz w:val="28"/>
          <w:szCs w:val="28"/>
        </w:rPr>
        <w:t>ИСПОЛНИТЕЛЬ»</w:t>
      </w:r>
      <w:r w:rsidR="00D4766D" w:rsidRPr="007E74CE">
        <w:rPr>
          <w:sz w:val="28"/>
          <w:szCs w:val="28"/>
        </w:rPr>
        <w:t>:</w:t>
      </w:r>
      <w:r w:rsidRPr="007E74CE">
        <w:rPr>
          <w:sz w:val="28"/>
          <w:szCs w:val="28"/>
        </w:rPr>
        <w:t xml:space="preserve"> размещается таблица «Отметка о разрешении опубликования»</w:t>
      </w:r>
      <w:r w:rsidR="00D4766D" w:rsidRPr="007E74CE">
        <w:rPr>
          <w:sz w:val="28"/>
          <w:szCs w:val="28"/>
        </w:rPr>
        <w:t xml:space="preserve"> (приложения 3,4 к настоящему Регламенту)</w:t>
      </w:r>
      <w:r w:rsidRPr="007E74CE">
        <w:rPr>
          <w:sz w:val="28"/>
          <w:szCs w:val="28"/>
        </w:rPr>
        <w:t>.</w:t>
      </w:r>
    </w:p>
    <w:p w:rsidR="00E87184" w:rsidRPr="007E74CE" w:rsidRDefault="00E87184" w:rsidP="007E74CE">
      <w:pPr>
        <w:spacing w:line="276" w:lineRule="auto"/>
        <w:ind w:firstLine="720"/>
        <w:jc w:val="both"/>
        <w:rPr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Реквизит «</w:t>
      </w:r>
      <w:r w:rsidRPr="007E74CE">
        <w:rPr>
          <w:b/>
          <w:bCs/>
          <w:sz w:val="28"/>
          <w:szCs w:val="28"/>
        </w:rPr>
        <w:t>ПРОЕКТ СОГЛАСОВАН</w:t>
      </w:r>
      <w:r w:rsidRPr="007E74CE">
        <w:rPr>
          <w:sz w:val="28"/>
          <w:szCs w:val="28"/>
        </w:rPr>
        <w:t>»: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указываются должности, инициалы и фамилии  перв</w:t>
      </w:r>
      <w:r w:rsidR="002124F6" w:rsidRPr="007E74CE">
        <w:rPr>
          <w:sz w:val="28"/>
          <w:szCs w:val="28"/>
        </w:rPr>
        <w:t>ого</w:t>
      </w:r>
      <w:r w:rsidRPr="007E74CE">
        <w:rPr>
          <w:sz w:val="28"/>
          <w:szCs w:val="28"/>
        </w:rPr>
        <w:t xml:space="preserve"> заместител</w:t>
      </w:r>
      <w:r w:rsidR="002124F6" w:rsidRPr="007E74CE">
        <w:rPr>
          <w:sz w:val="28"/>
          <w:szCs w:val="28"/>
        </w:rPr>
        <w:t>я</w:t>
      </w:r>
      <w:r w:rsidRPr="007E74CE">
        <w:rPr>
          <w:sz w:val="28"/>
          <w:szCs w:val="28"/>
        </w:rPr>
        <w:t xml:space="preserve"> </w:t>
      </w:r>
      <w:r w:rsidR="002124F6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, заместител</w:t>
      </w:r>
      <w:r w:rsidR="002124F6" w:rsidRPr="007E74CE">
        <w:rPr>
          <w:sz w:val="28"/>
          <w:szCs w:val="28"/>
        </w:rPr>
        <w:t>ей</w:t>
      </w:r>
      <w:r w:rsidRPr="007E74CE">
        <w:rPr>
          <w:sz w:val="28"/>
          <w:szCs w:val="28"/>
        </w:rPr>
        <w:t xml:space="preserve"> </w:t>
      </w:r>
      <w:r w:rsidR="002124F6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 руководителей структурных подразделений </w:t>
      </w:r>
      <w:r w:rsidR="002124F6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 xml:space="preserve">, руководителей </w:t>
      </w:r>
      <w:r w:rsidR="002124F6" w:rsidRPr="007E74CE">
        <w:rPr>
          <w:sz w:val="28"/>
          <w:szCs w:val="28"/>
        </w:rPr>
        <w:t>районных</w:t>
      </w:r>
      <w:r w:rsidRPr="007E74CE">
        <w:rPr>
          <w:sz w:val="28"/>
          <w:szCs w:val="28"/>
        </w:rPr>
        <w:t xml:space="preserve"> служб, а также заинтересованных организаций.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Если должности согласующих лиц равны, они указываются в любом порядке.</w:t>
      </w:r>
    </w:p>
    <w:p w:rsidR="00B1494E" w:rsidRPr="007E74CE" w:rsidRDefault="00B1494E" w:rsidP="007E74CE">
      <w:pPr>
        <w:pStyle w:val="33"/>
        <w:spacing w:line="276" w:lineRule="auto"/>
        <w:rPr>
          <w:szCs w:val="28"/>
        </w:rPr>
      </w:pPr>
      <w:r w:rsidRPr="007E74CE">
        <w:rPr>
          <w:szCs w:val="28"/>
        </w:rPr>
        <w:t>Виза (подпись согласующего должностного лица) и дата согласования, проставляется синими или голубыми чернилами для отличия подлинника от копии, применять гелевую авторучку запрещено.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Список лиц, согласовывающих проект распорядительного документа, определяется в каждом конкретном случае ответственным исполнителем.</w:t>
      </w:r>
    </w:p>
    <w:p w:rsidR="005C4730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Реквизит «</w:t>
      </w:r>
      <w:r w:rsidRPr="007E74CE">
        <w:rPr>
          <w:b/>
          <w:bCs/>
          <w:szCs w:val="28"/>
        </w:rPr>
        <w:t>Разослать</w:t>
      </w:r>
      <w:r w:rsidR="005C4730" w:rsidRPr="007E74CE">
        <w:rPr>
          <w:szCs w:val="28"/>
        </w:rPr>
        <w:t>»:</w:t>
      </w:r>
      <w:r w:rsidRPr="007E74CE">
        <w:rPr>
          <w:szCs w:val="28"/>
        </w:rPr>
        <w:t xml:space="preserve"> 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В список рассылки включаются: 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должностные лица, структурные подразделения управы район</w:t>
      </w:r>
      <w:r w:rsidR="002124F6" w:rsidRPr="007E74CE">
        <w:rPr>
          <w:szCs w:val="28"/>
        </w:rPr>
        <w:t>а</w:t>
      </w:r>
      <w:r w:rsidRPr="007E74CE">
        <w:rPr>
          <w:szCs w:val="28"/>
        </w:rPr>
        <w:t xml:space="preserve">, </w:t>
      </w:r>
      <w:r w:rsidR="002124F6" w:rsidRPr="007E74CE">
        <w:rPr>
          <w:szCs w:val="28"/>
        </w:rPr>
        <w:t>районных</w:t>
      </w:r>
      <w:r w:rsidRPr="007E74CE">
        <w:rPr>
          <w:szCs w:val="28"/>
        </w:rPr>
        <w:t xml:space="preserve"> служб,  названные в проекте в качестве исполнителей заданий;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должностные лица, на которые возложен контроль исполнения документа;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согласующие органы и организации;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организации, на которые распространяется действие данного документа;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прокуратура.</w:t>
      </w:r>
    </w:p>
    <w:p w:rsidR="00B1494E" w:rsidRPr="007E74CE" w:rsidRDefault="00B1494E" w:rsidP="007E74CE">
      <w:pPr>
        <w:pStyle w:val="21"/>
        <w:widowControl/>
        <w:spacing w:line="276" w:lineRule="auto"/>
        <w:rPr>
          <w:szCs w:val="28"/>
        </w:rPr>
      </w:pPr>
      <w:r w:rsidRPr="007E74CE">
        <w:rPr>
          <w:szCs w:val="28"/>
        </w:rPr>
        <w:t xml:space="preserve">Если действие документа распространяется на целый ряд однородных органов или подразделений, то в реквизите </w:t>
      </w:r>
      <w:r w:rsidRPr="007E74CE">
        <w:rPr>
          <w:b/>
          <w:szCs w:val="28"/>
        </w:rPr>
        <w:t>«Разослать»</w:t>
      </w:r>
      <w:r w:rsidRPr="007E74CE">
        <w:rPr>
          <w:szCs w:val="28"/>
        </w:rPr>
        <w:t xml:space="preserve"> они называются обобщенно, например: управам районов. Конкретные фамилии могут указываться только при рассылке документа перв</w:t>
      </w:r>
      <w:r w:rsidR="002124F6" w:rsidRPr="007E74CE">
        <w:rPr>
          <w:szCs w:val="28"/>
        </w:rPr>
        <w:t>ому</w:t>
      </w:r>
      <w:r w:rsidRPr="007E74CE">
        <w:rPr>
          <w:szCs w:val="28"/>
        </w:rPr>
        <w:t xml:space="preserve"> заместител</w:t>
      </w:r>
      <w:r w:rsidR="002124F6" w:rsidRPr="007E74CE">
        <w:rPr>
          <w:szCs w:val="28"/>
        </w:rPr>
        <w:t>ю</w:t>
      </w:r>
      <w:r w:rsidRPr="007E74CE">
        <w:rPr>
          <w:szCs w:val="28"/>
        </w:rPr>
        <w:t xml:space="preserve"> </w:t>
      </w:r>
      <w:r w:rsidR="002124F6" w:rsidRPr="007E74CE">
        <w:rPr>
          <w:szCs w:val="28"/>
        </w:rPr>
        <w:t>главы управы</w:t>
      </w:r>
      <w:r w:rsidRPr="007E74CE">
        <w:rPr>
          <w:szCs w:val="28"/>
        </w:rPr>
        <w:t xml:space="preserve">, заместителям </w:t>
      </w:r>
      <w:r w:rsidR="002124F6" w:rsidRPr="007E74CE">
        <w:rPr>
          <w:szCs w:val="28"/>
        </w:rPr>
        <w:t>главы управы</w:t>
      </w:r>
      <w:r w:rsidRPr="007E74CE">
        <w:rPr>
          <w:szCs w:val="28"/>
        </w:rPr>
        <w:t xml:space="preserve">, а также должностному лицу, на которого возложен контроль за выполнением документа.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Реквизит «</w:t>
      </w:r>
      <w:r w:rsidRPr="007E74CE">
        <w:rPr>
          <w:b/>
          <w:bCs/>
          <w:sz w:val="28"/>
          <w:szCs w:val="28"/>
        </w:rPr>
        <w:t>Разослать</w:t>
      </w:r>
      <w:r w:rsidRPr="007E74CE">
        <w:rPr>
          <w:sz w:val="28"/>
          <w:szCs w:val="28"/>
        </w:rPr>
        <w:t>» печатается в дательном падеже с соблюдением следующего порядка: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первы</w:t>
      </w:r>
      <w:r w:rsidR="002124F6" w:rsidRPr="007E74CE">
        <w:rPr>
          <w:sz w:val="28"/>
          <w:szCs w:val="28"/>
        </w:rPr>
        <w:t>й</w:t>
      </w:r>
      <w:r w:rsidRPr="007E74CE">
        <w:rPr>
          <w:sz w:val="28"/>
          <w:szCs w:val="28"/>
        </w:rPr>
        <w:t xml:space="preserve"> заместител</w:t>
      </w:r>
      <w:r w:rsidR="002124F6" w:rsidRPr="007E74CE">
        <w:rPr>
          <w:sz w:val="28"/>
          <w:szCs w:val="28"/>
        </w:rPr>
        <w:t>ь</w:t>
      </w:r>
      <w:r w:rsidRPr="007E74CE">
        <w:rPr>
          <w:sz w:val="28"/>
          <w:szCs w:val="28"/>
        </w:rPr>
        <w:t xml:space="preserve"> </w:t>
      </w:r>
      <w:r w:rsidR="002124F6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заместители </w:t>
      </w:r>
      <w:r w:rsidR="002124F6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</w:t>
      </w:r>
      <w:r w:rsidR="00466E32" w:rsidRPr="007E74CE">
        <w:rPr>
          <w:sz w:val="28"/>
          <w:szCs w:val="28"/>
        </w:rPr>
        <w:t xml:space="preserve">отделы </w:t>
      </w:r>
      <w:r w:rsidR="002124F6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>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</w:t>
      </w:r>
      <w:r w:rsidR="002124F6" w:rsidRPr="007E74CE">
        <w:rPr>
          <w:sz w:val="28"/>
          <w:szCs w:val="28"/>
        </w:rPr>
        <w:t>районные</w:t>
      </w:r>
      <w:r w:rsidRPr="007E74CE">
        <w:rPr>
          <w:sz w:val="28"/>
          <w:szCs w:val="28"/>
        </w:rPr>
        <w:t xml:space="preserve"> службы;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сторонние организации. </w:t>
      </w:r>
    </w:p>
    <w:p w:rsidR="00B1494E" w:rsidRPr="007E74CE" w:rsidRDefault="00B1494E" w:rsidP="007E74CE">
      <w:pPr>
        <w:pStyle w:val="21"/>
        <w:widowControl/>
        <w:spacing w:line="276" w:lineRule="auto"/>
        <w:rPr>
          <w:szCs w:val="28"/>
        </w:rPr>
      </w:pPr>
      <w:r w:rsidRPr="007E74CE">
        <w:rPr>
          <w:szCs w:val="28"/>
        </w:rPr>
        <w:t xml:space="preserve">В случае рассылки документа в неподведомственные </w:t>
      </w:r>
      <w:r w:rsidR="002124F6" w:rsidRPr="007E74CE">
        <w:rPr>
          <w:szCs w:val="28"/>
        </w:rPr>
        <w:t>управе района</w:t>
      </w:r>
      <w:r w:rsidRPr="007E74CE">
        <w:rPr>
          <w:szCs w:val="28"/>
        </w:rPr>
        <w:t xml:space="preserve">  организации или физическим лицам, следует указать способ рассылки (при рассылке по почте указать их  адрес с индексом). </w:t>
      </w:r>
    </w:p>
    <w:p w:rsidR="00B1494E" w:rsidRPr="007E74CE" w:rsidRDefault="00B1494E" w:rsidP="007E74CE">
      <w:pPr>
        <w:pStyle w:val="21"/>
        <w:widowControl/>
        <w:spacing w:line="276" w:lineRule="auto"/>
        <w:rPr>
          <w:szCs w:val="28"/>
        </w:rPr>
      </w:pPr>
      <w:r w:rsidRPr="007E74CE">
        <w:rPr>
          <w:szCs w:val="28"/>
        </w:rPr>
        <w:t>При необходимости рассылка отдельных экземпляров документа может осуществляться через исполнителя.</w:t>
      </w:r>
    </w:p>
    <w:p w:rsidR="00B1494E" w:rsidRPr="007E74CE" w:rsidRDefault="00B1494E" w:rsidP="007E74CE">
      <w:pPr>
        <w:pStyle w:val="21"/>
        <w:widowControl/>
        <w:spacing w:line="276" w:lineRule="auto"/>
        <w:rPr>
          <w:szCs w:val="28"/>
        </w:rPr>
      </w:pPr>
      <w:r w:rsidRPr="007E74CE">
        <w:rPr>
          <w:szCs w:val="28"/>
        </w:rPr>
        <w:t xml:space="preserve">При направлении адресатам более одного экземпляра следует  указывать необходимое их количество. </w:t>
      </w:r>
    </w:p>
    <w:p w:rsidR="00B1494E" w:rsidRPr="007E74CE" w:rsidRDefault="00B1494E" w:rsidP="007E74CE">
      <w:pPr>
        <w:pStyle w:val="21"/>
        <w:widowControl/>
        <w:spacing w:line="276" w:lineRule="auto"/>
        <w:rPr>
          <w:szCs w:val="28"/>
        </w:rPr>
      </w:pPr>
      <w:r w:rsidRPr="007E74CE">
        <w:rPr>
          <w:szCs w:val="28"/>
        </w:rPr>
        <w:t>В случае наличия приложений к  распорядительному документу, направляемых не во все адреса, следует сделать пометку «без приложения», либо указать какое из приложений направляется.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Ответственность за правильность и полноту списка рассылки несет ответственный исполнитель.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3.2.3. Порядок согласования распорядительного документа.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3.2.3.1.</w:t>
      </w:r>
      <w:r w:rsidRPr="007E74CE">
        <w:rPr>
          <w:sz w:val="28"/>
          <w:szCs w:val="28"/>
        </w:rPr>
        <w:t> </w:t>
      </w:r>
      <w:r w:rsidRPr="007E74CE">
        <w:rPr>
          <w:bCs/>
          <w:sz w:val="28"/>
          <w:szCs w:val="28"/>
        </w:rPr>
        <w:t>Последовательность представления проекта распорядительного документа на согласование (кроме кадровых документов).</w:t>
      </w:r>
    </w:p>
    <w:p w:rsidR="00B1494E" w:rsidRPr="007E74CE" w:rsidRDefault="00B1494E" w:rsidP="007E74CE">
      <w:pPr>
        <w:pStyle w:val="21"/>
        <w:widowControl/>
        <w:spacing w:line="276" w:lineRule="auto"/>
        <w:rPr>
          <w:szCs w:val="28"/>
        </w:rPr>
      </w:pPr>
      <w:r w:rsidRPr="007E74CE">
        <w:rPr>
          <w:szCs w:val="28"/>
        </w:rPr>
        <w:t xml:space="preserve">Проект распорядительного документа визируется исполнителем и должностными лицами </w:t>
      </w:r>
      <w:r w:rsidRPr="007E74CE">
        <w:rPr>
          <w:b/>
          <w:szCs w:val="28"/>
        </w:rPr>
        <w:t>(«ВОПРОС ВНЕСЕН», «ПРОЕКТ ПРЕДСТАВЛЕН», «ИСПОЛНИТЕЛЬ»)</w:t>
      </w:r>
      <w:r w:rsidRPr="007E74CE">
        <w:rPr>
          <w:szCs w:val="28"/>
        </w:rPr>
        <w:t xml:space="preserve">, затем рассылается исполнителем </w:t>
      </w:r>
      <w:r w:rsidRPr="007E74CE">
        <w:rPr>
          <w:bCs/>
          <w:szCs w:val="28"/>
        </w:rPr>
        <w:t>на согласование</w:t>
      </w:r>
      <w:r w:rsidRPr="007E74CE">
        <w:rPr>
          <w:szCs w:val="28"/>
        </w:rPr>
        <w:t xml:space="preserve"> с заинтересованными должностными лицами и организациями.</w:t>
      </w:r>
    </w:p>
    <w:p w:rsidR="00B1494E" w:rsidRPr="007E74CE" w:rsidRDefault="00B1494E" w:rsidP="007E74CE">
      <w:pPr>
        <w:pStyle w:val="21"/>
        <w:widowControl/>
        <w:spacing w:line="276" w:lineRule="auto"/>
        <w:rPr>
          <w:szCs w:val="28"/>
        </w:rPr>
      </w:pPr>
      <w:r w:rsidRPr="007E74CE">
        <w:rPr>
          <w:szCs w:val="28"/>
        </w:rPr>
        <w:t>Проект распорядительного документа подлежит согласованию (на листе согласования проставляется виза):</w:t>
      </w:r>
    </w:p>
    <w:p w:rsidR="00B1494E" w:rsidRPr="007E74CE" w:rsidRDefault="00B1494E" w:rsidP="007E74CE">
      <w:pPr>
        <w:pStyle w:val="21"/>
        <w:widowControl/>
        <w:spacing w:line="276" w:lineRule="auto"/>
        <w:rPr>
          <w:szCs w:val="28"/>
        </w:rPr>
      </w:pPr>
      <w:r w:rsidRPr="007E74CE">
        <w:rPr>
          <w:szCs w:val="28"/>
        </w:rPr>
        <w:t>- с должностными лицами и структурными подразделениями управ</w:t>
      </w:r>
      <w:r w:rsidR="00561AB5" w:rsidRPr="007E74CE">
        <w:rPr>
          <w:szCs w:val="28"/>
        </w:rPr>
        <w:t>ы</w:t>
      </w:r>
      <w:r w:rsidRPr="007E74CE">
        <w:rPr>
          <w:szCs w:val="28"/>
        </w:rPr>
        <w:t xml:space="preserve"> район</w:t>
      </w:r>
      <w:r w:rsidR="00561AB5" w:rsidRPr="007E74CE">
        <w:rPr>
          <w:szCs w:val="28"/>
        </w:rPr>
        <w:t>а</w:t>
      </w:r>
      <w:r w:rsidRPr="007E74CE">
        <w:rPr>
          <w:szCs w:val="28"/>
        </w:rPr>
        <w:t xml:space="preserve">, руководителями </w:t>
      </w:r>
      <w:r w:rsidR="00561AB5" w:rsidRPr="007E74CE">
        <w:rPr>
          <w:szCs w:val="28"/>
        </w:rPr>
        <w:t>районных</w:t>
      </w:r>
      <w:r w:rsidRPr="007E74CE">
        <w:rPr>
          <w:szCs w:val="28"/>
        </w:rPr>
        <w:t xml:space="preserve"> служб, организациями, указанными в проекте в качестве исполнителей поручений;</w:t>
      </w:r>
    </w:p>
    <w:p w:rsidR="00B1494E" w:rsidRPr="007E74CE" w:rsidRDefault="00B1494E" w:rsidP="007E74CE">
      <w:pPr>
        <w:pStyle w:val="21"/>
        <w:widowControl/>
        <w:spacing w:line="276" w:lineRule="auto"/>
        <w:rPr>
          <w:szCs w:val="28"/>
        </w:rPr>
      </w:pPr>
      <w:r w:rsidRPr="007E74CE">
        <w:rPr>
          <w:szCs w:val="28"/>
        </w:rPr>
        <w:t xml:space="preserve">- с </w:t>
      </w:r>
      <w:r w:rsidR="00806966" w:rsidRPr="007E74CE">
        <w:rPr>
          <w:szCs w:val="28"/>
        </w:rPr>
        <w:t>первым заместител</w:t>
      </w:r>
      <w:r w:rsidR="00561AB5" w:rsidRPr="007E74CE">
        <w:rPr>
          <w:szCs w:val="28"/>
        </w:rPr>
        <w:t>ем</w:t>
      </w:r>
      <w:r w:rsidR="00806966" w:rsidRPr="007E74CE">
        <w:rPr>
          <w:szCs w:val="28"/>
        </w:rPr>
        <w:t xml:space="preserve"> </w:t>
      </w:r>
      <w:r w:rsidR="00561AB5" w:rsidRPr="007E74CE">
        <w:rPr>
          <w:szCs w:val="28"/>
        </w:rPr>
        <w:t>главы управы</w:t>
      </w:r>
      <w:r w:rsidR="00806966" w:rsidRPr="007E74CE">
        <w:rPr>
          <w:szCs w:val="28"/>
        </w:rPr>
        <w:t xml:space="preserve">, </w:t>
      </w:r>
      <w:r w:rsidRPr="007E74CE">
        <w:rPr>
          <w:szCs w:val="28"/>
        </w:rPr>
        <w:t xml:space="preserve">заместителями </w:t>
      </w:r>
      <w:r w:rsidR="00561AB5" w:rsidRPr="007E74CE">
        <w:rPr>
          <w:szCs w:val="28"/>
        </w:rPr>
        <w:t>главы управы</w:t>
      </w:r>
      <w:r w:rsidRPr="007E74CE">
        <w:rPr>
          <w:szCs w:val="28"/>
        </w:rPr>
        <w:t xml:space="preserve">  по вопросам, которые находятся в</w:t>
      </w:r>
      <w:r w:rsidR="007D2B20" w:rsidRPr="007E74CE">
        <w:rPr>
          <w:szCs w:val="28"/>
        </w:rPr>
        <w:t xml:space="preserve"> их </w:t>
      </w:r>
      <w:r w:rsidRPr="007E74CE">
        <w:rPr>
          <w:szCs w:val="28"/>
        </w:rPr>
        <w:t>компетенции;</w:t>
      </w:r>
    </w:p>
    <w:p w:rsidR="00B1494E" w:rsidRPr="007E74CE" w:rsidRDefault="00B1494E" w:rsidP="007E74CE">
      <w:pPr>
        <w:pStyle w:val="21"/>
        <w:widowControl/>
        <w:spacing w:line="276" w:lineRule="auto"/>
        <w:rPr>
          <w:szCs w:val="28"/>
        </w:rPr>
      </w:pPr>
      <w:r w:rsidRPr="007E74CE">
        <w:rPr>
          <w:szCs w:val="28"/>
        </w:rPr>
        <w:t xml:space="preserve">- при необходимости с иными государственными органами, органами местного самоуправления и организациями, не подведомственными </w:t>
      </w:r>
      <w:r w:rsidR="00561AB5" w:rsidRPr="007E74CE">
        <w:rPr>
          <w:szCs w:val="28"/>
        </w:rPr>
        <w:t>управе района</w:t>
      </w:r>
      <w:r w:rsidRPr="007E74CE">
        <w:rPr>
          <w:szCs w:val="28"/>
        </w:rPr>
        <w:t>, в том числе с общественными организациями;</w:t>
      </w:r>
    </w:p>
    <w:p w:rsidR="00B1494E" w:rsidRPr="007E74CE" w:rsidRDefault="00561AB5" w:rsidP="007E74CE">
      <w:pPr>
        <w:pStyle w:val="21"/>
        <w:widowControl/>
        <w:spacing w:line="276" w:lineRule="auto"/>
        <w:rPr>
          <w:szCs w:val="28"/>
        </w:rPr>
      </w:pPr>
      <w:r w:rsidRPr="007E74CE">
        <w:rPr>
          <w:szCs w:val="28"/>
        </w:rPr>
        <w:t>- с Юридической</w:t>
      </w:r>
      <w:r w:rsidR="00B1494E" w:rsidRPr="007E74CE">
        <w:rPr>
          <w:szCs w:val="28"/>
        </w:rPr>
        <w:t xml:space="preserve"> </w:t>
      </w:r>
      <w:r w:rsidRPr="007E74CE">
        <w:rPr>
          <w:szCs w:val="28"/>
        </w:rPr>
        <w:t>службой</w:t>
      </w:r>
      <w:r w:rsidR="00B1494E" w:rsidRPr="007E74CE">
        <w:rPr>
          <w:szCs w:val="28"/>
        </w:rPr>
        <w:t>;</w:t>
      </w:r>
    </w:p>
    <w:p w:rsidR="00B1494E" w:rsidRPr="007E74CE" w:rsidRDefault="00B1494E" w:rsidP="007E74CE">
      <w:pPr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Согласование проекта распорядительного документа, подготовленного о внесении изменений в ранее изданный документ, производится с теми должностными лицами, структурными подразделениями </w:t>
      </w:r>
      <w:r w:rsidR="00561AB5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, </w:t>
      </w:r>
      <w:r w:rsidR="00561AB5" w:rsidRPr="007E74CE">
        <w:rPr>
          <w:sz w:val="28"/>
          <w:szCs w:val="28"/>
        </w:rPr>
        <w:t>районными</w:t>
      </w:r>
      <w:r w:rsidRPr="007E74CE">
        <w:rPr>
          <w:sz w:val="28"/>
          <w:szCs w:val="28"/>
        </w:rPr>
        <w:t xml:space="preserve"> службами, в компетенции которых находятся вопросы, разрешаемые в подготовленном проекте.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i/>
          <w:sz w:val="28"/>
          <w:szCs w:val="28"/>
        </w:rPr>
      </w:pPr>
      <w:r w:rsidRPr="007E74CE">
        <w:rPr>
          <w:sz w:val="28"/>
          <w:szCs w:val="28"/>
        </w:rPr>
        <w:t>Согласование проекта распорядительного документа Юридическ</w:t>
      </w:r>
      <w:r w:rsidR="00561AB5" w:rsidRPr="007E74CE">
        <w:rPr>
          <w:sz w:val="28"/>
          <w:szCs w:val="28"/>
        </w:rPr>
        <w:t>ой</w:t>
      </w:r>
      <w:r w:rsidRPr="007E74CE">
        <w:rPr>
          <w:sz w:val="28"/>
          <w:szCs w:val="28"/>
        </w:rPr>
        <w:t xml:space="preserve"> </w:t>
      </w:r>
      <w:r w:rsidR="00561AB5" w:rsidRPr="007E74CE">
        <w:rPr>
          <w:sz w:val="28"/>
          <w:szCs w:val="28"/>
        </w:rPr>
        <w:t>службой управы района</w:t>
      </w:r>
      <w:r w:rsidRPr="007E74CE">
        <w:rPr>
          <w:sz w:val="28"/>
          <w:szCs w:val="28"/>
        </w:rPr>
        <w:t xml:space="preserve"> осуществляется после получения всех согласований.</w:t>
      </w:r>
      <w:r w:rsidRPr="007E74CE">
        <w:rPr>
          <w:i/>
          <w:sz w:val="28"/>
          <w:szCs w:val="28"/>
        </w:rPr>
        <w:t xml:space="preserve"> </w:t>
      </w:r>
    </w:p>
    <w:p w:rsidR="00F47BC0" w:rsidRPr="007E74CE" w:rsidRDefault="00F47BC0" w:rsidP="007E74CE">
      <w:pPr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Проект распорядительного документа, затрагивающего права, свободы и обязанности человека и гражданина, устанавливающего правовой статус организаций, исполнитель направляет в </w:t>
      </w:r>
      <w:r w:rsidR="00561AB5" w:rsidRPr="007E74CE">
        <w:rPr>
          <w:sz w:val="28"/>
          <w:szCs w:val="28"/>
        </w:rPr>
        <w:t>Нагатинскую межрайонную прокуратуру</w:t>
      </w:r>
      <w:r w:rsidRPr="007E74CE">
        <w:rPr>
          <w:sz w:val="28"/>
          <w:szCs w:val="28"/>
        </w:rPr>
        <w:t xml:space="preserve">.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Cs/>
          <w:sz w:val="28"/>
          <w:szCs w:val="28"/>
        </w:rPr>
        <w:t>Согласованный</w:t>
      </w:r>
      <w:r w:rsidRPr="007E74CE">
        <w:rPr>
          <w:b/>
          <w:sz w:val="28"/>
          <w:szCs w:val="28"/>
        </w:rPr>
        <w:t xml:space="preserve"> </w:t>
      </w:r>
      <w:r w:rsidRPr="007E74CE">
        <w:rPr>
          <w:sz w:val="28"/>
          <w:szCs w:val="28"/>
        </w:rPr>
        <w:t xml:space="preserve">проект представляется в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561AB5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 xml:space="preserve"> для проверки на соответствие Регламенту и последующей передачи  </w:t>
      </w:r>
      <w:r w:rsidR="00561AB5" w:rsidRPr="007E74CE">
        <w:rPr>
          <w:sz w:val="28"/>
          <w:szCs w:val="28"/>
        </w:rPr>
        <w:t>заместителю главы управы по работе с населением</w:t>
      </w:r>
      <w:r w:rsidRPr="007E74CE">
        <w:rPr>
          <w:sz w:val="28"/>
          <w:szCs w:val="28"/>
        </w:rPr>
        <w:t>.</w:t>
      </w:r>
    </w:p>
    <w:p w:rsidR="00E87184" w:rsidRPr="007E74CE" w:rsidRDefault="00E87184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3.2.3.2.</w:t>
      </w:r>
      <w:r w:rsidRPr="007E74CE">
        <w:rPr>
          <w:sz w:val="28"/>
          <w:szCs w:val="28"/>
        </w:rPr>
        <w:t> </w:t>
      </w:r>
      <w:r w:rsidRPr="007E74CE">
        <w:rPr>
          <w:b/>
          <w:sz w:val="28"/>
          <w:szCs w:val="28"/>
        </w:rPr>
        <w:t>Организация процесса согласования проекта распорядительного документа.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Представление проекта распорядительного документа на согласование осуществляется  исполнителем (в соответствии с пунктом 3</w:t>
      </w:r>
      <w:r w:rsidRPr="007E74CE">
        <w:rPr>
          <w:b/>
          <w:sz w:val="28"/>
          <w:szCs w:val="28"/>
        </w:rPr>
        <w:t>.</w:t>
      </w:r>
      <w:r w:rsidRPr="007E74CE">
        <w:rPr>
          <w:sz w:val="28"/>
          <w:szCs w:val="28"/>
        </w:rPr>
        <w:t>2.1.1  настоящего Регламента).</w:t>
      </w:r>
    </w:p>
    <w:p w:rsidR="00B1494E" w:rsidRPr="007E74CE" w:rsidRDefault="00B1494E" w:rsidP="007E74CE">
      <w:pPr>
        <w:spacing w:line="276" w:lineRule="auto"/>
        <w:ind w:right="-58" w:firstLine="720"/>
        <w:jc w:val="both"/>
        <w:rPr>
          <w:b/>
          <w:i/>
          <w:sz w:val="28"/>
          <w:szCs w:val="28"/>
        </w:rPr>
      </w:pPr>
      <w:r w:rsidRPr="007E74CE">
        <w:rPr>
          <w:sz w:val="28"/>
          <w:szCs w:val="28"/>
        </w:rPr>
        <w:t>При наличии замечаний и  дополнений к проекту распорядительного документа согласующий излагает свою позицию на отдельном листе и указывает, что проект согласован с замечаниями.</w:t>
      </w:r>
      <w:r w:rsidRPr="007E74CE">
        <w:rPr>
          <w:b/>
          <w:i/>
          <w:sz w:val="28"/>
          <w:szCs w:val="28"/>
        </w:rPr>
        <w:t xml:space="preserve"> 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</w:t>
      </w:r>
      <w:r w:rsidRPr="007E74CE">
        <w:rPr>
          <w:sz w:val="28"/>
          <w:szCs w:val="28"/>
        </w:rPr>
        <w:tab/>
        <w:t>При направлении проекта распорядительного документа для согласования следует руководствоваться пунктом 3.2.3.1 настоящего Регламента.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Согласующие должностные лица несут ответственность за согласование проекта распорядительного документа. 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 xml:space="preserve"> 3.2.3.3. Рассылка проекта распорядительного документа на согласование.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Ответственность за своевременную рассылку проекта распорядительного документа на согласование несет ответственный исполнитель.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Рассылаемый проект распорядительного документа должен быть завизирован: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- исполнителем (реквизит </w:t>
      </w:r>
      <w:r w:rsidRPr="007E74CE">
        <w:rPr>
          <w:b/>
          <w:szCs w:val="28"/>
        </w:rPr>
        <w:t>«</w:t>
      </w:r>
      <w:r w:rsidRPr="007E74CE">
        <w:rPr>
          <w:szCs w:val="28"/>
        </w:rPr>
        <w:t>исполнитель</w:t>
      </w:r>
      <w:r w:rsidRPr="007E74CE">
        <w:rPr>
          <w:b/>
          <w:szCs w:val="28"/>
        </w:rPr>
        <w:t>»</w:t>
      </w:r>
      <w:r w:rsidRPr="007E74CE">
        <w:rPr>
          <w:szCs w:val="28"/>
        </w:rPr>
        <w:t>);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ответственным исполнителем (реквизит «проект представлен»);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руководителем, в компетенции которого находится вносимый вопрос</w:t>
      </w:r>
    </w:p>
    <w:p w:rsidR="00B1494E" w:rsidRPr="007E74CE" w:rsidRDefault="00B1494E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(реквизит «вопрос внесен»). 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Проект распорядительного документа направляется на согласование  вместе с документом, на основании которого подготовлен данный проект (поручение префекта, решение комиссии и др.). 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Согласование проекта распорядительного документа может осуществляться параллельно, т.е. идентичные экземпляры проекта направляются исполнителем одновременно всем согласующим.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Ответственность за идентичность рассылаемых экземпляров проекта распорядительного документа возлагается на исполнителя, подготовившего проект.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  <w:r w:rsidRPr="007E74CE">
        <w:rPr>
          <w:sz w:val="28"/>
          <w:szCs w:val="28"/>
        </w:rPr>
        <w:t>Формы отправки на согласование проекта распорядительного документа могут быть различные: личные посещения, секретариаты должностных лиц, курьерская связь, эл</w:t>
      </w:r>
      <w:r w:rsidRPr="007E74CE">
        <w:rPr>
          <w:bCs/>
          <w:sz w:val="28"/>
          <w:szCs w:val="28"/>
        </w:rPr>
        <w:t>ектронный документооборот</w:t>
      </w:r>
      <w:r w:rsidR="002C1910" w:rsidRPr="007E74CE">
        <w:rPr>
          <w:bCs/>
          <w:sz w:val="28"/>
          <w:szCs w:val="28"/>
        </w:rPr>
        <w:t xml:space="preserve"> Правительства Москвы</w:t>
      </w:r>
      <w:r w:rsidR="00515F74" w:rsidRPr="007E74CE">
        <w:rPr>
          <w:bCs/>
          <w:sz w:val="28"/>
          <w:szCs w:val="28"/>
        </w:rPr>
        <w:t>.</w:t>
      </w:r>
      <w:r w:rsidRPr="007E74CE">
        <w:rPr>
          <w:bCs/>
          <w:sz w:val="28"/>
          <w:szCs w:val="28"/>
        </w:rPr>
        <w:t xml:space="preserve"> 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Использование факсимильной связи для получения согласования не допускается.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3.2.3.</w:t>
      </w:r>
      <w:r w:rsidR="00781D0F" w:rsidRPr="007E74CE">
        <w:rPr>
          <w:b/>
          <w:sz w:val="28"/>
          <w:szCs w:val="28"/>
        </w:rPr>
        <w:t>4</w:t>
      </w:r>
      <w:r w:rsidRPr="007E74CE">
        <w:rPr>
          <w:b/>
          <w:sz w:val="28"/>
          <w:szCs w:val="28"/>
        </w:rPr>
        <w:t>.</w:t>
      </w:r>
      <w:r w:rsidRPr="007E74CE">
        <w:rPr>
          <w:sz w:val="28"/>
          <w:szCs w:val="28"/>
        </w:rPr>
        <w:t> </w:t>
      </w:r>
      <w:r w:rsidRPr="007E74CE">
        <w:rPr>
          <w:b/>
          <w:sz w:val="28"/>
          <w:szCs w:val="28"/>
        </w:rPr>
        <w:t xml:space="preserve">Сроки согласования. 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приеме проекта распорядительного документа  согласующим органом (организацией) в реестре проставляется регистрационный номер и дата его получения,  при отправке - дата отправки. По требованию исполнителя  согласующий орган обязан выдать справку о регистрации проекта в произвольной форме, либо на копии докум</w:t>
      </w:r>
      <w:r w:rsidR="00ED6185" w:rsidRPr="007E74CE">
        <w:rPr>
          <w:sz w:val="28"/>
          <w:szCs w:val="28"/>
        </w:rPr>
        <w:t xml:space="preserve">ента  </w:t>
      </w:r>
      <w:r w:rsidR="000316BE" w:rsidRPr="007E74CE">
        <w:rPr>
          <w:sz w:val="28"/>
          <w:szCs w:val="28"/>
        </w:rPr>
        <w:t>п</w:t>
      </w:r>
      <w:r w:rsidR="000316BE">
        <w:rPr>
          <w:sz w:val="28"/>
          <w:szCs w:val="28"/>
        </w:rPr>
        <w:t>о</w:t>
      </w:r>
      <w:r w:rsidR="000316BE" w:rsidRPr="007E74CE">
        <w:rPr>
          <w:sz w:val="28"/>
          <w:szCs w:val="28"/>
        </w:rPr>
        <w:t>ставить</w:t>
      </w:r>
      <w:r w:rsidR="00ED6185" w:rsidRPr="007E74CE">
        <w:rPr>
          <w:sz w:val="28"/>
          <w:szCs w:val="28"/>
        </w:rPr>
        <w:t xml:space="preserve"> штамп  о приеме с указанием даты и фамилии принявшего документ.</w:t>
      </w:r>
      <w:r w:rsidRPr="007E74CE">
        <w:rPr>
          <w:sz w:val="28"/>
          <w:szCs w:val="28"/>
        </w:rPr>
        <w:t xml:space="preserve"> 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7E74CE">
        <w:rPr>
          <w:sz w:val="28"/>
          <w:szCs w:val="28"/>
        </w:rPr>
        <w:t>Срок рассмотрения проектов распорядительных документов, представленных на согласование, не должен превышать</w:t>
      </w:r>
      <w:r w:rsidRPr="007E74CE">
        <w:rPr>
          <w:b/>
          <w:sz w:val="28"/>
          <w:szCs w:val="28"/>
        </w:rPr>
        <w:t xml:space="preserve"> трех </w:t>
      </w:r>
      <w:r w:rsidRPr="007E74CE">
        <w:rPr>
          <w:sz w:val="28"/>
          <w:szCs w:val="28"/>
        </w:rPr>
        <w:t>рабочих дней</w:t>
      </w:r>
      <w:r w:rsidRPr="007E74CE">
        <w:rPr>
          <w:b/>
          <w:sz w:val="28"/>
          <w:szCs w:val="28"/>
        </w:rPr>
        <w:t>.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При оперативной подготовке  проекта распорядительного документа срок согласования не должен превышать </w:t>
      </w:r>
      <w:r w:rsidRPr="007E74CE">
        <w:rPr>
          <w:b/>
          <w:sz w:val="28"/>
          <w:szCs w:val="28"/>
        </w:rPr>
        <w:t xml:space="preserve">одного </w:t>
      </w:r>
      <w:r w:rsidRPr="007E74CE">
        <w:rPr>
          <w:sz w:val="28"/>
          <w:szCs w:val="28"/>
        </w:rPr>
        <w:t>рабочего дня</w:t>
      </w:r>
      <w:r w:rsidRPr="007E74CE">
        <w:rPr>
          <w:bCs/>
          <w:sz w:val="28"/>
          <w:szCs w:val="28"/>
        </w:rPr>
        <w:t xml:space="preserve"> или в течение установленного времени по указанию </w:t>
      </w:r>
      <w:r w:rsidR="002F7A61" w:rsidRPr="007E74CE">
        <w:rPr>
          <w:bCs/>
          <w:sz w:val="28"/>
          <w:szCs w:val="28"/>
        </w:rPr>
        <w:t>главы управы</w:t>
      </w:r>
      <w:r w:rsidRPr="007E74CE">
        <w:rPr>
          <w:bCs/>
          <w:sz w:val="28"/>
          <w:szCs w:val="28"/>
        </w:rPr>
        <w:t xml:space="preserve"> с момента получения документа согласующим должностным лицом.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В случае непредставления согласующим должностным лицом информации о результатах рассмотрения проекта документа в указанный срок  документ считается согласованным по умолчанию. 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В случае отсутствия визы в связи с нарушением срока согласования исполнитель делает надпись: «(согласование не получено)», также указывает регистрационный номер и дату поступления проекта распорядительного документа на согласование.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Согласование действительно в течение одного месяца.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 случае необходимости продления срока согласования исполнитель обращается к согласующему должностному лицу с просьбой подтвердить согласование, то есть  проводит повторное согласование (повторное согласование оформляется дополнительным визированием).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 повторном представлении на согласование проектов распорядительных документов, доработанных по замечаниям согласующих, согласование не должно превышать </w:t>
      </w:r>
      <w:r w:rsidRPr="007E74CE">
        <w:rPr>
          <w:b/>
          <w:bCs/>
          <w:sz w:val="28"/>
          <w:szCs w:val="28"/>
        </w:rPr>
        <w:t xml:space="preserve">одного </w:t>
      </w:r>
      <w:r w:rsidRPr="007E74CE">
        <w:rPr>
          <w:sz w:val="28"/>
          <w:szCs w:val="28"/>
        </w:rPr>
        <w:t xml:space="preserve">рабочего дня, если </w:t>
      </w:r>
      <w:r w:rsidR="002F7A61" w:rsidRPr="007E74CE">
        <w:rPr>
          <w:sz w:val="28"/>
          <w:szCs w:val="28"/>
        </w:rPr>
        <w:t>главой управы</w:t>
      </w:r>
      <w:r w:rsidRPr="007E74CE">
        <w:rPr>
          <w:sz w:val="28"/>
          <w:szCs w:val="28"/>
        </w:rPr>
        <w:t xml:space="preserve"> не установлен другой срок.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3.2.3.</w:t>
      </w:r>
      <w:r w:rsidR="00781D0F" w:rsidRPr="007E74CE">
        <w:rPr>
          <w:b/>
          <w:sz w:val="28"/>
          <w:szCs w:val="28"/>
        </w:rPr>
        <w:t>5</w:t>
      </w:r>
      <w:r w:rsidRPr="007E74CE">
        <w:rPr>
          <w:b/>
          <w:sz w:val="28"/>
          <w:szCs w:val="28"/>
        </w:rPr>
        <w:t>.</w:t>
      </w:r>
      <w:r w:rsidRPr="007E74CE">
        <w:rPr>
          <w:sz w:val="28"/>
          <w:szCs w:val="28"/>
        </w:rPr>
        <w:t> </w:t>
      </w:r>
      <w:r w:rsidRPr="007E74CE">
        <w:rPr>
          <w:b/>
          <w:sz w:val="28"/>
          <w:szCs w:val="28"/>
        </w:rPr>
        <w:t>Оформление согласования.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Согласование осуществляется путем визирования: на листе согласования указываются должность, инициалы,  фамилия, подпись должностного лица, согласующего проект, дата согласования.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Подписи сторонних организаций заверяются печатью организации.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Право согласования проектов распорядительных документов имеют первы</w:t>
      </w:r>
      <w:r w:rsidR="002F7A61" w:rsidRPr="007E74CE">
        <w:rPr>
          <w:sz w:val="28"/>
          <w:szCs w:val="28"/>
        </w:rPr>
        <w:t>й</w:t>
      </w:r>
      <w:r w:rsidRPr="007E74CE">
        <w:rPr>
          <w:sz w:val="28"/>
          <w:szCs w:val="28"/>
        </w:rPr>
        <w:t xml:space="preserve"> заместител</w:t>
      </w:r>
      <w:r w:rsidR="002F7A61" w:rsidRPr="007E74CE">
        <w:rPr>
          <w:sz w:val="28"/>
          <w:szCs w:val="28"/>
        </w:rPr>
        <w:t>ь главы управы</w:t>
      </w:r>
      <w:r w:rsidRPr="007E74CE">
        <w:rPr>
          <w:sz w:val="28"/>
          <w:szCs w:val="28"/>
        </w:rPr>
        <w:t xml:space="preserve">, заместители </w:t>
      </w:r>
      <w:r w:rsidR="002F7A61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начальники отделов </w:t>
      </w:r>
      <w:r w:rsidR="002F7A61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, руководители </w:t>
      </w:r>
      <w:r w:rsidR="002F7A61" w:rsidRPr="007E74CE">
        <w:rPr>
          <w:sz w:val="28"/>
          <w:szCs w:val="28"/>
        </w:rPr>
        <w:t>районных</w:t>
      </w:r>
      <w:r w:rsidRPr="007E74CE">
        <w:rPr>
          <w:sz w:val="28"/>
          <w:szCs w:val="28"/>
        </w:rPr>
        <w:t xml:space="preserve"> служб, руководители организаций или лица, их официально замещающие. Виза замещающего лица действует на время  возложения обязанностей руководителя.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 необходимости согласования проекта с большим количеством согласующих лист согласования может иметь продолжение. На втором и последующих листах делается надпись «Продолжение листа согласования проекта распоряжения  (приказа) </w:t>
      </w:r>
      <w:r w:rsidR="000316B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 «О... (заголовок распорядительного документа)». </w:t>
      </w:r>
    </w:p>
    <w:p w:rsidR="00906D46" w:rsidRPr="007E74CE" w:rsidRDefault="00906D4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Листы согласования нумеруются отдельно от текста распорядительного документа.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 случае наличия замечаний по проекту распорядительного документа замечания указываются на отдельном листе, а на листе согласования рядом с подписью указывается: «с учетом замечаний».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3.2.3.</w:t>
      </w:r>
      <w:r w:rsidR="00781D0F" w:rsidRPr="007E74CE">
        <w:rPr>
          <w:b/>
          <w:sz w:val="28"/>
          <w:szCs w:val="28"/>
        </w:rPr>
        <w:t>6</w:t>
      </w:r>
      <w:r w:rsidRPr="007E74CE">
        <w:rPr>
          <w:b/>
          <w:sz w:val="28"/>
          <w:szCs w:val="28"/>
        </w:rPr>
        <w:t>.</w:t>
      </w:r>
      <w:r w:rsidRPr="007E74CE">
        <w:rPr>
          <w:sz w:val="28"/>
          <w:szCs w:val="28"/>
        </w:rPr>
        <w:t> </w:t>
      </w:r>
      <w:r w:rsidRPr="007E74CE">
        <w:rPr>
          <w:b/>
          <w:sz w:val="28"/>
          <w:szCs w:val="28"/>
        </w:rPr>
        <w:t>Оформление учтенных замечаний и разногласий по проекту распорядительного документа.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 случае наличия однозначных, небольших по объему замечаний по проекту распорядительного документа они указываются в тексте проекта (на любом свободном месте), а на листе согласования рядом с подписью указывается: «с замечаниями по пункту (пунктам)...».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Если замечания значительны по объему или требуют пояснений, они излагаются на отдельном листе, а на листе согласования рядом с подписью указывается: «с учетом замечаний».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 наличии разногласий по проекту распорядительного документа оформляется лист разногласий, а на листе  согласования указывается: «Лист разногласий прилагается». Лист разногласий  подписывается должностным лицом, вносящим вопрос или представляющим проект на рассмотрение </w:t>
      </w:r>
      <w:r w:rsidR="002F7A61" w:rsidRPr="007E74CE">
        <w:rPr>
          <w:sz w:val="28"/>
          <w:szCs w:val="28"/>
        </w:rPr>
        <w:t>главе управы</w:t>
      </w:r>
      <w:r w:rsidRPr="007E74CE">
        <w:rPr>
          <w:sz w:val="28"/>
          <w:szCs w:val="28"/>
        </w:rPr>
        <w:t xml:space="preserve"> (приложение 7 к настоящему Регламенту). Надпись на листе согласования и лист разногласий оформляются исполнителем.</w:t>
      </w:r>
    </w:p>
    <w:p w:rsidR="00B1494E" w:rsidRPr="007E74CE" w:rsidRDefault="00B1494E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При наличии большого количества концептуальных разногласий по проекту распорядительного документа ответственный исполнитель должен обеспечить проведение согласительного совещания с оформлением протокола, на котором  проводится обсуждение по представленным замечаниям.</w:t>
      </w:r>
    </w:p>
    <w:p w:rsidR="00B1494E" w:rsidRPr="007E74CE" w:rsidRDefault="00B1494E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Должностные лица </w:t>
      </w:r>
      <w:r w:rsidR="002F7A61" w:rsidRPr="007E74CE">
        <w:rPr>
          <w:rFonts w:ascii="Times New Roman" w:hAnsi="Times New Roman" w:cs="Times New Roman"/>
          <w:sz w:val="28"/>
          <w:szCs w:val="28"/>
        </w:rPr>
        <w:t>управы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осуществляющие согласование проектов распорядительных документов </w:t>
      </w:r>
      <w:r w:rsidR="002F7A61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>, при наличии замечаний о признаках коррупционности излагаю</w:t>
      </w:r>
      <w:r w:rsidR="002F7A61" w:rsidRPr="007E74CE">
        <w:rPr>
          <w:rFonts w:ascii="Times New Roman" w:hAnsi="Times New Roman" w:cs="Times New Roman"/>
          <w:sz w:val="28"/>
          <w:szCs w:val="28"/>
        </w:rPr>
        <w:t>т их в письменной форме на имя главы управы</w:t>
      </w:r>
      <w:r w:rsidRPr="007E74CE">
        <w:rPr>
          <w:rFonts w:ascii="Times New Roman" w:hAnsi="Times New Roman" w:cs="Times New Roman"/>
          <w:sz w:val="28"/>
          <w:szCs w:val="28"/>
        </w:rPr>
        <w:t>.</w:t>
      </w:r>
    </w:p>
    <w:p w:rsidR="00B1494E" w:rsidRPr="007E74CE" w:rsidRDefault="00B1494E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Разногласия, возникшие при согласовании проекта распорядительного документа по вопросам, связанным с противодействием коррупции, разрешаются в порядке, установленном настоящим Регламентом.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Окончательное решение по урегулированию разногласий по проекту распорядительного документа принимается </w:t>
      </w:r>
      <w:r w:rsidR="002F7A61" w:rsidRPr="007E74CE">
        <w:rPr>
          <w:sz w:val="28"/>
          <w:szCs w:val="28"/>
        </w:rPr>
        <w:t>главой управы</w:t>
      </w:r>
      <w:r w:rsidRPr="007E74CE">
        <w:rPr>
          <w:sz w:val="28"/>
          <w:szCs w:val="28"/>
        </w:rPr>
        <w:t>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3.2.3.</w:t>
      </w:r>
      <w:r w:rsidR="00781D0F" w:rsidRPr="007E74CE">
        <w:rPr>
          <w:b/>
          <w:sz w:val="28"/>
          <w:szCs w:val="28"/>
        </w:rPr>
        <w:t>7</w:t>
      </w:r>
      <w:r w:rsidRPr="007E74CE">
        <w:rPr>
          <w:b/>
          <w:sz w:val="28"/>
          <w:szCs w:val="28"/>
        </w:rPr>
        <w:t>.</w:t>
      </w:r>
      <w:r w:rsidRPr="007E74CE">
        <w:rPr>
          <w:sz w:val="28"/>
          <w:szCs w:val="28"/>
        </w:rPr>
        <w:t> </w:t>
      </w:r>
      <w:r w:rsidRPr="007E74CE">
        <w:rPr>
          <w:b/>
          <w:sz w:val="28"/>
          <w:szCs w:val="28"/>
        </w:rPr>
        <w:t>Повторное согласование.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Внесение согласующими должностными лицами в проект распорядительного документа незначительных замечаний, не меняющих сути документа  изменений, не  влечет за собой повторное  визирование всеми  согласующими.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 данном случае исполнитель должен согласовать проект распорядительного документа с должностным лицом, внесшим замечания, внесшим вопрос, представившим проект, Юридическ</w:t>
      </w:r>
      <w:r w:rsidR="002F7A61" w:rsidRPr="007E74CE">
        <w:rPr>
          <w:sz w:val="28"/>
          <w:szCs w:val="28"/>
        </w:rPr>
        <w:t>ой</w:t>
      </w:r>
      <w:r w:rsidRPr="007E74CE">
        <w:rPr>
          <w:sz w:val="28"/>
          <w:szCs w:val="28"/>
        </w:rPr>
        <w:t xml:space="preserve"> </w:t>
      </w:r>
      <w:r w:rsidR="002F7A61" w:rsidRPr="007E74CE">
        <w:rPr>
          <w:sz w:val="28"/>
          <w:szCs w:val="28"/>
        </w:rPr>
        <w:t xml:space="preserve">службой. 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>Ответственность за принятое решение возлагается на должностные лица, внесшие  вопрос и представившие проект распорядительного документа.</w:t>
      </w:r>
    </w:p>
    <w:p w:rsidR="00B50EA7" w:rsidRPr="007E74CE" w:rsidRDefault="00B50EA7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3.2.4. Доработка проекта распорядительного документа после согласования должностными лицами и организациями.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3.2.4.1.</w:t>
      </w:r>
      <w:r w:rsidRPr="007E74CE">
        <w:rPr>
          <w:bCs/>
          <w:sz w:val="28"/>
          <w:szCs w:val="28"/>
        </w:rPr>
        <w:t xml:space="preserve"> Доработка проекта распорядительного документа</w:t>
      </w:r>
      <w:r w:rsidRPr="007E74CE">
        <w:rPr>
          <w:sz w:val="28"/>
          <w:szCs w:val="28"/>
        </w:rPr>
        <w:t xml:space="preserve"> осуществляется  исполнителем после согласования всеми согласующими должностными лицами и организациями и включает в себя внесение в единый экземпляр проекта всех замечаний и дополнений, внесенных согласующими и принятых ответственным исполнителем.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3.2.4.2.</w:t>
      </w:r>
      <w:r w:rsidRPr="007E74CE">
        <w:rPr>
          <w:sz w:val="28"/>
          <w:szCs w:val="28"/>
        </w:rPr>
        <w:t> Ответственность за соответствие внесенных изменений в единый экземпляр  проекта распорядительного документа по дополнениям и замечаниям согласующих  возлагается на должностные лица, внесшие вопрос и подготовившие проект распорядительного документа.</w:t>
      </w:r>
    </w:p>
    <w:p w:rsidR="007E74CE" w:rsidRDefault="007E74CE" w:rsidP="007E74CE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 xml:space="preserve">3.2.5. Контроль соответствия проекта распорядительного документа законам и иным нормативным правовым актам Российской Федерации и города Москвы, требованиям  </w:t>
      </w:r>
      <w:r w:rsidR="0096778D" w:rsidRPr="007E74CE">
        <w:rPr>
          <w:b/>
          <w:bCs/>
          <w:sz w:val="28"/>
          <w:szCs w:val="28"/>
        </w:rPr>
        <w:t xml:space="preserve">настоящего </w:t>
      </w:r>
      <w:r w:rsidRPr="007E74CE">
        <w:rPr>
          <w:b/>
          <w:bCs/>
          <w:sz w:val="28"/>
          <w:szCs w:val="28"/>
        </w:rPr>
        <w:t>Регламента.</w:t>
      </w:r>
      <w:r w:rsidRPr="007E74CE">
        <w:rPr>
          <w:b/>
          <w:bCs/>
          <w:sz w:val="28"/>
          <w:szCs w:val="28"/>
        </w:rPr>
        <w:tab/>
        <w:t xml:space="preserve">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3.2.5.1.</w:t>
      </w:r>
      <w:r w:rsidRPr="007E74CE">
        <w:rPr>
          <w:sz w:val="28"/>
          <w:szCs w:val="28"/>
        </w:rPr>
        <w:t> Ответственность за качество подготовки проектов распорядительных документов и их согласование с должностными лицами  и организациями возлагается на должностные лица, внесшие вопрос и подготовившие проект распорядительного документа.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Подготовленный проект распорядительного документа в целях контроля соответствия его действующему законодательству и требованиям Регламента  </w:t>
      </w:r>
      <w:r w:rsidR="00417EB8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представляется в Юридическ</w:t>
      </w:r>
      <w:r w:rsidR="002F7A61" w:rsidRPr="007E74CE">
        <w:rPr>
          <w:sz w:val="28"/>
          <w:szCs w:val="28"/>
        </w:rPr>
        <w:t>ую</w:t>
      </w:r>
      <w:r w:rsidRPr="007E74CE">
        <w:rPr>
          <w:sz w:val="28"/>
          <w:szCs w:val="28"/>
        </w:rPr>
        <w:t xml:space="preserve"> </w:t>
      </w:r>
      <w:r w:rsidR="002F7A61" w:rsidRPr="007E74CE">
        <w:rPr>
          <w:sz w:val="28"/>
          <w:szCs w:val="28"/>
        </w:rPr>
        <w:t>службу</w:t>
      </w:r>
      <w:r w:rsidRPr="007E74CE">
        <w:rPr>
          <w:sz w:val="28"/>
          <w:szCs w:val="28"/>
        </w:rPr>
        <w:t>.</w:t>
      </w:r>
    </w:p>
    <w:p w:rsidR="00B1494E" w:rsidRPr="007E74CE" w:rsidRDefault="00B1494E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      К проекту распорядительного документа прилагаются: 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копии распорядительных документов, названных в тексте подготовленного проекта (при больших объемах указанных документов допустимо прилагать неполные экземпляры, состоящие из первой и последней страниц, а также тех страниц, на которые есть указания или ссылки в тексте представленного проекта распорядительного документа);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 при необходимости пояснительная записка или справка, подписанная должностным лицом, внесшим вопрос, в которой приводится обоснование необходимости принятия данного документа </w:t>
      </w:r>
      <w:r w:rsidR="002F7A61" w:rsidRPr="007E74CE">
        <w:rPr>
          <w:sz w:val="28"/>
          <w:szCs w:val="28"/>
        </w:rPr>
        <w:t>главой управы</w:t>
      </w:r>
      <w:r w:rsidRPr="007E74CE">
        <w:rPr>
          <w:sz w:val="28"/>
          <w:szCs w:val="28"/>
        </w:rPr>
        <w:t>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копии решений комиссий (штабов, рабочих групп), являющихся основанием для издания распорядительного документа;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все согласованные экземпляры проекта распорядительного документа с визами, с письмами о согласовании, замечаниями, дополнениями;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 копии учредительных документов организаций, названных в тексте, подтверждающих их название и определяющих их организационно-правовую форму, копии регистрационных свидетельств; 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ind w:left="-360" w:firstLine="0"/>
        <w:textAlignment w:val="auto"/>
        <w:rPr>
          <w:szCs w:val="28"/>
        </w:rPr>
      </w:pPr>
      <w:r w:rsidRPr="007E74CE">
        <w:rPr>
          <w:szCs w:val="28"/>
        </w:rPr>
        <w:t xml:space="preserve">               -  другие     документы     или    информационные  материалы,   которые 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ind w:left="-360" w:firstLine="0"/>
        <w:textAlignment w:val="auto"/>
        <w:rPr>
          <w:szCs w:val="28"/>
        </w:rPr>
      </w:pPr>
      <w:r w:rsidRPr="007E74CE">
        <w:rPr>
          <w:szCs w:val="28"/>
        </w:rPr>
        <w:t xml:space="preserve">     считает    необходимым   приложить    должностное    лицо,     представившее 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ind w:left="-360" w:firstLine="0"/>
        <w:textAlignment w:val="auto"/>
        <w:rPr>
          <w:szCs w:val="28"/>
        </w:rPr>
      </w:pPr>
      <w:r w:rsidRPr="007E74CE">
        <w:rPr>
          <w:szCs w:val="28"/>
        </w:rPr>
        <w:t xml:space="preserve">     проект распорядительного документа.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3.2.5.2. Юридическ</w:t>
      </w:r>
      <w:r w:rsidR="002F7A61" w:rsidRPr="007E74CE">
        <w:rPr>
          <w:b/>
          <w:sz w:val="28"/>
          <w:szCs w:val="28"/>
        </w:rPr>
        <w:t>ая</w:t>
      </w:r>
      <w:r w:rsidRPr="007E74CE">
        <w:rPr>
          <w:b/>
          <w:sz w:val="28"/>
          <w:szCs w:val="28"/>
        </w:rPr>
        <w:t xml:space="preserve"> </w:t>
      </w:r>
      <w:r w:rsidR="002F7A61" w:rsidRPr="007E74CE">
        <w:rPr>
          <w:b/>
          <w:sz w:val="28"/>
          <w:szCs w:val="28"/>
        </w:rPr>
        <w:t>служба</w:t>
      </w:r>
      <w:r w:rsidRPr="007E74CE">
        <w:rPr>
          <w:b/>
          <w:bCs/>
          <w:sz w:val="28"/>
          <w:szCs w:val="28"/>
        </w:rPr>
        <w:t xml:space="preserve"> осуществляет: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 xml:space="preserve">- </w:t>
      </w:r>
      <w:r w:rsidRPr="007E74CE">
        <w:rPr>
          <w:bCs/>
          <w:sz w:val="28"/>
          <w:szCs w:val="28"/>
        </w:rPr>
        <w:t>контроль соответствия представленного проекта распорядительного документа законам и иным нормативным правовым актам Российской Федерации</w:t>
      </w:r>
      <w:r w:rsidR="00906D46" w:rsidRPr="007E74CE">
        <w:rPr>
          <w:bCs/>
          <w:sz w:val="28"/>
          <w:szCs w:val="28"/>
        </w:rPr>
        <w:t xml:space="preserve"> и</w:t>
      </w:r>
      <w:r w:rsidRPr="007E74CE">
        <w:rPr>
          <w:bCs/>
          <w:sz w:val="28"/>
          <w:szCs w:val="28"/>
        </w:rPr>
        <w:t xml:space="preserve"> города Москвы;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проверку четкости и однозначности толкования формулировок;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указание в тексте ссылок на действующие вышестоящие распорядительные документы с точными  их датами, номерами и названиями;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антикоррупционную экспертизу проекта распорядительного документ</w:t>
      </w:r>
      <w:r w:rsidR="00BE791C" w:rsidRPr="007E74CE">
        <w:rPr>
          <w:sz w:val="28"/>
          <w:szCs w:val="28"/>
        </w:rPr>
        <w:t>а в составе правовой экспертизы</w:t>
      </w:r>
      <w:r w:rsidR="008C0A79" w:rsidRPr="007E74CE">
        <w:rPr>
          <w:sz w:val="28"/>
          <w:szCs w:val="28"/>
        </w:rPr>
        <w:t>, а также контроль за проведением независимой антикоррупционной экспертизы проектов распорядительных документов, затрагивающих права, свободы и обязанности человека и гражданина, устанавливающий правовой статус организаций;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проверку проектов распоряжений на пр</w:t>
      </w:r>
      <w:r w:rsidR="00D4766D" w:rsidRPr="007E74CE">
        <w:rPr>
          <w:sz w:val="28"/>
          <w:szCs w:val="28"/>
        </w:rPr>
        <w:t xml:space="preserve">едмет отнесения их к нормативным </w:t>
      </w:r>
      <w:r w:rsidRPr="007E74CE">
        <w:rPr>
          <w:sz w:val="28"/>
          <w:szCs w:val="28"/>
        </w:rPr>
        <w:t xml:space="preserve">правовым актам и </w:t>
      </w:r>
      <w:r w:rsidR="00D4766D" w:rsidRPr="007E74CE">
        <w:rPr>
          <w:sz w:val="28"/>
          <w:szCs w:val="28"/>
        </w:rPr>
        <w:t>проверку наличия указания об их обязательном опубликовании;</w:t>
      </w:r>
    </w:p>
    <w:p w:rsidR="00D4766D" w:rsidRPr="007E74CE" w:rsidRDefault="00D4766D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</w:t>
      </w:r>
      <w:r w:rsidRPr="007E74CE">
        <w:rPr>
          <w:rStyle w:val="12"/>
          <w:sz w:val="28"/>
          <w:szCs w:val="28"/>
        </w:rPr>
        <w:t>контроль соответствия представленного проекта распорядительного документа настоящему Регламенту в части соответствия основным направлениям деятельности управы района, полноты раскрытия информации.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При положительном решении проект распорядительного документа визируется.</w:t>
      </w:r>
    </w:p>
    <w:p w:rsidR="00D4766D" w:rsidRPr="007E74CE" w:rsidRDefault="00D4766D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rStyle w:val="12"/>
          <w:sz w:val="28"/>
          <w:szCs w:val="28"/>
        </w:rPr>
        <w:t>В случае представления исполнителем проекта распоряжения с па</w:t>
      </w:r>
      <w:r w:rsidRPr="007E74CE">
        <w:rPr>
          <w:rStyle w:val="12"/>
          <w:sz w:val="28"/>
          <w:szCs w:val="28"/>
        </w:rPr>
        <w:softHyphen/>
        <w:t>кетом документов, не соответствующих требованиям настоящего Регла</w:t>
      </w:r>
      <w:r w:rsidRPr="007E74CE">
        <w:rPr>
          <w:rStyle w:val="12"/>
          <w:sz w:val="28"/>
          <w:szCs w:val="28"/>
        </w:rPr>
        <w:softHyphen/>
        <w:t>мента, в том числе при представлении неполного комплекта документов, отсутствии надлежащим образом проставленных на листе согласования проекта виз, Юридическая служба вправе отказать в визировании проек</w:t>
      </w:r>
      <w:r w:rsidRPr="007E74CE">
        <w:rPr>
          <w:rStyle w:val="12"/>
          <w:sz w:val="28"/>
          <w:szCs w:val="28"/>
        </w:rPr>
        <w:softHyphen/>
        <w:t>та.</w:t>
      </w:r>
    </w:p>
    <w:p w:rsidR="00B1494E" w:rsidRPr="007E74CE" w:rsidRDefault="00B1494E" w:rsidP="007E74CE">
      <w:pPr>
        <w:spacing w:line="276" w:lineRule="auto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 xml:space="preserve">      </w:t>
      </w:r>
      <w:r w:rsidR="00E87184" w:rsidRPr="007E74CE">
        <w:rPr>
          <w:b/>
          <w:sz w:val="28"/>
          <w:szCs w:val="28"/>
        </w:rPr>
        <w:t xml:space="preserve">   </w:t>
      </w:r>
      <w:r w:rsidRPr="007E74CE">
        <w:rPr>
          <w:b/>
          <w:sz w:val="28"/>
          <w:szCs w:val="28"/>
        </w:rPr>
        <w:t xml:space="preserve"> 3.2.5.3.</w:t>
      </w:r>
      <w:r w:rsidRPr="007E74CE">
        <w:rPr>
          <w:sz w:val="28"/>
          <w:szCs w:val="28"/>
        </w:rPr>
        <w:t xml:space="preserve"> </w:t>
      </w:r>
      <w:r w:rsidR="000D7A9D">
        <w:rPr>
          <w:b/>
          <w:sz w:val="28"/>
          <w:szCs w:val="28"/>
        </w:rPr>
        <w:t>Служба по работе со служебной корреспонденцией</w:t>
      </w:r>
      <w:r w:rsidR="00D80D88" w:rsidRPr="007E74CE">
        <w:rPr>
          <w:b/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b/>
          <w:sz w:val="28"/>
          <w:szCs w:val="28"/>
        </w:rPr>
        <w:t xml:space="preserve"> осуществляет</w:t>
      </w:r>
      <w:r w:rsidRPr="007E74CE">
        <w:rPr>
          <w:sz w:val="28"/>
          <w:szCs w:val="28"/>
        </w:rPr>
        <w:t xml:space="preserve"> контроль соответствия проекта распорядительного документа требованиям настоящего Регламента: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проверку  правильности  использования бланка, наличия заголовка, его соответствия содержанию текста; наличия обязательного пункта о контроле, при необходимости пункта об отмене, признании утратившим силу или изменении ранее принятого документа;  указания при необходимости на обязательность опубликования; оформления подписи; наличия всех необходимых согласований, действительность согласований (правомочность согласовавшего проект должностного лица, срок действия согласования); наличие информации о полученных заключениях по антикоррупционной экспертизе проекта; правильности наименований органов власти и их должностных лиц, наличия приложений;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проверку правильности оформления (структура текста, соотношение размеров констатирующей и постановляющей частей, правильность указания ссылки на распорядительны</w:t>
      </w:r>
      <w:r w:rsidR="00906D46" w:rsidRPr="007E74CE">
        <w:rPr>
          <w:sz w:val="28"/>
          <w:szCs w:val="28"/>
        </w:rPr>
        <w:t>е</w:t>
      </w:r>
      <w:r w:rsidRPr="007E74CE">
        <w:rPr>
          <w:sz w:val="28"/>
          <w:szCs w:val="28"/>
        </w:rPr>
        <w:t xml:space="preserve"> документ</w:t>
      </w:r>
      <w:r w:rsidR="00906D46" w:rsidRPr="007E74CE">
        <w:rPr>
          <w:sz w:val="28"/>
          <w:szCs w:val="28"/>
        </w:rPr>
        <w:t>ы</w:t>
      </w:r>
      <w:r w:rsidRPr="007E74CE">
        <w:rPr>
          <w:sz w:val="28"/>
          <w:szCs w:val="28"/>
        </w:rPr>
        <w:t xml:space="preserve">, даты и номера; наличие приложений; правильность наименований органов исполнительной власти города Москвы и их должностных лиц; указание сроков исполнения; указание справочных данных исполнителя на листе согласования; полнота и достаточность списка рассылки);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проверку правильности оформления листа согласования;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проверку текста проекта документа с целью исключения лексических, стилистических и грамматических ошибок;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проверку комплектности представленных документов.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3.2.5.4.</w:t>
      </w:r>
      <w:r w:rsidRPr="007E74CE">
        <w:rPr>
          <w:sz w:val="28"/>
          <w:szCs w:val="28"/>
          <w:lang w:val="en-US"/>
        </w:rPr>
        <w:t> 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D80D88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 xml:space="preserve"> консультирует исполнителя по вопросам соблюдения настоящего Регламента в процессе оформления проекта распорядительного документа.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Проект распорядительного документа, представленный с отступлением от установленных Регламентом </w:t>
      </w:r>
      <w:r w:rsidR="00D80D88" w:rsidRPr="007E74CE">
        <w:rPr>
          <w:szCs w:val="28"/>
        </w:rPr>
        <w:t>управ района</w:t>
      </w:r>
      <w:r w:rsidRPr="007E74CE">
        <w:rPr>
          <w:szCs w:val="28"/>
        </w:rPr>
        <w:t xml:space="preserve"> правил,  подлежит возврату с указанием замечаний.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</w:p>
    <w:p w:rsidR="00B1494E" w:rsidRPr="007E74CE" w:rsidRDefault="004D087B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bCs/>
          <w:sz w:val="28"/>
          <w:szCs w:val="28"/>
        </w:rPr>
        <w:t xml:space="preserve"> </w:t>
      </w:r>
      <w:r w:rsidR="00B1494E" w:rsidRPr="007E74CE">
        <w:rPr>
          <w:b/>
          <w:bCs/>
          <w:sz w:val="28"/>
          <w:szCs w:val="28"/>
        </w:rPr>
        <w:t>3.2.6.</w:t>
      </w:r>
      <w:r w:rsidR="00B1494E" w:rsidRPr="007E74CE">
        <w:rPr>
          <w:sz w:val="28"/>
          <w:szCs w:val="28"/>
        </w:rPr>
        <w:t> </w:t>
      </w:r>
      <w:r w:rsidR="00B1494E" w:rsidRPr="007E74CE">
        <w:rPr>
          <w:b/>
          <w:sz w:val="28"/>
          <w:szCs w:val="28"/>
        </w:rPr>
        <w:t>Подготовка проекта распорядительного документа.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/>
          <w:bCs/>
          <w:szCs w:val="28"/>
        </w:rPr>
      </w:pPr>
      <w:r w:rsidRPr="007E74CE">
        <w:rPr>
          <w:bCs/>
          <w:szCs w:val="28"/>
        </w:rPr>
        <w:t> </w:t>
      </w:r>
      <w:r w:rsidRPr="007E74CE">
        <w:rPr>
          <w:b/>
          <w:bCs/>
          <w:szCs w:val="28"/>
        </w:rPr>
        <w:t>3.2.6.1.</w:t>
      </w:r>
      <w:r w:rsidRPr="007E74CE">
        <w:rPr>
          <w:bCs/>
          <w:szCs w:val="28"/>
        </w:rPr>
        <w:t xml:space="preserve"> Проект распорядительного документа оформляется</w:t>
      </w:r>
      <w:r w:rsidR="00906D46" w:rsidRPr="007E74CE">
        <w:rPr>
          <w:bCs/>
          <w:szCs w:val="28"/>
        </w:rPr>
        <w:t xml:space="preserve"> исполнителем</w:t>
      </w:r>
      <w:r w:rsidRPr="007E74CE">
        <w:rPr>
          <w:bCs/>
          <w:szCs w:val="28"/>
        </w:rPr>
        <w:t xml:space="preserve"> в соответствии с требованиями настоящего Регламента.</w:t>
      </w:r>
    </w:p>
    <w:p w:rsidR="00B1494E" w:rsidRPr="007E74CE" w:rsidRDefault="00B1494E" w:rsidP="007E74CE">
      <w:pPr>
        <w:pStyle w:val="a9"/>
        <w:widowControl/>
        <w:spacing w:line="276" w:lineRule="auto"/>
        <w:jc w:val="both"/>
        <w:rPr>
          <w:b w:val="0"/>
          <w:szCs w:val="28"/>
        </w:rPr>
      </w:pPr>
      <w:r w:rsidRPr="007E74CE">
        <w:rPr>
          <w:b w:val="0"/>
          <w:szCs w:val="28"/>
        </w:rPr>
        <w:t>Заголовок, текст, листы согласования и приложения проекта распорядительного документа должны быть подготовлены в текстовом редакторе  W</w:t>
      </w:r>
      <w:r w:rsidRPr="007E74CE">
        <w:rPr>
          <w:b w:val="0"/>
          <w:szCs w:val="28"/>
          <w:lang w:val="en-US"/>
        </w:rPr>
        <w:t>indows</w:t>
      </w:r>
      <w:r w:rsidRPr="007E74CE">
        <w:rPr>
          <w:b w:val="0"/>
          <w:szCs w:val="28"/>
        </w:rPr>
        <w:t xml:space="preserve"> версии не ниже 7 с использованием шрифта </w:t>
      </w:r>
      <w:r w:rsidRPr="007E74CE">
        <w:rPr>
          <w:b w:val="0"/>
          <w:szCs w:val="28"/>
          <w:lang w:val="en-US"/>
        </w:rPr>
        <w:t>Times</w:t>
      </w:r>
      <w:r w:rsidRPr="007E74CE">
        <w:rPr>
          <w:b w:val="0"/>
          <w:szCs w:val="28"/>
        </w:rPr>
        <w:t xml:space="preserve"> </w:t>
      </w:r>
      <w:r w:rsidRPr="007E74CE">
        <w:rPr>
          <w:b w:val="0"/>
          <w:szCs w:val="28"/>
          <w:lang w:val="en-US"/>
        </w:rPr>
        <w:t>New</w:t>
      </w:r>
      <w:r w:rsidRPr="007E74CE">
        <w:rPr>
          <w:b w:val="0"/>
          <w:szCs w:val="28"/>
        </w:rPr>
        <w:t xml:space="preserve"> </w:t>
      </w:r>
      <w:r w:rsidRPr="007E74CE">
        <w:rPr>
          <w:b w:val="0"/>
          <w:szCs w:val="28"/>
          <w:lang w:val="en-US"/>
        </w:rPr>
        <w:t>Roman</w:t>
      </w:r>
      <w:r w:rsidRPr="007E74CE">
        <w:rPr>
          <w:b w:val="0"/>
          <w:szCs w:val="28"/>
        </w:rPr>
        <w:t xml:space="preserve"> размером 14 (в отдельных случаях 12 – 13). При этом формируется файл, который включает: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текст проекта распорядительного документа;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лист согласования;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непосредственные приложения к проекту распорядительного документа (при их наличии).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Первый лист распорядительного документа оформляется следующим  образом: верхнее поле - 8,0 см; нижнее поле - 2,0 см; левое поле - 3,0 см; правое поле - 1,5 см.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Заголовок документа печатается на расстоянии 3,0 см от левого края листа с межстрочным интервалом 1, его правая граница находятся на расстоянии 10-11 см от левого края листа. Заголовок выравнивается так, чтобы состоять из строк одинаковой ширины за исключением последней строки; при этом допускается использование переносов. Заголовок имеет жирное начертание. В конце заголовка точка не ставится.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Далее на расстоянии 1,5 см от нижнего края заголовка следует основное содержание документа. Все абзацы документа выравниваются так, чтобы строки имели одинаковую ширину, за исключением первой и последней строк абзаца. Абзац начинается с красной строки, величина отступа которой - 1,2 см. Текст, как правило,  печатается с 1,5 межстрочным интервалом.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В случае, если документ не умещается на одном листе, остальной текст документа оформляется на стандартных листах формата А4 (297 х 210 мм). Размеры полей сверху и снизу - 2,0 см, слева и справа в зависимости от расположения текста на листе. Со стороны прошивки страницы чистое поле - 3,0 см, </w:t>
      </w:r>
      <w:r w:rsidR="00906D46" w:rsidRPr="007E74CE">
        <w:rPr>
          <w:sz w:val="28"/>
          <w:szCs w:val="28"/>
        </w:rPr>
        <w:t>правый</w:t>
      </w:r>
      <w:r w:rsidRPr="007E74CE">
        <w:rPr>
          <w:sz w:val="28"/>
          <w:szCs w:val="28"/>
        </w:rPr>
        <w:t xml:space="preserve"> край страницы – 1,5 см.  Все абзацы документа на второй и последующих страницах форматируются также как и на первом листе распорядительного документа.</w:t>
      </w:r>
    </w:p>
    <w:p w:rsidR="003E456A" w:rsidRPr="007E74CE" w:rsidRDefault="003E456A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На последнем листе</w:t>
      </w:r>
      <w:r w:rsidRPr="007E74CE">
        <w:rPr>
          <w:sz w:val="28"/>
          <w:szCs w:val="28"/>
        </w:rPr>
        <w:t xml:space="preserve"> текста распорядительного документа </w:t>
      </w:r>
      <w:r w:rsidRPr="007E74CE">
        <w:rPr>
          <w:b/>
          <w:sz w:val="28"/>
          <w:szCs w:val="28"/>
        </w:rPr>
        <w:t>перед пунктом о контроле должно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>быть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>не менее двух строк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>предыдущего пункта</w:t>
      </w:r>
      <w:r w:rsidRPr="007E74CE">
        <w:rPr>
          <w:sz w:val="28"/>
          <w:szCs w:val="28"/>
        </w:rPr>
        <w:t>.</w:t>
      </w:r>
    </w:p>
    <w:p w:rsidR="003E456A" w:rsidRPr="007E74CE" w:rsidRDefault="003E456A" w:rsidP="007E74CE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 xml:space="preserve"> 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 xml:space="preserve">3.2.6.2. </w:t>
      </w:r>
      <w:r w:rsidRPr="007E74CE">
        <w:rPr>
          <w:sz w:val="28"/>
          <w:szCs w:val="28"/>
        </w:rPr>
        <w:t>Лист согласования окончательного варианта проекта дополняется следующим реквизитом: ниже реквизита «виза» вместо даты согласования вносится надпись «(виза на листе согласования)» или «(письмо от…. №…)».</w:t>
      </w:r>
    </w:p>
    <w:p w:rsidR="000F58B5" w:rsidRPr="007E74CE" w:rsidRDefault="00B1494E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 случае если проект распорядительного документа согласован с замечаниями, делается надпись: «(виза на листе согласования с замечаниями, замечания учтены)».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 случае отсутствия визы в связи с нарушением срока согласования делается надпись: «(согласование не получено, согласовано по умолчанию)».</w:t>
      </w:r>
    </w:p>
    <w:p w:rsidR="00D27DA6" w:rsidRDefault="00D27DA6" w:rsidP="007E74CE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994A6D" w:rsidRDefault="00994A6D" w:rsidP="007E74CE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3.2.7. Порядок представления проекта распорядительного документа для рассмотрения и подписания.</w:t>
      </w:r>
      <w:r w:rsidRPr="007E74CE">
        <w:rPr>
          <w:sz w:val="28"/>
          <w:szCs w:val="28"/>
        </w:rPr>
        <w:t xml:space="preserve">  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3.2.7.1.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 xml:space="preserve">Проекты распорядительных документов считаются представленными для рассмотрения </w:t>
      </w:r>
      <w:r w:rsidR="00D80D88" w:rsidRPr="007E74CE">
        <w:rPr>
          <w:sz w:val="28"/>
          <w:szCs w:val="28"/>
        </w:rPr>
        <w:t>главе управы</w:t>
      </w:r>
      <w:r w:rsidRPr="007E74CE">
        <w:rPr>
          <w:sz w:val="28"/>
          <w:szCs w:val="28"/>
        </w:rPr>
        <w:t xml:space="preserve"> после визирования документа </w:t>
      </w:r>
      <w:r w:rsidR="00D80D88" w:rsidRPr="007E74CE">
        <w:rPr>
          <w:sz w:val="28"/>
          <w:szCs w:val="28"/>
        </w:rPr>
        <w:t>заместителем главы управы по работе с населением</w:t>
      </w:r>
      <w:r w:rsidRPr="007E74CE">
        <w:rPr>
          <w:sz w:val="28"/>
          <w:szCs w:val="28"/>
        </w:rPr>
        <w:t>.</w:t>
      </w:r>
    </w:p>
    <w:p w:rsidR="00B1494E" w:rsidRPr="007E74CE" w:rsidRDefault="00B1494E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 xml:space="preserve">          3.2.7.2.</w:t>
      </w:r>
      <w:r w:rsidRPr="007E74CE">
        <w:rPr>
          <w:sz w:val="28"/>
          <w:szCs w:val="28"/>
        </w:rPr>
        <w:t> Представление подготовленных  проектов распорядительных документов в Юридическ</w:t>
      </w:r>
      <w:r w:rsidR="00D80D88" w:rsidRPr="007E74CE">
        <w:rPr>
          <w:sz w:val="28"/>
          <w:szCs w:val="28"/>
        </w:rPr>
        <w:t>ую</w:t>
      </w:r>
      <w:r w:rsidRPr="007E74CE">
        <w:rPr>
          <w:sz w:val="28"/>
          <w:szCs w:val="28"/>
        </w:rPr>
        <w:t xml:space="preserve"> </w:t>
      </w:r>
      <w:r w:rsidR="00D80D88" w:rsidRPr="007E74CE">
        <w:rPr>
          <w:sz w:val="28"/>
          <w:szCs w:val="28"/>
        </w:rPr>
        <w:t>службу</w:t>
      </w:r>
      <w:r w:rsidRPr="007E74CE">
        <w:rPr>
          <w:sz w:val="28"/>
          <w:szCs w:val="28"/>
        </w:rPr>
        <w:t xml:space="preserve"> и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D80D88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 xml:space="preserve"> осуществляется исполнителем документа лично. </w:t>
      </w:r>
    </w:p>
    <w:p w:rsidR="00B1494E" w:rsidRPr="007E74CE" w:rsidRDefault="00B1494E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 xml:space="preserve">          3.2.7.3.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 xml:space="preserve">После подготовки проекта распорядительного документа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D80D88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 xml:space="preserve"> осуществляет: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передачу проекта распорядительного документа на согласование </w:t>
      </w:r>
      <w:r w:rsidR="00D80D88" w:rsidRPr="007E74CE">
        <w:rPr>
          <w:sz w:val="28"/>
          <w:szCs w:val="28"/>
        </w:rPr>
        <w:t>заместителю главы управы по работе с населением</w:t>
      </w:r>
      <w:r w:rsidRPr="007E74CE">
        <w:rPr>
          <w:sz w:val="28"/>
          <w:szCs w:val="28"/>
        </w:rPr>
        <w:t>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информирование исполнителя о результатах рассмотрения проекта распорядительного  документа и возврат отклоненного проекта;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 xml:space="preserve">регистрацию подписанного распорядительного документа, внесение реквизитов распорядительного документа в </w:t>
      </w:r>
      <w:r w:rsidR="0030602A" w:rsidRPr="007E74CE">
        <w:rPr>
          <w:sz w:val="28"/>
          <w:szCs w:val="28"/>
        </w:rPr>
        <w:t>систему электронного документооборота</w:t>
      </w:r>
      <w:r w:rsidRPr="007E74CE">
        <w:rPr>
          <w:sz w:val="28"/>
          <w:szCs w:val="28"/>
        </w:rPr>
        <w:t>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рассылку копий распорядительного документа;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сканирование документа;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компьютерную обработку данных по внесению изменений в распорядительные документы, признанию их утратившими силу, отмене вновь принятыми распорядительными документами;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формирование дела распорядительного документа для последующей передачи на хранение.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3.2.7.4.</w:t>
      </w:r>
      <w:r w:rsidRPr="007E74CE">
        <w:rPr>
          <w:sz w:val="28"/>
          <w:szCs w:val="28"/>
        </w:rPr>
        <w:t xml:space="preserve"> Решение о готовности проекта документа к его внесению на подпись </w:t>
      </w:r>
      <w:r w:rsidR="00D80D88" w:rsidRPr="007E74CE">
        <w:rPr>
          <w:sz w:val="28"/>
          <w:szCs w:val="28"/>
        </w:rPr>
        <w:t>главе управы</w:t>
      </w:r>
      <w:r w:rsidRPr="007E74CE">
        <w:rPr>
          <w:sz w:val="28"/>
          <w:szCs w:val="28"/>
        </w:rPr>
        <w:t xml:space="preserve"> принимает </w:t>
      </w:r>
      <w:r w:rsidR="00D80D88" w:rsidRPr="007E74CE">
        <w:rPr>
          <w:sz w:val="28"/>
          <w:szCs w:val="28"/>
        </w:rPr>
        <w:t>заместитель главы управы по работе с населением</w:t>
      </w:r>
      <w:r w:rsidRPr="007E74CE">
        <w:rPr>
          <w:sz w:val="28"/>
          <w:szCs w:val="28"/>
        </w:rPr>
        <w:t>.</w:t>
      </w:r>
    </w:p>
    <w:p w:rsidR="00B1494E" w:rsidRPr="007E74CE" w:rsidRDefault="00B1494E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        В случае недостаточной подготовленности документов к внесению на подпись </w:t>
      </w:r>
      <w:r w:rsidR="00D80D88" w:rsidRPr="007E74CE">
        <w:rPr>
          <w:sz w:val="28"/>
          <w:szCs w:val="28"/>
        </w:rPr>
        <w:t>главе управы</w:t>
      </w:r>
      <w:r w:rsidRPr="007E74CE">
        <w:rPr>
          <w:sz w:val="28"/>
          <w:szCs w:val="28"/>
        </w:rPr>
        <w:t xml:space="preserve"> </w:t>
      </w:r>
      <w:r w:rsidR="00D80D88" w:rsidRPr="007E74CE">
        <w:rPr>
          <w:sz w:val="28"/>
          <w:szCs w:val="28"/>
        </w:rPr>
        <w:t>заместитель главы управы по работе с населением</w:t>
      </w:r>
      <w:r w:rsidRPr="007E74CE">
        <w:rPr>
          <w:sz w:val="28"/>
          <w:szCs w:val="28"/>
        </w:rPr>
        <w:t xml:space="preserve"> возвращает их исполнителю через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D80D88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>.</w:t>
      </w:r>
    </w:p>
    <w:p w:rsidR="004D087B" w:rsidRDefault="004D087B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994A6D" w:rsidRPr="007E74CE" w:rsidRDefault="00994A6D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 xml:space="preserve">3.2.8. Доработка проекта распорядительного документа после рассмотрения  </w:t>
      </w:r>
      <w:r w:rsidR="00AA0031" w:rsidRPr="007E74CE">
        <w:rPr>
          <w:b/>
          <w:sz w:val="28"/>
          <w:szCs w:val="28"/>
        </w:rPr>
        <w:t>главой управы</w:t>
      </w:r>
      <w:r w:rsidRPr="007E74CE">
        <w:rPr>
          <w:b/>
          <w:sz w:val="28"/>
          <w:szCs w:val="28"/>
        </w:rPr>
        <w:t>.</w:t>
      </w:r>
    </w:p>
    <w:p w:rsidR="00B1494E" w:rsidRPr="007E74CE" w:rsidRDefault="00B1494E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        Подписанные или отклоненные </w:t>
      </w:r>
      <w:r w:rsidR="00AA0031" w:rsidRPr="007E74CE">
        <w:rPr>
          <w:sz w:val="28"/>
          <w:szCs w:val="28"/>
        </w:rPr>
        <w:t>главой управы</w:t>
      </w:r>
      <w:r w:rsidRPr="007E74CE">
        <w:rPr>
          <w:sz w:val="28"/>
          <w:szCs w:val="28"/>
        </w:rPr>
        <w:t xml:space="preserve"> распоряжения поступают в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AA0031" w:rsidRPr="007E74CE">
        <w:rPr>
          <w:sz w:val="28"/>
          <w:szCs w:val="28"/>
        </w:rPr>
        <w:t xml:space="preserve">, письмами граждан, организации приема населения и материально-технического обеспечения </w:t>
      </w:r>
      <w:r w:rsidRPr="007E74CE">
        <w:rPr>
          <w:sz w:val="28"/>
          <w:szCs w:val="28"/>
        </w:rPr>
        <w:t xml:space="preserve">с указанием причины отклонения или замечаниями, изложенными устно или письменно на тексте проекта документа. 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 Информацию о принятом </w:t>
      </w:r>
      <w:r w:rsidR="00AA0031" w:rsidRPr="007E74CE">
        <w:rPr>
          <w:sz w:val="28"/>
          <w:szCs w:val="28"/>
        </w:rPr>
        <w:t>главой управы</w:t>
      </w:r>
      <w:r w:rsidRPr="007E74CE">
        <w:rPr>
          <w:sz w:val="28"/>
          <w:szCs w:val="28"/>
        </w:rPr>
        <w:t xml:space="preserve"> решении, а в случае доработки и сам проект распоряжения, исполнитель может получить в </w:t>
      </w:r>
      <w:r w:rsidR="003A2DA4">
        <w:rPr>
          <w:sz w:val="28"/>
          <w:szCs w:val="28"/>
        </w:rPr>
        <w:t>Службе по работе</w:t>
      </w:r>
      <w:r w:rsidR="00AA0031" w:rsidRPr="007E74CE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>. Ответственность за своевременность получения информации несет исполнитель.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Проекты распоряжений, возвращенные с замечаниями, не меняющими суть, смысл и содержание документа, дорабатываются  в следующие сроки: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 xml:space="preserve">для проектов распорядительных документов, подготовленных по поручению </w:t>
      </w:r>
      <w:r w:rsidR="00AA0031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, в</w:t>
      </w:r>
      <w:r w:rsidRPr="007E74CE">
        <w:rPr>
          <w:b/>
          <w:sz w:val="28"/>
          <w:szCs w:val="28"/>
        </w:rPr>
        <w:t xml:space="preserve"> срок не более трех рабочих дней</w:t>
      </w:r>
      <w:r w:rsidRPr="007E74CE">
        <w:rPr>
          <w:sz w:val="28"/>
          <w:szCs w:val="28"/>
        </w:rPr>
        <w:t xml:space="preserve">, если </w:t>
      </w:r>
      <w:r w:rsidR="00AA0031" w:rsidRPr="007E74CE">
        <w:rPr>
          <w:sz w:val="28"/>
          <w:szCs w:val="28"/>
        </w:rPr>
        <w:t>главой управы</w:t>
      </w:r>
      <w:r w:rsidRPr="007E74CE">
        <w:rPr>
          <w:sz w:val="28"/>
          <w:szCs w:val="28"/>
        </w:rPr>
        <w:t xml:space="preserve"> не установлен другой срок;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-</w:t>
      </w:r>
      <w:r w:rsidRPr="007E74CE">
        <w:rPr>
          <w:b/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для проектов распорядительных документов, подготовленных в инициативном порядке, время доработки определяет ответственный исполнитель.</w:t>
      </w:r>
    </w:p>
    <w:p w:rsidR="00B1494E" w:rsidRPr="007E74CE" w:rsidRDefault="00B1494E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      </w:t>
      </w:r>
      <w:r w:rsidRPr="007E74CE">
        <w:rPr>
          <w:sz w:val="28"/>
          <w:szCs w:val="28"/>
        </w:rPr>
        <w:tab/>
        <w:t>Распорядительный документ после доработки и получения всех необходимых согласований представляется исполнителем в Юридическ</w:t>
      </w:r>
      <w:r w:rsidR="00AA0031" w:rsidRPr="007E74CE">
        <w:rPr>
          <w:sz w:val="28"/>
          <w:szCs w:val="28"/>
        </w:rPr>
        <w:t>ую</w:t>
      </w:r>
      <w:r w:rsidRPr="007E74CE">
        <w:rPr>
          <w:sz w:val="28"/>
          <w:szCs w:val="28"/>
        </w:rPr>
        <w:t xml:space="preserve"> </w:t>
      </w:r>
      <w:r w:rsidR="00AA0031" w:rsidRPr="007E74CE">
        <w:rPr>
          <w:sz w:val="28"/>
          <w:szCs w:val="28"/>
        </w:rPr>
        <w:t>службу</w:t>
      </w:r>
      <w:r w:rsidRPr="007E74CE">
        <w:rPr>
          <w:sz w:val="28"/>
          <w:szCs w:val="28"/>
        </w:rPr>
        <w:t xml:space="preserve">, а затем в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AA0031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 xml:space="preserve"> для передачи  </w:t>
      </w:r>
      <w:r w:rsidR="00AA0031" w:rsidRPr="007E74CE">
        <w:rPr>
          <w:sz w:val="28"/>
          <w:szCs w:val="28"/>
        </w:rPr>
        <w:t>заместителю главы управы по работе с населением</w:t>
      </w:r>
      <w:r w:rsidRPr="007E74CE">
        <w:rPr>
          <w:sz w:val="28"/>
          <w:szCs w:val="28"/>
        </w:rPr>
        <w:t xml:space="preserve"> в течение </w:t>
      </w:r>
      <w:r w:rsidRPr="007E74CE">
        <w:rPr>
          <w:b/>
          <w:sz w:val="28"/>
          <w:szCs w:val="28"/>
        </w:rPr>
        <w:t>одного</w:t>
      </w:r>
      <w:r w:rsidRPr="007E74CE">
        <w:rPr>
          <w:sz w:val="28"/>
          <w:szCs w:val="28"/>
        </w:rPr>
        <w:t xml:space="preserve"> рабочего дня. </w:t>
      </w:r>
    </w:p>
    <w:p w:rsidR="00B1494E" w:rsidRPr="007E74CE" w:rsidRDefault="00B1494E" w:rsidP="007E74CE">
      <w:pPr>
        <w:spacing w:line="276" w:lineRule="auto"/>
        <w:jc w:val="both"/>
        <w:rPr>
          <w:bCs/>
          <w:sz w:val="28"/>
          <w:szCs w:val="28"/>
        </w:rPr>
      </w:pPr>
      <w:r w:rsidRPr="007E74CE">
        <w:rPr>
          <w:sz w:val="28"/>
          <w:szCs w:val="28"/>
        </w:rPr>
        <w:tab/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3.2.9. Подписание распорядительных документов.</w:t>
      </w:r>
    </w:p>
    <w:p w:rsidR="00E141C2" w:rsidRPr="007E74CE" w:rsidRDefault="00E141C2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</w:t>
      </w:r>
      <w:r w:rsidR="00B1494E" w:rsidRPr="007E74CE">
        <w:rPr>
          <w:rFonts w:ascii="Times New Roman" w:hAnsi="Times New Roman" w:cs="Times New Roman"/>
          <w:sz w:val="28"/>
          <w:szCs w:val="28"/>
        </w:rPr>
        <w:t xml:space="preserve">Распоряжения и приказы подписывает </w:t>
      </w:r>
      <w:r w:rsidR="00AA0031" w:rsidRPr="007E74CE">
        <w:rPr>
          <w:rFonts w:ascii="Times New Roman" w:hAnsi="Times New Roman" w:cs="Times New Roman"/>
          <w:sz w:val="28"/>
          <w:szCs w:val="28"/>
        </w:rPr>
        <w:t>глава управы</w:t>
      </w:r>
      <w:r w:rsidR="00B1494E" w:rsidRPr="007E74CE">
        <w:rPr>
          <w:rFonts w:ascii="Times New Roman" w:hAnsi="Times New Roman" w:cs="Times New Roman"/>
          <w:sz w:val="28"/>
          <w:szCs w:val="28"/>
        </w:rPr>
        <w:t xml:space="preserve"> или лицо, исполняющее его обязанности.</w:t>
      </w:r>
    </w:p>
    <w:p w:rsidR="00B1494E" w:rsidRPr="007E74CE" w:rsidRDefault="00E141C2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</w:t>
      </w:r>
      <w:r w:rsidR="00B1494E" w:rsidRPr="007E74CE">
        <w:rPr>
          <w:rFonts w:ascii="Times New Roman" w:hAnsi="Times New Roman" w:cs="Times New Roman"/>
          <w:sz w:val="28"/>
          <w:szCs w:val="28"/>
        </w:rPr>
        <w:t xml:space="preserve">В случае, когда распорядительный документ подписан исполняющим обязанности </w:t>
      </w:r>
      <w:r w:rsidR="00AA0031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="00B1494E" w:rsidRPr="007E74CE">
        <w:rPr>
          <w:rFonts w:ascii="Times New Roman" w:hAnsi="Times New Roman" w:cs="Times New Roman"/>
          <w:sz w:val="28"/>
          <w:szCs w:val="28"/>
        </w:rPr>
        <w:t xml:space="preserve">, реквизит «подпись» оформляется следующим образом: </w:t>
      </w:r>
      <w:r w:rsidR="00B1494E" w:rsidRPr="007E74CE">
        <w:rPr>
          <w:rFonts w:ascii="Times New Roman" w:hAnsi="Times New Roman" w:cs="Times New Roman"/>
          <w:b/>
          <w:sz w:val="28"/>
          <w:szCs w:val="28"/>
        </w:rPr>
        <w:t xml:space="preserve">«Исполняющий обязанности </w:t>
      </w:r>
      <w:r w:rsidR="00AA0031" w:rsidRPr="007E74CE">
        <w:rPr>
          <w:rFonts w:ascii="Times New Roman" w:hAnsi="Times New Roman" w:cs="Times New Roman"/>
          <w:b/>
          <w:sz w:val="28"/>
          <w:szCs w:val="28"/>
        </w:rPr>
        <w:t>главы управы</w:t>
      </w:r>
      <w:r w:rsidR="00B1494E" w:rsidRPr="007E74CE">
        <w:rPr>
          <w:rFonts w:ascii="Times New Roman" w:hAnsi="Times New Roman" w:cs="Times New Roman"/>
          <w:b/>
          <w:sz w:val="28"/>
          <w:szCs w:val="28"/>
        </w:rPr>
        <w:t>»</w:t>
      </w:r>
      <w:r w:rsidR="00B1494E" w:rsidRPr="007E74CE">
        <w:rPr>
          <w:rFonts w:ascii="Times New Roman" w:hAnsi="Times New Roman" w:cs="Times New Roman"/>
          <w:sz w:val="28"/>
          <w:szCs w:val="28"/>
        </w:rPr>
        <w:t xml:space="preserve"> и далее указываются инициалы и фамилия должностного лица, подписавшего документ.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Наименование должности печатается  от границы левого поля документа, расшифровка подписи – на уровне последней строки наименования должности без пробела между инициалами и фамилией.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3.2.10. Регистрация, рассылка и формирование дел распорядительных документов.</w:t>
      </w:r>
    </w:p>
    <w:p w:rsidR="00B1494E" w:rsidRPr="007E74CE" w:rsidRDefault="00B1494E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 xml:space="preserve">          3.2.10.1.</w:t>
      </w:r>
      <w:r w:rsidRPr="007E74CE">
        <w:rPr>
          <w:sz w:val="28"/>
          <w:szCs w:val="28"/>
        </w:rPr>
        <w:t xml:space="preserve"> Распоряжения по основной деятельности и приказы по административно-хозяйственной деятельности после их подписания сдают в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AA0031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>, в котором они регистрируются, оформляются  и рассылаются согласно списку рассылки, представленному исполнителем проекта распорядительного документа.</w:t>
      </w:r>
    </w:p>
    <w:p w:rsidR="00B1494E" w:rsidRPr="007E74CE" w:rsidRDefault="00C60C53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5C7E05">
        <w:rPr>
          <w:sz w:val="28"/>
          <w:szCs w:val="28"/>
        </w:rPr>
        <w:t>Приказы</w:t>
      </w:r>
      <w:r w:rsidR="00B1494E" w:rsidRPr="005C7E05">
        <w:rPr>
          <w:sz w:val="28"/>
          <w:szCs w:val="28"/>
        </w:rPr>
        <w:t xml:space="preserve"> </w:t>
      </w:r>
      <w:r w:rsidR="005C7E05" w:rsidRPr="005C7E05">
        <w:rPr>
          <w:sz w:val="28"/>
          <w:szCs w:val="28"/>
        </w:rPr>
        <w:t>по кадровым вопросам</w:t>
      </w:r>
      <w:r w:rsidR="00B1494E" w:rsidRPr="005C7E05">
        <w:rPr>
          <w:sz w:val="28"/>
          <w:szCs w:val="28"/>
        </w:rPr>
        <w:t xml:space="preserve"> </w:t>
      </w:r>
      <w:r w:rsidR="00B1494E" w:rsidRPr="007E74CE">
        <w:rPr>
          <w:sz w:val="28"/>
          <w:szCs w:val="28"/>
        </w:rPr>
        <w:t>регистрируются     в     Управлении     государственной    службы    и    кадров</w:t>
      </w:r>
      <w:r w:rsidR="00AA0031" w:rsidRPr="007E74CE">
        <w:rPr>
          <w:sz w:val="28"/>
          <w:szCs w:val="28"/>
        </w:rPr>
        <w:t xml:space="preserve"> префектуры Южного административного округа</w:t>
      </w:r>
      <w:r w:rsidR="00B1494E" w:rsidRPr="007E74CE">
        <w:rPr>
          <w:sz w:val="28"/>
          <w:szCs w:val="28"/>
        </w:rPr>
        <w:t xml:space="preserve">. </w:t>
      </w:r>
    </w:p>
    <w:p w:rsidR="00E87184" w:rsidRPr="007E74CE" w:rsidRDefault="00E87184" w:rsidP="007E74CE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Внесение каких-либо исправлений в подписанные  распорядительные документы запрещено.</w:t>
      </w:r>
    </w:p>
    <w:p w:rsidR="00E87184" w:rsidRPr="007E74CE" w:rsidRDefault="00E87184" w:rsidP="007E74CE">
      <w:pPr>
        <w:spacing w:line="276" w:lineRule="auto"/>
        <w:ind w:firstLine="708"/>
        <w:jc w:val="both"/>
        <w:rPr>
          <w:b/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3.2.10.2.</w:t>
      </w:r>
      <w:r w:rsidRPr="007E74CE">
        <w:rPr>
          <w:sz w:val="28"/>
          <w:szCs w:val="28"/>
        </w:rPr>
        <w:t> </w:t>
      </w:r>
      <w:r w:rsidRPr="007E74CE">
        <w:rPr>
          <w:b/>
          <w:bCs/>
          <w:sz w:val="28"/>
          <w:szCs w:val="28"/>
        </w:rPr>
        <w:t>Регистрация распорядительных документов</w:t>
      </w:r>
      <w:r w:rsidRPr="007E74CE">
        <w:rPr>
          <w:sz w:val="28"/>
          <w:szCs w:val="28"/>
        </w:rPr>
        <w:t xml:space="preserve"> производится в течение года в порядке возрастания номеров с указанием индексов в соответствии с утвержденной номенклатурой дел.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Датой распорядительных документов  является дата их регистрации, которая, как правило, должна совпадать с датой их принятия (подписания).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7E74CE">
        <w:rPr>
          <w:b/>
          <w:bCs/>
          <w:sz w:val="28"/>
          <w:szCs w:val="28"/>
        </w:rPr>
        <w:t>3.2.10.3.</w:t>
      </w:r>
      <w:r w:rsidRPr="007E74CE">
        <w:rPr>
          <w:b/>
          <w:sz w:val="28"/>
          <w:szCs w:val="28"/>
        </w:rPr>
        <w:t xml:space="preserve"> Формирование дел  распорядительных документов.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Подписанные распорядительные документы формируются в отдельные дела в течение года в порядке возрастания номеров в соответствии с установленным порядком регистрации распорядительных документов (с учетом индексов).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Дело распорядительного документа включает в себя: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подлинник распорядительного документа;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приложения к распорядительному документу;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-все проекты распорядительного документа, имеющие визы, пометки согласующих лиц;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листы согласований;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листы с замечаниями, протоколы согласительных совещаний, лист разногласий (при наличии);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копии документов и материалов, послуживших основанием для принятия распорядительного  документа.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bCs/>
          <w:sz w:val="28"/>
          <w:szCs w:val="28"/>
        </w:rPr>
      </w:pPr>
      <w:r w:rsidRPr="007E74CE">
        <w:rPr>
          <w:sz w:val="28"/>
          <w:szCs w:val="28"/>
        </w:rPr>
        <w:t xml:space="preserve"> </w:t>
      </w:r>
      <w:r w:rsidRPr="007E74CE">
        <w:rPr>
          <w:b/>
          <w:bCs/>
          <w:sz w:val="28"/>
          <w:szCs w:val="28"/>
        </w:rPr>
        <w:t>3.2.10.4.</w:t>
      </w:r>
      <w:r w:rsidRPr="007E74CE">
        <w:rPr>
          <w:b/>
          <w:sz w:val="28"/>
          <w:szCs w:val="28"/>
        </w:rPr>
        <w:t> Рассылка распорядительных документов</w:t>
      </w:r>
      <w:r w:rsidRPr="007E74CE">
        <w:rPr>
          <w:bCs/>
          <w:sz w:val="28"/>
          <w:szCs w:val="28"/>
        </w:rPr>
        <w:t>.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Подписанные распорядительные документы тиражируются и рассылаются в соответствии со списком рассылки в течение </w:t>
      </w:r>
      <w:r w:rsidRPr="007E74CE">
        <w:rPr>
          <w:b/>
          <w:bCs/>
          <w:sz w:val="28"/>
          <w:szCs w:val="28"/>
        </w:rPr>
        <w:t xml:space="preserve">трех </w:t>
      </w:r>
      <w:r w:rsidRPr="007E74CE">
        <w:rPr>
          <w:bCs/>
          <w:sz w:val="28"/>
          <w:szCs w:val="28"/>
        </w:rPr>
        <w:t>календарных дней</w:t>
      </w:r>
      <w:r w:rsidRPr="007E74CE">
        <w:rPr>
          <w:sz w:val="28"/>
          <w:szCs w:val="28"/>
        </w:rPr>
        <w:t>, не считая нерабочих праздничных дней в соответствии со статьей 112 Трудового кодекса Российской Федерации.</w:t>
      </w:r>
    </w:p>
    <w:p w:rsidR="00B1494E" w:rsidRPr="007E74CE" w:rsidRDefault="00B1494E" w:rsidP="007E74CE">
      <w:pPr>
        <w:spacing w:line="276" w:lineRule="auto"/>
        <w:ind w:firstLine="540"/>
        <w:jc w:val="both"/>
        <w:rPr>
          <w:bCs/>
          <w:sz w:val="28"/>
          <w:szCs w:val="28"/>
        </w:rPr>
      </w:pPr>
      <w:r w:rsidRPr="007E74CE">
        <w:rPr>
          <w:sz w:val="28"/>
          <w:szCs w:val="28"/>
        </w:rPr>
        <w:t>В случае необходимости рассылка осуществляется в более сжатые сроки</w:t>
      </w:r>
      <w:r w:rsidRPr="007E74CE">
        <w:rPr>
          <w:bCs/>
          <w:sz w:val="28"/>
          <w:szCs w:val="28"/>
        </w:rPr>
        <w:t>.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Приложения являются неотъемлемой частью распорядительного документа и подлежат рассылке в соответствии со списком рассылки.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Приложения больших объемов могут быть изданы в виде брошюр, в этом случае рассылку приложений осуществляет исполнитель.</w:t>
      </w:r>
    </w:p>
    <w:p w:rsidR="00B1494E" w:rsidRPr="007E74CE" w:rsidRDefault="00B1494E" w:rsidP="007E74CE">
      <w:pPr>
        <w:spacing w:line="276" w:lineRule="auto"/>
        <w:ind w:firstLine="540"/>
        <w:jc w:val="both"/>
        <w:rPr>
          <w:bCs/>
          <w:sz w:val="28"/>
          <w:szCs w:val="28"/>
        </w:rPr>
      </w:pPr>
      <w:bookmarkStart w:id="0" w:name="_Hlk472688186"/>
      <w:r w:rsidRPr="007E74CE">
        <w:rPr>
          <w:sz w:val="28"/>
          <w:szCs w:val="28"/>
        </w:rPr>
        <w:t xml:space="preserve">Помощь в тиражировании распорядительных документов оказывает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AA0031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bCs/>
          <w:sz w:val="28"/>
          <w:szCs w:val="28"/>
        </w:rPr>
        <w:t>.</w:t>
      </w:r>
    </w:p>
    <w:bookmarkEnd w:id="0"/>
    <w:p w:rsidR="00DD4A2E" w:rsidRPr="007E74CE" w:rsidRDefault="000D7A9D" w:rsidP="007E74CE">
      <w:pPr>
        <w:spacing w:line="276" w:lineRule="auto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Служба по работе со служебной корреспонденцией</w:t>
      </w:r>
      <w:r w:rsidR="00AA0031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="00DD4A2E" w:rsidRPr="007E74CE">
        <w:rPr>
          <w:bCs/>
          <w:sz w:val="28"/>
          <w:szCs w:val="28"/>
        </w:rPr>
        <w:t xml:space="preserve"> осуществляет рассылку распорядительного документа с использованием системы электронного документооборота </w:t>
      </w:r>
      <w:r w:rsidR="005872B3" w:rsidRPr="007E74CE">
        <w:rPr>
          <w:bCs/>
          <w:sz w:val="28"/>
          <w:szCs w:val="28"/>
        </w:rPr>
        <w:t xml:space="preserve">Правительства Москвы  (ЭДО) </w:t>
      </w:r>
      <w:r w:rsidR="00DD4A2E" w:rsidRPr="007E74CE">
        <w:rPr>
          <w:bCs/>
          <w:sz w:val="28"/>
          <w:szCs w:val="28"/>
        </w:rPr>
        <w:t xml:space="preserve">в соответствии с утвержденными списками рассылки. </w:t>
      </w:r>
    </w:p>
    <w:p w:rsidR="00DD4A2E" w:rsidRPr="007E74CE" w:rsidRDefault="00DD4A2E" w:rsidP="007E74CE">
      <w:pPr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Cs/>
          <w:sz w:val="28"/>
          <w:szCs w:val="28"/>
        </w:rPr>
        <w:t xml:space="preserve">Для рассылки копий распорядительных документов в </w:t>
      </w:r>
      <w:r w:rsidR="00AA0031" w:rsidRPr="007E74CE">
        <w:rPr>
          <w:bCs/>
          <w:sz w:val="28"/>
          <w:szCs w:val="28"/>
        </w:rPr>
        <w:t xml:space="preserve">префектуру, </w:t>
      </w:r>
      <w:r w:rsidR="00EE7D63" w:rsidRPr="007E74CE">
        <w:rPr>
          <w:bCs/>
          <w:sz w:val="28"/>
          <w:szCs w:val="28"/>
        </w:rPr>
        <w:t>д</w:t>
      </w:r>
      <w:r w:rsidRPr="007E74CE">
        <w:rPr>
          <w:bCs/>
          <w:sz w:val="28"/>
          <w:szCs w:val="28"/>
        </w:rPr>
        <w:t xml:space="preserve">епартаменты и </w:t>
      </w:r>
      <w:r w:rsidR="00EE7D63" w:rsidRPr="007E74CE">
        <w:rPr>
          <w:bCs/>
          <w:sz w:val="28"/>
          <w:szCs w:val="28"/>
        </w:rPr>
        <w:t>к</w:t>
      </w:r>
      <w:r w:rsidRPr="007E74CE">
        <w:rPr>
          <w:bCs/>
          <w:sz w:val="28"/>
          <w:szCs w:val="28"/>
        </w:rPr>
        <w:t xml:space="preserve">омитеты города Москвы исполнитель готовит сопроводительное письмо за подписью </w:t>
      </w:r>
      <w:r w:rsidR="00AA0031" w:rsidRPr="007E74CE">
        <w:rPr>
          <w:bCs/>
          <w:sz w:val="28"/>
          <w:szCs w:val="28"/>
        </w:rPr>
        <w:t>главы управы</w:t>
      </w:r>
      <w:r w:rsidRPr="007E74CE">
        <w:rPr>
          <w:bCs/>
          <w:sz w:val="28"/>
          <w:szCs w:val="28"/>
        </w:rPr>
        <w:t xml:space="preserve"> с последующим размещением в системе электронного документооборота.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Рассылка распорядительных документов </w:t>
      </w:r>
      <w:r w:rsidR="008147BF" w:rsidRPr="007E74CE">
        <w:rPr>
          <w:sz w:val="28"/>
          <w:szCs w:val="28"/>
        </w:rPr>
        <w:t>в организации</w:t>
      </w:r>
      <w:r w:rsidR="00DD4A2E" w:rsidRPr="007E74CE">
        <w:rPr>
          <w:sz w:val="28"/>
          <w:szCs w:val="28"/>
        </w:rPr>
        <w:t xml:space="preserve">, </w:t>
      </w:r>
      <w:r w:rsidR="008147BF" w:rsidRPr="007E74CE">
        <w:rPr>
          <w:sz w:val="28"/>
          <w:szCs w:val="28"/>
        </w:rPr>
        <w:t>не</w:t>
      </w:r>
      <w:r w:rsidR="00526979" w:rsidRPr="007E74CE">
        <w:rPr>
          <w:sz w:val="28"/>
          <w:szCs w:val="28"/>
        </w:rPr>
        <w:t xml:space="preserve"> подключенные к ЭДО</w:t>
      </w:r>
      <w:r w:rsidR="00DD4A2E" w:rsidRPr="007E74CE">
        <w:rPr>
          <w:sz w:val="28"/>
          <w:szCs w:val="28"/>
        </w:rPr>
        <w:t xml:space="preserve">, </w:t>
      </w:r>
      <w:r w:rsidRPr="007E74CE">
        <w:rPr>
          <w:sz w:val="28"/>
          <w:szCs w:val="28"/>
        </w:rPr>
        <w:t xml:space="preserve">производится </w:t>
      </w:r>
      <w:r w:rsidR="00AA0031" w:rsidRPr="007E74CE">
        <w:rPr>
          <w:sz w:val="28"/>
          <w:szCs w:val="28"/>
        </w:rPr>
        <w:t>путем</w:t>
      </w:r>
      <w:r w:rsidRPr="007E74CE">
        <w:rPr>
          <w:sz w:val="28"/>
          <w:szCs w:val="28"/>
        </w:rPr>
        <w:t xml:space="preserve"> отп</w:t>
      </w:r>
      <w:r w:rsidR="00526979" w:rsidRPr="007E74CE">
        <w:rPr>
          <w:sz w:val="28"/>
          <w:szCs w:val="28"/>
        </w:rPr>
        <w:t>равки корреспонденции</w:t>
      </w:r>
      <w:r w:rsidR="00AA0031" w:rsidRPr="007E74CE">
        <w:rPr>
          <w:sz w:val="28"/>
          <w:szCs w:val="28"/>
        </w:rPr>
        <w:t xml:space="preserve"> нарочно либо почтовой связью</w:t>
      </w:r>
      <w:r w:rsidRPr="007E74CE">
        <w:rPr>
          <w:sz w:val="28"/>
          <w:szCs w:val="28"/>
        </w:rPr>
        <w:t xml:space="preserve"> </w:t>
      </w:r>
      <w:r w:rsidR="00B36E85">
        <w:rPr>
          <w:sz w:val="28"/>
          <w:szCs w:val="28"/>
        </w:rPr>
        <w:t>Службой по работе</w:t>
      </w:r>
      <w:r w:rsidR="00AA0031" w:rsidRPr="007E74CE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 xml:space="preserve">. 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На каждом экземпляре рассылаемого</w:t>
      </w:r>
      <w:r w:rsidR="00EE7D63" w:rsidRPr="007E74CE">
        <w:rPr>
          <w:sz w:val="28"/>
          <w:szCs w:val="28"/>
        </w:rPr>
        <w:t xml:space="preserve"> на бумажном носителе</w:t>
      </w:r>
      <w:r w:rsidRPr="007E74CE">
        <w:rPr>
          <w:sz w:val="28"/>
          <w:szCs w:val="28"/>
        </w:rPr>
        <w:t xml:space="preserve"> документа проставляется </w:t>
      </w:r>
      <w:r w:rsidR="007928DD" w:rsidRPr="007E74CE">
        <w:rPr>
          <w:sz w:val="28"/>
          <w:szCs w:val="28"/>
        </w:rPr>
        <w:t xml:space="preserve"> </w:t>
      </w:r>
      <w:r w:rsidRPr="007E74CE">
        <w:rPr>
          <w:sz w:val="28"/>
          <w:szCs w:val="28"/>
        </w:rPr>
        <w:t>печать «</w:t>
      </w:r>
      <w:r w:rsidR="006F0EC4" w:rsidRPr="007E74CE">
        <w:rPr>
          <w:sz w:val="28"/>
          <w:szCs w:val="28"/>
        </w:rPr>
        <w:t>ПРАВИТЕЛЬСТВО МОСКВЫ</w:t>
      </w:r>
      <w:r w:rsidR="00B32FA4" w:rsidRPr="007E74CE">
        <w:rPr>
          <w:sz w:val="28"/>
          <w:szCs w:val="28"/>
        </w:rPr>
        <w:t xml:space="preserve">. </w:t>
      </w:r>
      <w:r w:rsidR="006F0EC4" w:rsidRPr="007E74CE">
        <w:rPr>
          <w:sz w:val="28"/>
          <w:szCs w:val="28"/>
        </w:rPr>
        <w:t xml:space="preserve">УПРАВА РАЙОНА </w:t>
      </w:r>
      <w:r w:rsidR="00CA4E88">
        <w:rPr>
          <w:sz w:val="28"/>
          <w:szCs w:val="28"/>
        </w:rPr>
        <w:t>МОСКВОРЕЧЬЕ-САБУРОВО</w:t>
      </w:r>
      <w:r w:rsidR="006F0EC4" w:rsidRPr="007E74CE">
        <w:rPr>
          <w:sz w:val="28"/>
          <w:szCs w:val="28"/>
        </w:rPr>
        <w:t xml:space="preserve"> ГОРОДА МОСКВЫ</w:t>
      </w:r>
      <w:r w:rsidR="00B32FA4" w:rsidRPr="007E74CE">
        <w:rPr>
          <w:sz w:val="28"/>
          <w:szCs w:val="28"/>
        </w:rPr>
        <w:t xml:space="preserve">. </w:t>
      </w:r>
      <w:r w:rsidR="006F0EC4" w:rsidRPr="007E74CE">
        <w:rPr>
          <w:sz w:val="28"/>
          <w:szCs w:val="28"/>
        </w:rPr>
        <w:t>ДЛЯ ДОКУМЕНТОВ</w:t>
      </w:r>
      <w:r w:rsidRPr="007E74CE">
        <w:rPr>
          <w:sz w:val="28"/>
          <w:szCs w:val="28"/>
        </w:rPr>
        <w:t xml:space="preserve">». </w:t>
      </w:r>
    </w:p>
    <w:p w:rsidR="00B1494E" w:rsidRPr="007E74CE" w:rsidRDefault="00B1494E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 </w:t>
      </w:r>
      <w:r w:rsidR="007928DD" w:rsidRPr="007E74CE">
        <w:rPr>
          <w:sz w:val="28"/>
          <w:szCs w:val="28"/>
        </w:rPr>
        <w:t>оформлении копии</w:t>
      </w:r>
      <w:r w:rsidRPr="007E74CE">
        <w:rPr>
          <w:sz w:val="28"/>
          <w:szCs w:val="28"/>
        </w:rPr>
        <w:t xml:space="preserve"> распорядительного документа </w:t>
      </w:r>
      <w:r w:rsidR="007928DD" w:rsidRPr="007E74CE">
        <w:rPr>
          <w:sz w:val="28"/>
          <w:szCs w:val="28"/>
        </w:rPr>
        <w:t xml:space="preserve">по запросу </w:t>
      </w:r>
      <w:r w:rsidRPr="007E74CE">
        <w:rPr>
          <w:sz w:val="28"/>
          <w:szCs w:val="28"/>
        </w:rPr>
        <w:t xml:space="preserve">в сторонние организации проставляются штампы, печать и делается заверительная надпись с указанием должности, инициалов, фамилии должностного лица </w:t>
      </w:r>
      <w:r w:rsidR="00B36E85">
        <w:rPr>
          <w:sz w:val="28"/>
          <w:szCs w:val="28"/>
        </w:rPr>
        <w:t>Службы по работе</w:t>
      </w:r>
      <w:r w:rsidR="006F0EC4" w:rsidRPr="007E74CE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>, заверившего копию документа</w:t>
      </w:r>
      <w:r w:rsidR="006F0EC4" w:rsidRPr="007E74CE">
        <w:rPr>
          <w:sz w:val="28"/>
          <w:szCs w:val="28"/>
        </w:rPr>
        <w:t xml:space="preserve">. </w:t>
      </w:r>
      <w:r w:rsidR="00BA4F0C" w:rsidRPr="007E74CE">
        <w:rPr>
          <w:sz w:val="28"/>
          <w:szCs w:val="28"/>
        </w:rPr>
        <w:t>При необходимости р</w:t>
      </w:r>
      <w:r w:rsidRPr="007E74CE">
        <w:rPr>
          <w:sz w:val="28"/>
          <w:szCs w:val="28"/>
        </w:rPr>
        <w:t>аспорядительный документ, имеющий более двух листов текста, прошивается или заверительная надпись ставится на каждом листе документа.</w:t>
      </w:r>
    </w:p>
    <w:p w:rsidR="00B1494E" w:rsidRPr="007E74CE" w:rsidRDefault="00B1494E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        Дополнительные экземпляры (помимо списка рассылки) распорядительных документов могут выдаваться сотрудниками </w:t>
      </w:r>
      <w:r w:rsidR="00B36E85">
        <w:rPr>
          <w:sz w:val="28"/>
          <w:szCs w:val="28"/>
        </w:rPr>
        <w:t>Службы по работе</w:t>
      </w:r>
      <w:r w:rsidR="006F0EC4" w:rsidRPr="007E74CE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 xml:space="preserve"> по письменным запросам в соответствии  с резолюцией  </w:t>
      </w:r>
      <w:r w:rsidR="006F0EC4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 или по поручению </w:t>
      </w:r>
      <w:r w:rsidR="006F0EC4" w:rsidRPr="007E74CE">
        <w:rPr>
          <w:sz w:val="28"/>
          <w:szCs w:val="28"/>
        </w:rPr>
        <w:t>заместителя главы управы по работе с населением</w:t>
      </w:r>
      <w:r w:rsidRPr="007E74CE">
        <w:rPr>
          <w:sz w:val="28"/>
          <w:szCs w:val="28"/>
        </w:rPr>
        <w:t>.</w:t>
      </w:r>
    </w:p>
    <w:p w:rsidR="00B1494E" w:rsidRPr="007E74CE" w:rsidRDefault="00B1494E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        </w:t>
      </w:r>
      <w:r w:rsidR="00D95E6C" w:rsidRPr="007E74CE">
        <w:rPr>
          <w:sz w:val="28"/>
          <w:szCs w:val="28"/>
        </w:rPr>
        <w:t>Подразделения</w:t>
      </w:r>
      <w:r w:rsidRPr="007E74CE">
        <w:rPr>
          <w:sz w:val="28"/>
          <w:szCs w:val="28"/>
        </w:rPr>
        <w:t xml:space="preserve"> управы район</w:t>
      </w:r>
      <w:r w:rsidR="006F0EC4" w:rsidRPr="007E74CE">
        <w:rPr>
          <w:sz w:val="28"/>
          <w:szCs w:val="28"/>
        </w:rPr>
        <w:t>а</w:t>
      </w:r>
      <w:r w:rsidRPr="007E74CE">
        <w:rPr>
          <w:sz w:val="28"/>
          <w:szCs w:val="28"/>
        </w:rPr>
        <w:t xml:space="preserve">, </w:t>
      </w:r>
      <w:r w:rsidR="00EF5210">
        <w:rPr>
          <w:sz w:val="28"/>
          <w:szCs w:val="28"/>
        </w:rPr>
        <w:t xml:space="preserve">подведомственные </w:t>
      </w:r>
      <w:r w:rsidR="006F0EC4" w:rsidRPr="007E74CE">
        <w:rPr>
          <w:sz w:val="28"/>
          <w:szCs w:val="28"/>
        </w:rPr>
        <w:t>районные</w:t>
      </w:r>
      <w:r w:rsidRPr="007E74CE">
        <w:rPr>
          <w:sz w:val="28"/>
          <w:szCs w:val="28"/>
        </w:rPr>
        <w:t xml:space="preserve"> службы обязаны сохранять поступившие </w:t>
      </w:r>
      <w:r w:rsidR="007928DD" w:rsidRPr="007E74CE">
        <w:rPr>
          <w:sz w:val="28"/>
          <w:szCs w:val="28"/>
        </w:rPr>
        <w:t xml:space="preserve">на бумажном носителе </w:t>
      </w:r>
      <w:r w:rsidRPr="007E74CE">
        <w:rPr>
          <w:sz w:val="28"/>
          <w:szCs w:val="28"/>
        </w:rPr>
        <w:t xml:space="preserve">заверенные копии распорядительных документов, касающихся их деятельности, до минования надобности, но не менее пяти лет, после чего копии могут быть уничтожены в установленном порядке. 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bCs/>
          <w:sz w:val="28"/>
          <w:szCs w:val="28"/>
        </w:rPr>
        <w:t>3.2.10.5.</w:t>
      </w:r>
      <w:r w:rsidRPr="007E74CE">
        <w:rPr>
          <w:b/>
          <w:sz w:val="28"/>
          <w:szCs w:val="28"/>
        </w:rPr>
        <w:t> Замена отдельных листов разосланных распорядительных документов.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Замена разосланных экземпляров распорядительных документов при обнаружении орфографических или технических ошибок может быть произведена  с письменного разрешения </w:t>
      </w:r>
      <w:r w:rsidR="00742AA7" w:rsidRPr="007E74CE">
        <w:rPr>
          <w:sz w:val="28"/>
          <w:szCs w:val="28"/>
        </w:rPr>
        <w:t>заместителя главы управы по работе с населением</w:t>
      </w:r>
      <w:r w:rsidRPr="007E74CE">
        <w:rPr>
          <w:sz w:val="28"/>
          <w:szCs w:val="28"/>
        </w:rPr>
        <w:t>.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При необходимости исправления (замены) даже одного знака или слова производится замена полного листа распорядительного документа, при этом должна быть сохранена нумерация страниц подписанного распорядительного документа.</w:t>
      </w:r>
    </w:p>
    <w:p w:rsidR="00B1494E" w:rsidRPr="007E74CE" w:rsidRDefault="000D7A9D" w:rsidP="007E74C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Служба по работе со служебной корреспонденцией</w:t>
      </w:r>
      <w:r w:rsidR="00742AA7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="00B1494E" w:rsidRPr="007E74CE">
        <w:rPr>
          <w:sz w:val="28"/>
          <w:szCs w:val="28"/>
        </w:rPr>
        <w:t xml:space="preserve"> оформляет заменяемый лист распорядительного документа следующим образом: на верхнем поле нового (измененного) листа делается надпись «Взамен разосланного»  (при замене нескольких листов надпись делается на каждом листе), указывается дата, номер и название распорядительного документа, в котором производится замена  листов  (при замене  первой   страницы   дату,  номер  и  название указывать не обязательно). </w:t>
      </w:r>
    </w:p>
    <w:p w:rsidR="00B1494E" w:rsidRPr="007E74CE" w:rsidRDefault="00B149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/>
          <w:bCs/>
          <w:szCs w:val="28"/>
        </w:rPr>
      </w:pPr>
      <w:r w:rsidRPr="007E74CE">
        <w:rPr>
          <w:szCs w:val="28"/>
        </w:rPr>
        <w:t>Дело распорядительного документа (подлинник) дополняется заменяемым листом (листами).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 xml:space="preserve">3.3. Внесение изменений </w:t>
      </w:r>
      <w:r w:rsidR="00BA7D24" w:rsidRPr="007E74CE">
        <w:rPr>
          <w:b/>
          <w:sz w:val="28"/>
          <w:szCs w:val="28"/>
        </w:rPr>
        <w:t xml:space="preserve">(дополнений) </w:t>
      </w:r>
      <w:r w:rsidRPr="007E74CE">
        <w:rPr>
          <w:b/>
          <w:sz w:val="28"/>
          <w:szCs w:val="28"/>
        </w:rPr>
        <w:t>в ранее изданны</w:t>
      </w:r>
      <w:r w:rsidR="00BA7D24" w:rsidRPr="007E74CE">
        <w:rPr>
          <w:b/>
          <w:sz w:val="28"/>
          <w:szCs w:val="28"/>
        </w:rPr>
        <w:t>й</w:t>
      </w:r>
      <w:r w:rsidRPr="007E74CE">
        <w:rPr>
          <w:b/>
          <w:sz w:val="28"/>
          <w:szCs w:val="28"/>
        </w:rPr>
        <w:t xml:space="preserve"> распорядительны</w:t>
      </w:r>
      <w:r w:rsidR="00BA7D24" w:rsidRPr="007E74CE">
        <w:rPr>
          <w:b/>
          <w:sz w:val="28"/>
          <w:szCs w:val="28"/>
        </w:rPr>
        <w:t>й</w:t>
      </w:r>
      <w:r w:rsidRPr="007E74CE">
        <w:rPr>
          <w:b/>
          <w:sz w:val="28"/>
          <w:szCs w:val="28"/>
        </w:rPr>
        <w:t xml:space="preserve"> документ, приостановление </w:t>
      </w:r>
      <w:r w:rsidR="00BA7D24" w:rsidRPr="007E74CE">
        <w:rPr>
          <w:b/>
          <w:sz w:val="28"/>
          <w:szCs w:val="28"/>
        </w:rPr>
        <w:t>его</w:t>
      </w:r>
      <w:r w:rsidRPr="007E74CE">
        <w:rPr>
          <w:b/>
          <w:sz w:val="28"/>
          <w:szCs w:val="28"/>
        </w:rPr>
        <w:t xml:space="preserve"> действия.</w:t>
      </w:r>
    </w:p>
    <w:p w:rsidR="00B1494E" w:rsidRPr="007E74CE" w:rsidRDefault="00B1494E" w:rsidP="007E74CE">
      <w:pPr>
        <w:pStyle w:val="21"/>
        <w:spacing w:line="276" w:lineRule="auto"/>
        <w:rPr>
          <w:bCs/>
          <w:szCs w:val="28"/>
        </w:rPr>
      </w:pPr>
      <w:r w:rsidRPr="007E74CE">
        <w:rPr>
          <w:b/>
          <w:szCs w:val="28"/>
        </w:rPr>
        <w:t>3.3.1.</w:t>
      </w:r>
      <w:r w:rsidRPr="007E74CE">
        <w:rPr>
          <w:bCs/>
          <w:szCs w:val="28"/>
        </w:rPr>
        <w:t xml:space="preserve"> Изменения вносятся только в первоначальный распорядительный документ. Внесение изменений в распорядительный документ о внесении изменений не допускается.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3.3.2.</w:t>
      </w:r>
      <w:r w:rsidRPr="007E74CE">
        <w:rPr>
          <w:bCs/>
          <w:sz w:val="28"/>
          <w:szCs w:val="28"/>
        </w:rPr>
        <w:t xml:space="preserve"> При внесении изменений в распорядительный документ, в который уже были внесены изменения ранее,  в первом пункте о внесении изменений дается ссылка: «(в редакции распоряжения – дата, номер)», при этом указываются все документы по внесению изменений.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 xml:space="preserve">  3.3.3.</w:t>
      </w:r>
      <w:r w:rsidRPr="007E74CE">
        <w:rPr>
          <w:bCs/>
          <w:sz w:val="28"/>
          <w:szCs w:val="28"/>
        </w:rPr>
        <w:t xml:space="preserve"> </w:t>
      </w:r>
      <w:r w:rsidRPr="007E74CE">
        <w:rPr>
          <w:sz w:val="28"/>
          <w:szCs w:val="28"/>
        </w:rPr>
        <w:t>Внесением изменений в распорядительный документ считается: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дополнение распорядительного документа структурными элементами (пунктами, абзацами, дефисами), приложениями, словами, цифрами;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замена слов, цифр;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изложение в новой редакции заголовка, констатирующей или мотивировочной части, структурного элемента (пункта, абзаца, дефиса), приложения;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исключение из текста распорядительного документа слов, цифр.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3.3.4.</w:t>
      </w:r>
      <w:r w:rsidRPr="007E74CE">
        <w:rPr>
          <w:bCs/>
          <w:sz w:val="28"/>
          <w:szCs w:val="28"/>
        </w:rPr>
        <w:t xml:space="preserve"> </w:t>
      </w:r>
      <w:r w:rsidRPr="007E74CE">
        <w:rPr>
          <w:sz w:val="28"/>
          <w:szCs w:val="28"/>
        </w:rPr>
        <w:t>Распорядительный документ издается в новой редакции с одновременным признанием утратившим силу ранее действовавшего документа в случаях, если: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необходимо внести изменения, требующие переработки распорядительного документа по существу и не позволяющие ограничиться новой редакцией его отдельных структурных элементов;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необходимо внести в распорядительный документ изменения, затрагивающие почти все его структурные элементы;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сохраняют значение только отдельные структурные элементы распорядительного документа, причём частично;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  <w:r w:rsidRPr="007E74CE">
        <w:rPr>
          <w:sz w:val="28"/>
          <w:szCs w:val="28"/>
        </w:rPr>
        <w:t>- необходимо внести изменения в распорядительный документ, признанный утратившим силу в неотделимой части.</w:t>
      </w:r>
    </w:p>
    <w:p w:rsidR="00B1494E" w:rsidRPr="007E74CE" w:rsidRDefault="00B1494E" w:rsidP="007E74CE">
      <w:pPr>
        <w:spacing w:line="276" w:lineRule="auto"/>
        <w:ind w:firstLine="54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 xml:space="preserve">3.3.5. </w:t>
      </w:r>
      <w:r w:rsidRPr="007E74CE">
        <w:rPr>
          <w:sz w:val="28"/>
          <w:szCs w:val="28"/>
        </w:rPr>
        <w:t>Распорядительный документ о внесении изменений оформляется в соответствии с приложением 1 к настоящему Регламенту.</w:t>
      </w:r>
    </w:p>
    <w:p w:rsidR="00B1494E" w:rsidRPr="007E74CE" w:rsidRDefault="00B1494E" w:rsidP="007E74CE">
      <w:pPr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 xml:space="preserve">3.3.6. </w:t>
      </w:r>
      <w:r w:rsidRPr="007E74CE">
        <w:rPr>
          <w:sz w:val="28"/>
          <w:szCs w:val="28"/>
        </w:rPr>
        <w:t xml:space="preserve">Распорядительные документы приводятся в соответствие с законами города Москвы и распорядительными документами более высокой юридической силы </w:t>
      </w:r>
      <w:r w:rsidRPr="007E74CE">
        <w:rPr>
          <w:b/>
          <w:sz w:val="28"/>
          <w:szCs w:val="28"/>
        </w:rPr>
        <w:t>в течение шести месяцев</w:t>
      </w:r>
      <w:r w:rsidRPr="007E74CE">
        <w:rPr>
          <w:sz w:val="28"/>
          <w:szCs w:val="28"/>
        </w:rPr>
        <w:t xml:space="preserve"> со дня вступления их в силу, если иное не предусмотрено соответствующим законом города Москвы или распорядительным документом. </w:t>
      </w:r>
    </w:p>
    <w:p w:rsidR="00B1494E" w:rsidRPr="007E74CE" w:rsidRDefault="00B1494E" w:rsidP="007E74CE">
      <w:pPr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3.3.7.</w:t>
      </w:r>
      <w:r w:rsidRPr="007E74CE">
        <w:rPr>
          <w:sz w:val="28"/>
          <w:szCs w:val="28"/>
        </w:rPr>
        <w:t xml:space="preserve"> В распорядительный документ вносят изменения распорядительным документом того же вида, что и распорядительный документ, в который необходимо внеси изменения, если иной порядок не предусмотрен изменяемым распорядительным документом.</w:t>
      </w:r>
    </w:p>
    <w:p w:rsidR="00B1494E" w:rsidRPr="007E74CE" w:rsidRDefault="00B1494E" w:rsidP="007E74CE">
      <w:pPr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3.3.8.</w:t>
      </w:r>
      <w:r w:rsidRPr="007E74CE">
        <w:rPr>
          <w:sz w:val="28"/>
          <w:szCs w:val="28"/>
        </w:rPr>
        <w:t xml:space="preserve"> Действие распорядительного документа или отдельных его положений может быть приостановлено на определенный срок, до наступления определенного события или на неопределенный срок в порядке, установленном соответствующим законом города Москвы.</w:t>
      </w:r>
    </w:p>
    <w:p w:rsidR="00D27DA6" w:rsidRDefault="00D27DA6" w:rsidP="007E74CE">
      <w:pPr>
        <w:spacing w:line="276" w:lineRule="auto"/>
        <w:ind w:firstLine="540"/>
        <w:jc w:val="both"/>
        <w:rPr>
          <w:b/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54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3.4. Отмена, признание утратившим силу распорядительн</w:t>
      </w:r>
      <w:r w:rsidR="00BA7D24" w:rsidRPr="007E74CE">
        <w:rPr>
          <w:b/>
          <w:sz w:val="28"/>
          <w:szCs w:val="28"/>
        </w:rPr>
        <w:t>ого</w:t>
      </w:r>
      <w:r w:rsidRPr="007E74CE">
        <w:rPr>
          <w:b/>
          <w:sz w:val="28"/>
          <w:szCs w:val="28"/>
        </w:rPr>
        <w:t xml:space="preserve"> документ</w:t>
      </w:r>
      <w:r w:rsidR="00BA7D24" w:rsidRPr="007E74CE">
        <w:rPr>
          <w:b/>
          <w:sz w:val="28"/>
          <w:szCs w:val="28"/>
        </w:rPr>
        <w:t>а</w:t>
      </w:r>
      <w:r w:rsidRPr="007E74CE">
        <w:rPr>
          <w:b/>
          <w:sz w:val="28"/>
          <w:szCs w:val="28"/>
        </w:rPr>
        <w:t>.</w:t>
      </w:r>
    </w:p>
    <w:p w:rsidR="00B1494E" w:rsidRPr="007E74CE" w:rsidRDefault="00B1494E" w:rsidP="007E74CE">
      <w:pPr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3.4.1.</w:t>
      </w:r>
      <w:r w:rsidRPr="007E74CE">
        <w:rPr>
          <w:sz w:val="28"/>
          <w:szCs w:val="28"/>
        </w:rPr>
        <w:t xml:space="preserve"> Отмена, признание утратившим силу распорядительного документа </w:t>
      </w:r>
      <w:r w:rsidR="00742AA7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производится в порядке, установленном настоящим Регламентом для вновь издаваемого распорядительного документа.</w:t>
      </w:r>
    </w:p>
    <w:p w:rsidR="00B1494E" w:rsidRPr="007E74CE" w:rsidRDefault="00B1494E" w:rsidP="007E74CE">
      <w:pPr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 xml:space="preserve">3.4.2. </w:t>
      </w:r>
      <w:r w:rsidRPr="007E74CE">
        <w:rPr>
          <w:sz w:val="28"/>
          <w:szCs w:val="28"/>
        </w:rPr>
        <w:t xml:space="preserve">Распорядительные документы </w:t>
      </w:r>
      <w:r w:rsidR="00742AA7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>, нуждающиеся в отмене или признании утратившими силу, подлежат  отмене или признании утратившими силу путем издан</w:t>
      </w:r>
      <w:r w:rsidR="00742AA7" w:rsidRPr="007E74CE">
        <w:rPr>
          <w:sz w:val="28"/>
          <w:szCs w:val="28"/>
        </w:rPr>
        <w:t>ия распорядительного документа управы района</w:t>
      </w:r>
      <w:r w:rsidRPr="007E74CE">
        <w:rPr>
          <w:sz w:val="28"/>
          <w:szCs w:val="28"/>
        </w:rPr>
        <w:t xml:space="preserve"> с формулировкой соответственно «отменить» или «признать утратившим(и) силу».</w:t>
      </w:r>
    </w:p>
    <w:p w:rsidR="00B1494E" w:rsidRPr="007E74CE" w:rsidRDefault="00B1494E" w:rsidP="007E74CE">
      <w:pPr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 случае если распорядительный документ изменялся, то необходимо отдельными пунктами отменить или признать утратившими силу первоначальную редакцию распорядительного документа и все распорядительные документы (либо их отдельные пункты), которыми в текст основного распорядительного документа ранее вносились изменения и дополнения, в том числе о продлении сроков выполнения распорядительного документа.</w:t>
      </w:r>
    </w:p>
    <w:p w:rsidR="00B1494E" w:rsidRPr="007E74CE" w:rsidRDefault="00B1494E" w:rsidP="007E74CE">
      <w:pPr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Признание утратившим силу распорядительного документа «в редакции» не допускается:  признаются утратившими силу основной (первоначальный) документ и каждый документ или отдельный пункт (пункты) документа о внесении изменений в основной документ.</w:t>
      </w:r>
    </w:p>
    <w:p w:rsidR="00B1494E" w:rsidRPr="007E74CE" w:rsidRDefault="00B1494E" w:rsidP="007E74CE">
      <w:pPr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3.4.3.</w:t>
      </w:r>
      <w:r w:rsidRPr="007E74CE">
        <w:rPr>
          <w:bCs/>
          <w:sz w:val="28"/>
          <w:szCs w:val="28"/>
        </w:rPr>
        <w:t xml:space="preserve"> </w:t>
      </w:r>
      <w:r w:rsidRPr="007E74CE">
        <w:rPr>
          <w:sz w:val="28"/>
          <w:szCs w:val="28"/>
        </w:rPr>
        <w:t xml:space="preserve"> Утратившими силу признаются распорядительные документы </w:t>
      </w:r>
      <w:r w:rsidR="00742AA7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>:</w:t>
      </w:r>
    </w:p>
    <w:p w:rsidR="00B1494E" w:rsidRPr="007E74CE" w:rsidRDefault="00B1494E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выполненные;</w:t>
      </w:r>
    </w:p>
    <w:p w:rsidR="00B1494E" w:rsidRPr="007E74CE" w:rsidRDefault="00B1494E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фактически утратившие силу;</w:t>
      </w:r>
    </w:p>
    <w:p w:rsidR="00B1494E" w:rsidRPr="007E74CE" w:rsidRDefault="00B1494E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ограниченного срока действия, если срок их действия истек;</w:t>
      </w:r>
    </w:p>
    <w:p w:rsidR="00B1494E" w:rsidRPr="007E74CE" w:rsidRDefault="00B1494E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в связи с вступлением в силу новых правовых актов, содержащих положения, регулирующие те же отношения, что и действующие правовые акты;</w:t>
      </w:r>
    </w:p>
    <w:p w:rsidR="00B1494E" w:rsidRPr="007E74CE" w:rsidRDefault="00B1494E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по решению суда;</w:t>
      </w:r>
    </w:p>
    <w:p w:rsidR="00B1494E" w:rsidRPr="007E74CE" w:rsidRDefault="00B1494E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по протесту прокуратуры.</w:t>
      </w:r>
    </w:p>
    <w:p w:rsidR="00B1494E" w:rsidRPr="007E74CE" w:rsidRDefault="00B1494E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Распорядительные документы  признаются утратившими силу с момента вступления в силу соответствующего распорядительного документа, если в нем не указано иное.</w:t>
      </w:r>
    </w:p>
    <w:p w:rsidR="00B1494E" w:rsidRPr="007E74CE" w:rsidRDefault="00B1494E" w:rsidP="007E74CE">
      <w:pPr>
        <w:spacing w:line="276" w:lineRule="auto"/>
        <w:ind w:firstLine="540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3.4.4.</w:t>
      </w:r>
      <w:r w:rsidRPr="007E74CE">
        <w:rPr>
          <w:bCs/>
          <w:sz w:val="28"/>
          <w:szCs w:val="28"/>
        </w:rPr>
        <w:t xml:space="preserve"> Распорядительные документы </w:t>
      </w:r>
      <w:r w:rsidR="00742AA7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 xml:space="preserve"> подлежат отмене:</w:t>
      </w:r>
    </w:p>
    <w:p w:rsidR="00B1494E" w:rsidRPr="007E74CE" w:rsidRDefault="00B1494E" w:rsidP="007E74CE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если документ не вступил в силу;</w:t>
      </w:r>
    </w:p>
    <w:p w:rsidR="00B1494E" w:rsidRPr="007E74CE" w:rsidRDefault="00B1494E" w:rsidP="007E74CE">
      <w:pPr>
        <w:numPr>
          <w:ilvl w:val="0"/>
          <w:numId w:val="3"/>
        </w:numPr>
        <w:spacing w:line="276" w:lineRule="auto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по решению суда;</w:t>
      </w:r>
    </w:p>
    <w:p w:rsidR="00B1494E" w:rsidRPr="007E74CE" w:rsidRDefault="00B1494E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-  по протесту прокуратуры; </w:t>
      </w:r>
    </w:p>
    <w:p w:rsidR="00B1494E" w:rsidRPr="007E74CE" w:rsidRDefault="00B1494E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-  если   документ   не    соответствует   Конституции    Российской Федерации, федеральным законам, Уставу города Москвы, иным правовым актам города Москвы более высокой юридической силы;</w:t>
      </w:r>
    </w:p>
    <w:p w:rsidR="00B1494E" w:rsidRPr="007E74CE" w:rsidRDefault="00B1494E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если их выполнение не обеспечено финансовыми и материальными ресурсами.</w:t>
      </w:r>
    </w:p>
    <w:p w:rsidR="00B1494E" w:rsidRPr="007E74CE" w:rsidRDefault="00B1494E" w:rsidP="007E74CE">
      <w:pPr>
        <w:pStyle w:val="a3"/>
        <w:spacing w:line="276" w:lineRule="auto"/>
        <w:ind w:firstLine="708"/>
        <w:jc w:val="both"/>
        <w:rPr>
          <w:b w:val="0"/>
          <w:bCs/>
          <w:szCs w:val="28"/>
        </w:rPr>
      </w:pPr>
      <w:r w:rsidRPr="007E74CE">
        <w:rPr>
          <w:b w:val="0"/>
          <w:bCs/>
          <w:szCs w:val="28"/>
        </w:rPr>
        <w:t>Ранее принятый распорядительный документ отменяется с момента    принятия  распорядительного документа о его отмене и не имеет правовых последствий.</w:t>
      </w:r>
    </w:p>
    <w:p w:rsidR="00B1494E" w:rsidRPr="007E74CE" w:rsidRDefault="00B1494E" w:rsidP="007E74CE">
      <w:pPr>
        <w:pStyle w:val="a3"/>
        <w:spacing w:line="276" w:lineRule="auto"/>
        <w:ind w:firstLine="540"/>
        <w:jc w:val="both"/>
        <w:rPr>
          <w:b w:val="0"/>
          <w:bCs/>
          <w:szCs w:val="28"/>
        </w:rPr>
      </w:pPr>
      <w:r w:rsidRPr="007E74CE">
        <w:rPr>
          <w:bCs/>
          <w:szCs w:val="28"/>
        </w:rPr>
        <w:t>3.4.5.</w:t>
      </w:r>
      <w:r w:rsidRPr="007E74CE">
        <w:rPr>
          <w:b w:val="0"/>
          <w:bCs/>
          <w:szCs w:val="28"/>
        </w:rPr>
        <w:t xml:space="preserve"> Перечень распорядительных документов либо их отдельных пунктов, подлежащих отмене или признанию утратившими силу, в тексте проекта  распорядительного документа об отмене или признании утратившим силу оформляется в хронологическом порядке. 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3.4.6.</w:t>
      </w:r>
      <w:r w:rsidRPr="007E74CE">
        <w:rPr>
          <w:b/>
          <w:bCs/>
          <w:sz w:val="28"/>
          <w:szCs w:val="28"/>
        </w:rPr>
        <w:t xml:space="preserve"> </w:t>
      </w:r>
      <w:r w:rsidRPr="007E74CE">
        <w:rPr>
          <w:sz w:val="28"/>
          <w:szCs w:val="28"/>
        </w:rPr>
        <w:t xml:space="preserve"> Если в распорядительном документе имеются пункты, которыми признавались утратившими силу ранее изданные распоряжения, то при необходимости признать утратившим силу данный распорядительный документ</w:t>
      </w:r>
      <w:r w:rsidR="00EE7D63" w:rsidRPr="007E74CE">
        <w:rPr>
          <w:sz w:val="28"/>
          <w:szCs w:val="28"/>
        </w:rPr>
        <w:t xml:space="preserve">, </w:t>
      </w:r>
      <w:r w:rsidRPr="007E74CE">
        <w:rPr>
          <w:sz w:val="28"/>
          <w:szCs w:val="28"/>
        </w:rPr>
        <w:t>он признается утратившим силу полностью независимо от наличия в нем таких пунктов.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Если подлежащий признанию утратившим силу пункт, подпункт или абзац содержит указание на приложение, которое соответственно должно утратить силу, то признается утратившим силу только этот пункт, этот подпункт или этот абзац, а приложение отдельно не указывается, хотя оно тоже будет считаться утратившим силу.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Если в пункте, подпункте или абзаце распорядительного документа наряду с утверждением приложения содержатся указания, касающиеся других вопросов, сохраняющих свое значение, а приложение подлежит признанию утратившим силу полностью, то признается утратившим силу этот пункт, этот подпункт или этот абзац только в части, относящейся к приложению.</w:t>
      </w:r>
    </w:p>
    <w:p w:rsidR="00B1494E" w:rsidRPr="007E74CE" w:rsidRDefault="00B1494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  <w:szCs w:val="28"/>
        </w:rPr>
      </w:pPr>
      <w:r w:rsidRPr="007E74CE">
        <w:rPr>
          <w:b/>
          <w:bCs/>
          <w:sz w:val="28"/>
          <w:szCs w:val="28"/>
        </w:rPr>
        <w:t>3.4.7.</w:t>
      </w:r>
      <w:r w:rsidRPr="007E74CE">
        <w:rPr>
          <w:sz w:val="28"/>
          <w:szCs w:val="28"/>
        </w:rPr>
        <w:t xml:space="preserve"> Отмена или признание утратившими силу пунктов, подпунктов, абзацев (структурных элементов) отменяет или прекращает действие структурного элемента документа соответственно, создает новую редакцию распорядительного документа и не является внесением изменений.</w:t>
      </w:r>
    </w:p>
    <w:p w:rsidR="00B1494E" w:rsidRPr="007E74CE" w:rsidRDefault="00B1494E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При одновременном внесении в распорядительный документ изменений и признании утратившими силу структурных элементов данного распорядительного документа пункты о внесении изменений и признании утратившими силу располагаются последовательно в соответствии со структурой распорядительного документа.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B1494E" w:rsidRPr="007E74CE" w:rsidRDefault="00B1494E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 xml:space="preserve">3.5. Поддержание в актуальном состоянии распорядительных документов </w:t>
      </w:r>
      <w:r w:rsidR="00742AA7" w:rsidRPr="007E74CE">
        <w:rPr>
          <w:b/>
          <w:sz w:val="28"/>
          <w:szCs w:val="28"/>
        </w:rPr>
        <w:t>управы района</w:t>
      </w:r>
      <w:r w:rsidRPr="007E74CE">
        <w:rPr>
          <w:b/>
          <w:sz w:val="28"/>
          <w:szCs w:val="28"/>
        </w:rPr>
        <w:t>.</w:t>
      </w:r>
    </w:p>
    <w:p w:rsidR="00B1494E" w:rsidRPr="007E74CE" w:rsidRDefault="00B149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 С целью поддержания в актуальном состоянии распорядительных документов </w:t>
      </w:r>
      <w:r w:rsidR="00742AA7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структурные подразделения,  выступающие в качестве исполнителей по подготовке данных документов, систематически, </w:t>
      </w:r>
      <w:r w:rsidRPr="007E74CE">
        <w:rPr>
          <w:b/>
          <w:sz w:val="28"/>
          <w:szCs w:val="28"/>
        </w:rPr>
        <w:t>не реже одного раза в год</w:t>
      </w:r>
      <w:r w:rsidRPr="007E74CE">
        <w:rPr>
          <w:sz w:val="28"/>
          <w:szCs w:val="28"/>
        </w:rPr>
        <w:t>, осуществляют работу по выявлению распорядительных документов, подлежащих отмене, признанию утратившими силу или требующих внесения изменений.</w:t>
      </w:r>
    </w:p>
    <w:p w:rsidR="00E87184" w:rsidRPr="007E74CE" w:rsidRDefault="00E87184" w:rsidP="007E74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456A" w:rsidRPr="007E74CE" w:rsidRDefault="003E456A" w:rsidP="007E74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66D" w:rsidRPr="00844E79" w:rsidRDefault="0052760D" w:rsidP="00844E79">
      <w:pPr>
        <w:pStyle w:val="51"/>
        <w:shd w:val="clear" w:color="auto" w:fill="auto"/>
        <w:spacing w:line="476" w:lineRule="exact"/>
        <w:ind w:left="20" w:right="40" w:firstLine="520"/>
        <w:jc w:val="center"/>
        <w:rPr>
          <w:sz w:val="28"/>
          <w:szCs w:val="28"/>
          <w:u w:val="single"/>
        </w:rPr>
      </w:pPr>
      <w:r w:rsidRPr="00844E79">
        <w:rPr>
          <w:sz w:val="28"/>
          <w:szCs w:val="28"/>
          <w:u w:val="single"/>
        </w:rPr>
        <w:t xml:space="preserve">4. </w:t>
      </w:r>
      <w:r w:rsidR="00844E79" w:rsidRPr="00844E79">
        <w:rPr>
          <w:sz w:val="28"/>
          <w:szCs w:val="28"/>
          <w:u w:val="single"/>
        </w:rPr>
        <w:t xml:space="preserve">ВЗАИМОДЕЙСТВИЕ ГЛАВЫ УПРАВЫ И УПРАВЫ РАЙОНА С МЭРОМ МОСКВЫ, С ЧЛЕНАМИ СОВЕТА ФЕДЕРАЦИИ, ДЕПУТАТАМИ ГОСУДВРСТВЕННОЙ ДУМЫ ФЕДЕРАЛЬНОГО СОБРАНИЯ РОССИЙСКОЙ ФЕДЕРАЦИИ, МОСКОВСКОЙ ГОРОДСКОЙ ДУМЫ, АППАРАТОМ МЭРА И ПРАВИТЕЛЬСТВА МОСКВЫ, ДЕПУТАТАМИ СОВЕТА ДЕПУТАТОВ </w:t>
      </w:r>
      <w:r w:rsidR="00B11E86">
        <w:rPr>
          <w:sz w:val="28"/>
          <w:szCs w:val="28"/>
          <w:u w:val="single"/>
        </w:rPr>
        <w:t>МУНИЦИПАЛЬНОГО ОКРУГА</w:t>
      </w:r>
      <w:r w:rsidR="00844E79" w:rsidRPr="00844E79">
        <w:rPr>
          <w:sz w:val="28"/>
          <w:szCs w:val="28"/>
          <w:u w:val="single"/>
        </w:rPr>
        <w:t xml:space="preserve"> В ГОРОДЕ МОСКВЕ.</w:t>
      </w:r>
    </w:p>
    <w:p w:rsidR="0052760D" w:rsidRPr="007E74CE" w:rsidRDefault="0052760D" w:rsidP="007E74CE">
      <w:pPr>
        <w:pStyle w:val="ConsPlusNormal"/>
        <w:spacing w:line="276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C03CF" w:rsidRPr="007E74CE" w:rsidRDefault="0008356A" w:rsidP="007E74CE">
      <w:pPr>
        <w:pStyle w:val="a3"/>
        <w:tabs>
          <w:tab w:val="left" w:pos="1280"/>
        </w:tabs>
        <w:overflowPunct/>
        <w:autoSpaceDE/>
        <w:autoSpaceDN/>
        <w:adjustRightInd/>
        <w:spacing w:line="476" w:lineRule="exact"/>
        <w:ind w:right="20"/>
        <w:jc w:val="both"/>
        <w:textAlignment w:val="auto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 xml:space="preserve">        </w:t>
      </w:r>
      <w:r w:rsidR="000C03CF" w:rsidRPr="007E74CE">
        <w:rPr>
          <w:rStyle w:val="12"/>
          <w:sz w:val="28"/>
          <w:szCs w:val="28"/>
        </w:rPr>
        <w:t>4.1. Общие положения</w:t>
      </w:r>
    </w:p>
    <w:p w:rsidR="0008356A" w:rsidRDefault="0008356A" w:rsidP="0008356A">
      <w:pPr>
        <w:pStyle w:val="a3"/>
        <w:tabs>
          <w:tab w:val="left" w:pos="1280"/>
        </w:tabs>
        <w:overflowPunct/>
        <w:autoSpaceDE/>
        <w:autoSpaceDN/>
        <w:adjustRightInd/>
        <w:spacing w:line="276" w:lineRule="auto"/>
        <w:ind w:right="20"/>
        <w:jc w:val="both"/>
        <w:textAlignment w:val="auto"/>
        <w:rPr>
          <w:rStyle w:val="12"/>
          <w:b w:val="0"/>
          <w:sz w:val="28"/>
          <w:szCs w:val="28"/>
        </w:rPr>
      </w:pPr>
      <w:r>
        <w:rPr>
          <w:rStyle w:val="12"/>
          <w:sz w:val="28"/>
          <w:szCs w:val="28"/>
        </w:rPr>
        <w:t xml:space="preserve">        </w:t>
      </w:r>
      <w:r w:rsidR="000C03CF" w:rsidRPr="00D27DA6">
        <w:rPr>
          <w:rStyle w:val="12"/>
          <w:sz w:val="28"/>
          <w:szCs w:val="28"/>
        </w:rPr>
        <w:t>4.1.</w:t>
      </w:r>
      <w:r w:rsidR="00D27DA6" w:rsidRPr="00D27DA6">
        <w:rPr>
          <w:rStyle w:val="12"/>
          <w:sz w:val="28"/>
          <w:szCs w:val="28"/>
        </w:rPr>
        <w:t>1.</w:t>
      </w:r>
      <w:r w:rsidR="000C03CF" w:rsidRPr="007E74CE">
        <w:rPr>
          <w:rStyle w:val="12"/>
          <w:b w:val="0"/>
          <w:sz w:val="28"/>
          <w:szCs w:val="28"/>
        </w:rPr>
        <w:t xml:space="preserve"> Прием членов Совета Федерации и депутатов главой управы и дру</w:t>
      </w:r>
      <w:r w:rsidR="000C03CF" w:rsidRPr="007E74CE">
        <w:rPr>
          <w:rStyle w:val="12"/>
          <w:b w:val="0"/>
          <w:sz w:val="28"/>
          <w:szCs w:val="28"/>
        </w:rPr>
        <w:softHyphen/>
        <w:t>гими должностными лицами управы района осуществляется в соответствии с п.4.5.1 Регламента Правительства Москвы, утвержденного постановлением Правительства Москвы от 21.02.2006 № 112-ПП.</w:t>
      </w:r>
    </w:p>
    <w:p w:rsidR="000C03CF" w:rsidRPr="0008356A" w:rsidRDefault="0008356A" w:rsidP="0008356A">
      <w:pPr>
        <w:pStyle w:val="a3"/>
        <w:tabs>
          <w:tab w:val="left" w:pos="1280"/>
        </w:tabs>
        <w:overflowPunct/>
        <w:autoSpaceDE/>
        <w:autoSpaceDN/>
        <w:adjustRightInd/>
        <w:spacing w:line="276" w:lineRule="auto"/>
        <w:ind w:right="20"/>
        <w:jc w:val="both"/>
        <w:textAlignment w:val="auto"/>
        <w:rPr>
          <w:b w:val="0"/>
          <w:szCs w:val="28"/>
        </w:rPr>
      </w:pPr>
      <w:r>
        <w:rPr>
          <w:rStyle w:val="12"/>
          <w:sz w:val="28"/>
          <w:szCs w:val="28"/>
        </w:rPr>
        <w:t xml:space="preserve">         </w:t>
      </w:r>
      <w:r w:rsidR="000C03CF" w:rsidRPr="00D27DA6">
        <w:rPr>
          <w:rStyle w:val="12"/>
          <w:sz w:val="28"/>
          <w:szCs w:val="28"/>
        </w:rPr>
        <w:t>4.2.</w:t>
      </w:r>
      <w:r w:rsidR="000C03CF" w:rsidRPr="007E74CE">
        <w:rPr>
          <w:rStyle w:val="12"/>
          <w:b w:val="0"/>
          <w:sz w:val="28"/>
          <w:szCs w:val="28"/>
        </w:rPr>
        <w:t xml:space="preserve"> </w:t>
      </w:r>
      <w:r w:rsidR="000C03CF" w:rsidRPr="007E74CE">
        <w:rPr>
          <w:rStyle w:val="50"/>
          <w:b/>
          <w:bCs w:val="0"/>
          <w:sz w:val="28"/>
          <w:szCs w:val="28"/>
        </w:rPr>
        <w:t>Взаимодействие главы управы и управы района с членами Совета Федерации, депутатами Государственной Думы Федеральною Собра</w:t>
      </w:r>
      <w:r w:rsidR="000C03CF" w:rsidRPr="007E74CE">
        <w:rPr>
          <w:rStyle w:val="50"/>
          <w:b/>
          <w:bCs w:val="0"/>
          <w:sz w:val="28"/>
          <w:szCs w:val="28"/>
        </w:rPr>
        <w:softHyphen/>
        <w:t>ния Российской Федерации, Московской городской Думы, Аппаратом Мэра и Правительства Москвы, депутатами Совета депутатов муни</w:t>
      </w:r>
      <w:r w:rsidR="000C03CF" w:rsidRPr="007E74CE">
        <w:rPr>
          <w:rStyle w:val="50"/>
          <w:b/>
          <w:bCs w:val="0"/>
          <w:sz w:val="28"/>
          <w:szCs w:val="28"/>
        </w:rPr>
        <w:softHyphen/>
        <w:t>ципальн</w:t>
      </w:r>
      <w:r w:rsidR="00B11E86">
        <w:rPr>
          <w:rStyle w:val="50"/>
          <w:b/>
          <w:bCs w:val="0"/>
          <w:sz w:val="28"/>
          <w:szCs w:val="28"/>
        </w:rPr>
        <w:t>ого</w:t>
      </w:r>
      <w:r w:rsidR="000C03CF" w:rsidRPr="007E74CE">
        <w:rPr>
          <w:rStyle w:val="50"/>
          <w:b/>
          <w:bCs w:val="0"/>
          <w:sz w:val="28"/>
          <w:szCs w:val="28"/>
        </w:rPr>
        <w:t xml:space="preserve"> округ</w:t>
      </w:r>
      <w:r w:rsidR="00B11E86">
        <w:rPr>
          <w:rStyle w:val="50"/>
          <w:b/>
          <w:bCs w:val="0"/>
          <w:sz w:val="28"/>
          <w:szCs w:val="28"/>
        </w:rPr>
        <w:t>а</w:t>
      </w:r>
      <w:r w:rsidR="000C03CF" w:rsidRPr="007E74CE">
        <w:rPr>
          <w:rStyle w:val="50"/>
          <w:b/>
          <w:bCs w:val="0"/>
          <w:sz w:val="28"/>
          <w:szCs w:val="28"/>
        </w:rPr>
        <w:t xml:space="preserve"> в городе Москве.</w:t>
      </w:r>
    </w:p>
    <w:p w:rsidR="000C03CF" w:rsidRPr="00AE5FFD" w:rsidRDefault="000C03CF" w:rsidP="0008356A">
      <w:pPr>
        <w:pStyle w:val="51"/>
        <w:numPr>
          <w:ilvl w:val="2"/>
          <w:numId w:val="22"/>
        </w:numPr>
        <w:shd w:val="clear" w:color="auto" w:fill="auto"/>
        <w:tabs>
          <w:tab w:val="left" w:pos="1280"/>
        </w:tabs>
        <w:spacing w:line="276" w:lineRule="auto"/>
        <w:ind w:left="0" w:right="20" w:firstLine="709"/>
        <w:jc w:val="both"/>
        <w:rPr>
          <w:b w:val="0"/>
          <w:sz w:val="28"/>
          <w:szCs w:val="28"/>
        </w:rPr>
      </w:pPr>
      <w:r w:rsidRPr="00AE5FFD">
        <w:rPr>
          <w:rStyle w:val="50"/>
          <w:b/>
          <w:bCs/>
          <w:sz w:val="28"/>
          <w:szCs w:val="28"/>
        </w:rPr>
        <w:t>Порядок рассмотрения обращений и запросов членов Совета Федерации, депутатов Государственной Думы Федерального Собра</w:t>
      </w:r>
      <w:r w:rsidRPr="00AE5FFD">
        <w:rPr>
          <w:rStyle w:val="50"/>
          <w:b/>
          <w:bCs/>
          <w:sz w:val="28"/>
          <w:szCs w:val="28"/>
        </w:rPr>
        <w:softHyphen/>
        <w:t>ния Российской Федерации.</w:t>
      </w:r>
    </w:p>
    <w:p w:rsidR="000C03CF" w:rsidRPr="007E74CE" w:rsidRDefault="000C03CF" w:rsidP="0008356A">
      <w:pPr>
        <w:pStyle w:val="a3"/>
        <w:numPr>
          <w:ilvl w:val="3"/>
          <w:numId w:val="22"/>
        </w:numPr>
        <w:tabs>
          <w:tab w:val="left" w:pos="1477"/>
        </w:tabs>
        <w:overflowPunct/>
        <w:autoSpaceDE/>
        <w:autoSpaceDN/>
        <w:adjustRightInd/>
        <w:spacing w:line="276" w:lineRule="auto"/>
        <w:ind w:left="0" w:right="20" w:firstLine="567"/>
        <w:jc w:val="both"/>
        <w:textAlignment w:val="auto"/>
        <w:rPr>
          <w:b w:val="0"/>
          <w:szCs w:val="28"/>
        </w:rPr>
      </w:pPr>
      <w:r w:rsidRPr="007E74CE">
        <w:rPr>
          <w:rStyle w:val="af7"/>
          <w:sz w:val="28"/>
          <w:szCs w:val="28"/>
        </w:rPr>
        <w:t xml:space="preserve">На обращение </w:t>
      </w:r>
      <w:r w:rsidRPr="007E74CE">
        <w:rPr>
          <w:rStyle w:val="12"/>
          <w:b w:val="0"/>
          <w:sz w:val="28"/>
          <w:szCs w:val="28"/>
        </w:rPr>
        <w:t>в управу района члена Совета Федерации, депута</w:t>
      </w:r>
      <w:r w:rsidRPr="007E74CE">
        <w:rPr>
          <w:rStyle w:val="12"/>
          <w:b w:val="0"/>
          <w:sz w:val="28"/>
          <w:szCs w:val="28"/>
        </w:rPr>
        <w:softHyphen/>
        <w:t xml:space="preserve">та Государственной Думы Федерального Собрания Российской Федерации по вопросам, связанным с его депутатской деятельностью, </w:t>
      </w:r>
      <w:r w:rsidRPr="007E74CE">
        <w:rPr>
          <w:rStyle w:val="af7"/>
          <w:b/>
          <w:sz w:val="28"/>
          <w:szCs w:val="28"/>
        </w:rPr>
        <w:t>безотлагатель</w:t>
      </w:r>
      <w:r w:rsidRPr="007E74CE">
        <w:rPr>
          <w:rStyle w:val="af7"/>
          <w:b/>
          <w:sz w:val="28"/>
          <w:szCs w:val="28"/>
        </w:rPr>
        <w:softHyphen/>
        <w:t>но</w:t>
      </w:r>
      <w:r w:rsidRPr="007E74CE">
        <w:rPr>
          <w:rStyle w:val="af7"/>
          <w:sz w:val="28"/>
          <w:szCs w:val="28"/>
        </w:rPr>
        <w:t xml:space="preserve"> </w:t>
      </w:r>
      <w:r w:rsidRPr="007E74CE">
        <w:rPr>
          <w:rStyle w:val="12"/>
          <w:b w:val="0"/>
          <w:sz w:val="28"/>
          <w:szCs w:val="28"/>
        </w:rPr>
        <w:t xml:space="preserve">дается ответ или предоставляются запрашиваемые им документы или сведения. Доступ к сведениям, составляющим государственную тайну, осуществляется в соответствии с действующим федеральным законом </w:t>
      </w:r>
      <w:r w:rsidRPr="007E74CE">
        <w:rPr>
          <w:rStyle w:val="af7"/>
          <w:sz w:val="28"/>
          <w:szCs w:val="28"/>
        </w:rPr>
        <w:t xml:space="preserve">о </w:t>
      </w:r>
      <w:r w:rsidRPr="007E74CE">
        <w:rPr>
          <w:rStyle w:val="12"/>
          <w:b w:val="0"/>
          <w:sz w:val="28"/>
          <w:szCs w:val="28"/>
        </w:rPr>
        <w:t>государственной тайне.</w:t>
      </w:r>
    </w:p>
    <w:p w:rsidR="000C03CF" w:rsidRPr="007E74CE" w:rsidRDefault="000C03CF" w:rsidP="0008356A">
      <w:pPr>
        <w:pStyle w:val="a3"/>
        <w:spacing w:line="276" w:lineRule="auto"/>
        <w:ind w:left="20" w:right="20" w:firstLine="64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>В случае необходимости проведения в связи с обращением дополни</w:t>
      </w:r>
      <w:r w:rsidRPr="007E74CE">
        <w:rPr>
          <w:rStyle w:val="12"/>
          <w:b w:val="0"/>
          <w:sz w:val="28"/>
          <w:szCs w:val="28"/>
        </w:rPr>
        <w:softHyphen/>
        <w:t xml:space="preserve">тельной проверки или дополнительного изучения каких-либо вопросов управой района сообщается об этом члену Совета Федерации или депутату Государственной Думы Федерального Собрания Российской Федерации в течение </w:t>
      </w:r>
      <w:r w:rsidRPr="007E74CE">
        <w:rPr>
          <w:rStyle w:val="af7"/>
          <w:b/>
          <w:sz w:val="28"/>
          <w:szCs w:val="28"/>
        </w:rPr>
        <w:t>5 календарных дней</w:t>
      </w:r>
      <w:r w:rsidRPr="007E74CE">
        <w:rPr>
          <w:rStyle w:val="af7"/>
          <w:sz w:val="28"/>
          <w:szCs w:val="28"/>
        </w:rPr>
        <w:t xml:space="preserve"> </w:t>
      </w:r>
      <w:r w:rsidRPr="007E74CE">
        <w:rPr>
          <w:rStyle w:val="12"/>
          <w:b w:val="0"/>
          <w:sz w:val="28"/>
          <w:szCs w:val="28"/>
        </w:rPr>
        <w:t>со дня получения обращения.</w:t>
      </w:r>
    </w:p>
    <w:p w:rsidR="000C03CF" w:rsidRPr="007E74CE" w:rsidRDefault="000C03CF" w:rsidP="0008356A">
      <w:pPr>
        <w:pStyle w:val="a3"/>
        <w:spacing w:line="276" w:lineRule="auto"/>
        <w:ind w:left="20" w:right="20" w:firstLine="64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>Окончательный ответ представляется члену Совета Федерации, де</w:t>
      </w:r>
      <w:r w:rsidRPr="007E74CE">
        <w:rPr>
          <w:rStyle w:val="12"/>
          <w:b w:val="0"/>
          <w:sz w:val="28"/>
          <w:szCs w:val="28"/>
        </w:rPr>
        <w:softHyphen/>
        <w:t>путату Государственной Думы Федерального Собрания Российской Феде</w:t>
      </w:r>
      <w:r w:rsidRPr="007E74CE">
        <w:rPr>
          <w:rStyle w:val="12"/>
          <w:b w:val="0"/>
          <w:sz w:val="28"/>
          <w:szCs w:val="28"/>
        </w:rPr>
        <w:softHyphen/>
        <w:t xml:space="preserve">рации не позднее </w:t>
      </w:r>
      <w:r w:rsidRPr="007E74CE">
        <w:rPr>
          <w:rStyle w:val="af7"/>
          <w:b/>
          <w:sz w:val="28"/>
          <w:szCs w:val="28"/>
        </w:rPr>
        <w:t>30 календарных дней</w:t>
      </w:r>
      <w:r w:rsidRPr="007E74CE">
        <w:rPr>
          <w:rStyle w:val="af7"/>
          <w:sz w:val="28"/>
          <w:szCs w:val="28"/>
        </w:rPr>
        <w:t xml:space="preserve"> </w:t>
      </w:r>
      <w:r w:rsidRPr="007E74CE">
        <w:rPr>
          <w:rStyle w:val="12"/>
          <w:b w:val="0"/>
          <w:sz w:val="28"/>
          <w:szCs w:val="28"/>
        </w:rPr>
        <w:t>со дня получения обращения.</w:t>
      </w:r>
    </w:p>
    <w:p w:rsidR="000C03CF" w:rsidRPr="007E74CE" w:rsidRDefault="000C03CF" w:rsidP="0008356A">
      <w:pPr>
        <w:pStyle w:val="a3"/>
        <w:spacing w:line="276" w:lineRule="auto"/>
        <w:ind w:left="20" w:right="20" w:firstLine="64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>Ответы на данные обращения направляются за подписью главы управы или лица, официально его замещающего.</w:t>
      </w:r>
    </w:p>
    <w:p w:rsidR="000C03CF" w:rsidRPr="007E74CE" w:rsidRDefault="000C03CF" w:rsidP="0008356A">
      <w:pPr>
        <w:pStyle w:val="a3"/>
        <w:numPr>
          <w:ilvl w:val="3"/>
          <w:numId w:val="22"/>
        </w:numPr>
        <w:tabs>
          <w:tab w:val="left" w:pos="1628"/>
        </w:tabs>
        <w:overflowPunct/>
        <w:autoSpaceDE/>
        <w:autoSpaceDN/>
        <w:adjustRightInd/>
        <w:spacing w:line="276" w:lineRule="auto"/>
        <w:ind w:left="0" w:right="20" w:firstLine="709"/>
        <w:jc w:val="both"/>
        <w:textAlignment w:val="auto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 xml:space="preserve">Член Совета Федерации, депутат Государственной Думы (инициатор запроса) вправе направить </w:t>
      </w:r>
      <w:r w:rsidRPr="007E74CE">
        <w:rPr>
          <w:rStyle w:val="af7"/>
          <w:b/>
          <w:sz w:val="28"/>
          <w:szCs w:val="28"/>
        </w:rPr>
        <w:t>запрос</w:t>
      </w:r>
      <w:r w:rsidRPr="007E74CE">
        <w:rPr>
          <w:rStyle w:val="af7"/>
          <w:sz w:val="28"/>
          <w:szCs w:val="28"/>
        </w:rPr>
        <w:t xml:space="preserve"> </w:t>
      </w:r>
      <w:r w:rsidRPr="007E74CE">
        <w:rPr>
          <w:rStyle w:val="12"/>
          <w:b w:val="0"/>
          <w:sz w:val="28"/>
          <w:szCs w:val="28"/>
        </w:rPr>
        <w:t>в управу района по вопросам, входящим в их компетенцию.</w:t>
      </w:r>
    </w:p>
    <w:p w:rsidR="000C03CF" w:rsidRPr="007E74CE" w:rsidRDefault="000C03CF" w:rsidP="0008356A">
      <w:pPr>
        <w:pStyle w:val="a3"/>
        <w:spacing w:line="276" w:lineRule="auto"/>
        <w:ind w:left="20" w:right="20" w:firstLine="64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>Запрос члена Совета Федерации, депутата Государственной Думы направляется ими самостоятельно и не требует оглашения на заседании соответствующей палаты Федерального Собрания Российской Федерации.</w:t>
      </w:r>
    </w:p>
    <w:p w:rsidR="000C03CF" w:rsidRPr="007E74CE" w:rsidRDefault="000C03CF" w:rsidP="0008356A">
      <w:pPr>
        <w:pStyle w:val="a3"/>
        <w:spacing w:line="276" w:lineRule="auto"/>
        <w:ind w:left="20" w:right="20" w:firstLine="64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 xml:space="preserve">Ответ на запрос дается в письменной форме за подписью главы управы или лица, официально его замещающего, не позднее, чем через </w:t>
      </w:r>
      <w:r w:rsidRPr="007E74CE">
        <w:rPr>
          <w:rStyle w:val="af7"/>
          <w:b/>
          <w:sz w:val="28"/>
          <w:szCs w:val="28"/>
        </w:rPr>
        <w:t>30 кален</w:t>
      </w:r>
      <w:r w:rsidRPr="007E74CE">
        <w:rPr>
          <w:rStyle w:val="af7"/>
          <w:b/>
          <w:sz w:val="28"/>
          <w:szCs w:val="28"/>
        </w:rPr>
        <w:softHyphen/>
        <w:t>дарных дней</w:t>
      </w:r>
      <w:r w:rsidRPr="007E74CE">
        <w:rPr>
          <w:rStyle w:val="af7"/>
          <w:sz w:val="28"/>
          <w:szCs w:val="28"/>
        </w:rPr>
        <w:t xml:space="preserve"> </w:t>
      </w:r>
      <w:r w:rsidRPr="007E74CE">
        <w:rPr>
          <w:rStyle w:val="12"/>
          <w:b w:val="0"/>
          <w:sz w:val="28"/>
          <w:szCs w:val="28"/>
        </w:rPr>
        <w:t>со дня его получения или в иной, согласованный с инициа</w:t>
      </w:r>
      <w:r w:rsidRPr="007E74CE">
        <w:rPr>
          <w:rStyle w:val="12"/>
          <w:b w:val="0"/>
          <w:sz w:val="28"/>
          <w:szCs w:val="28"/>
        </w:rPr>
        <w:softHyphen/>
        <w:t>тором запроса срок.</w:t>
      </w:r>
    </w:p>
    <w:p w:rsidR="000C03CF" w:rsidRPr="007E74CE" w:rsidRDefault="000C03CF" w:rsidP="0008356A">
      <w:pPr>
        <w:pStyle w:val="a3"/>
        <w:spacing w:line="276" w:lineRule="auto"/>
        <w:ind w:left="20" w:right="20" w:firstLine="64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>Инициатор запроса имеет право принимать непосредственное участие в рассмотрении поставленных им в запросе вопросов, в том числе на за</w:t>
      </w:r>
      <w:r w:rsidRPr="007E74CE">
        <w:rPr>
          <w:rStyle w:val="12"/>
          <w:b w:val="0"/>
          <w:sz w:val="28"/>
          <w:szCs w:val="28"/>
        </w:rPr>
        <w:softHyphen/>
        <w:t>крытых заседаниях управы района.</w:t>
      </w:r>
    </w:p>
    <w:p w:rsidR="000C03CF" w:rsidRPr="007E74CE" w:rsidRDefault="000C03CF" w:rsidP="0008356A">
      <w:pPr>
        <w:pStyle w:val="a3"/>
        <w:spacing w:line="276" w:lineRule="auto"/>
        <w:ind w:left="20" w:right="20" w:firstLine="64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>О дне рассмотрения поставленных в запросе вопросов инициатор за</w:t>
      </w:r>
      <w:r w:rsidRPr="007E74CE">
        <w:rPr>
          <w:rStyle w:val="12"/>
          <w:b w:val="0"/>
          <w:sz w:val="28"/>
          <w:szCs w:val="28"/>
        </w:rPr>
        <w:softHyphen/>
        <w:t xml:space="preserve">проса должен быть извещен исполнителем (ответственным исполнителем) заблаговременно, но не позднее, чем </w:t>
      </w:r>
      <w:r w:rsidRPr="007E74CE">
        <w:rPr>
          <w:rStyle w:val="af7"/>
          <w:sz w:val="28"/>
          <w:szCs w:val="28"/>
        </w:rPr>
        <w:t xml:space="preserve">за </w:t>
      </w:r>
      <w:r w:rsidRPr="007E74CE">
        <w:rPr>
          <w:rStyle w:val="af7"/>
          <w:b/>
          <w:sz w:val="28"/>
          <w:szCs w:val="28"/>
        </w:rPr>
        <w:t>три календарных дня</w:t>
      </w:r>
      <w:r w:rsidRPr="007E74CE">
        <w:rPr>
          <w:rStyle w:val="af7"/>
          <w:sz w:val="28"/>
          <w:szCs w:val="28"/>
        </w:rPr>
        <w:t xml:space="preserve"> </w:t>
      </w:r>
      <w:r w:rsidRPr="007E74CE">
        <w:rPr>
          <w:rStyle w:val="12"/>
          <w:b w:val="0"/>
          <w:sz w:val="28"/>
          <w:szCs w:val="28"/>
        </w:rPr>
        <w:t>до соответствующего заседания.</w:t>
      </w:r>
    </w:p>
    <w:p w:rsidR="000C03CF" w:rsidRPr="007E74CE" w:rsidRDefault="000C03CF" w:rsidP="0008356A">
      <w:pPr>
        <w:pStyle w:val="a3"/>
        <w:spacing w:line="276" w:lineRule="auto"/>
        <w:ind w:left="20" w:right="20" w:firstLine="54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>Ответ на запрос должен быть подписан тем должностным лицом, которому направлен запрос, либо лицом, исполняющим его обязанности.</w:t>
      </w:r>
    </w:p>
    <w:p w:rsidR="000C03CF" w:rsidRPr="007E74CE" w:rsidRDefault="000C03CF" w:rsidP="0008356A">
      <w:pPr>
        <w:pStyle w:val="a3"/>
        <w:spacing w:line="276" w:lineRule="auto"/>
        <w:ind w:left="20" w:right="20" w:firstLine="54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>Подготовка проекта ответа на запрос члена Совета Федерации, депу</w:t>
      </w:r>
      <w:r w:rsidRPr="007E74CE">
        <w:rPr>
          <w:rStyle w:val="12"/>
          <w:b w:val="0"/>
          <w:sz w:val="28"/>
          <w:szCs w:val="28"/>
        </w:rPr>
        <w:softHyphen/>
        <w:t xml:space="preserve">тата Государственной Думы к </w:t>
      </w:r>
      <w:r w:rsidR="00637E7D" w:rsidRPr="007E74CE">
        <w:rPr>
          <w:rStyle w:val="12"/>
          <w:b w:val="0"/>
          <w:sz w:val="28"/>
          <w:szCs w:val="28"/>
        </w:rPr>
        <w:t>префекту</w:t>
      </w:r>
      <w:r w:rsidRPr="007E74CE">
        <w:rPr>
          <w:rStyle w:val="12"/>
          <w:b w:val="0"/>
          <w:sz w:val="28"/>
          <w:szCs w:val="28"/>
        </w:rPr>
        <w:t xml:space="preserve"> поручается управе района, если поставленный вопрос относится к ведению управы района. Ответ на данный запрос дается за подписью префекта либо лица, исполняющего его обязанности. Представление на подпись проекта ответа осуществляется главой управы</w:t>
      </w:r>
      <w:r w:rsidR="00637E7D" w:rsidRPr="007E74CE">
        <w:rPr>
          <w:rStyle w:val="12"/>
          <w:b w:val="0"/>
          <w:sz w:val="28"/>
          <w:szCs w:val="28"/>
        </w:rPr>
        <w:t>.</w:t>
      </w:r>
    </w:p>
    <w:p w:rsidR="000C03CF" w:rsidRPr="007E74CE" w:rsidRDefault="000C03CF" w:rsidP="0008356A">
      <w:pPr>
        <w:pStyle w:val="51"/>
        <w:numPr>
          <w:ilvl w:val="0"/>
          <w:numId w:val="15"/>
        </w:numPr>
        <w:shd w:val="clear" w:color="auto" w:fill="auto"/>
        <w:tabs>
          <w:tab w:val="left" w:pos="1408"/>
        </w:tabs>
        <w:spacing w:line="276" w:lineRule="auto"/>
        <w:ind w:left="20" w:right="20" w:firstLine="680"/>
        <w:jc w:val="both"/>
        <w:rPr>
          <w:b w:val="0"/>
          <w:sz w:val="28"/>
          <w:szCs w:val="28"/>
        </w:rPr>
      </w:pPr>
      <w:r w:rsidRPr="00262975">
        <w:rPr>
          <w:rStyle w:val="50"/>
          <w:b/>
          <w:bCs/>
          <w:sz w:val="28"/>
          <w:szCs w:val="28"/>
        </w:rPr>
        <w:t>Порядок рассмотрения обращений и запросов депутатов</w:t>
      </w:r>
      <w:r w:rsidRPr="007E74CE">
        <w:rPr>
          <w:rStyle w:val="50"/>
          <w:b/>
          <w:bCs/>
          <w:sz w:val="28"/>
          <w:szCs w:val="28"/>
        </w:rPr>
        <w:t xml:space="preserve"> Московской городской Думы.</w:t>
      </w:r>
    </w:p>
    <w:p w:rsidR="000C03CF" w:rsidRPr="007E74CE" w:rsidRDefault="000C03CF" w:rsidP="0008356A">
      <w:pPr>
        <w:pStyle w:val="a3"/>
        <w:numPr>
          <w:ilvl w:val="3"/>
          <w:numId w:val="20"/>
        </w:numPr>
        <w:tabs>
          <w:tab w:val="left" w:pos="1675"/>
        </w:tabs>
        <w:overflowPunct/>
        <w:autoSpaceDE/>
        <w:autoSpaceDN/>
        <w:adjustRightInd/>
        <w:spacing w:line="276" w:lineRule="auto"/>
        <w:ind w:left="0" w:right="20" w:firstLine="709"/>
        <w:jc w:val="both"/>
        <w:textAlignment w:val="auto"/>
        <w:rPr>
          <w:b w:val="0"/>
          <w:szCs w:val="28"/>
        </w:rPr>
      </w:pPr>
      <w:r w:rsidRPr="007E74CE">
        <w:rPr>
          <w:rStyle w:val="af7"/>
          <w:sz w:val="28"/>
          <w:szCs w:val="28"/>
        </w:rPr>
        <w:t xml:space="preserve">Обращение </w:t>
      </w:r>
      <w:r w:rsidRPr="007E74CE">
        <w:rPr>
          <w:rStyle w:val="12"/>
          <w:b w:val="0"/>
          <w:sz w:val="28"/>
          <w:szCs w:val="28"/>
        </w:rPr>
        <w:t xml:space="preserve">Московской </w:t>
      </w:r>
      <w:r w:rsidR="00637E7D" w:rsidRPr="007E74CE">
        <w:rPr>
          <w:rStyle w:val="12"/>
          <w:b w:val="0"/>
          <w:sz w:val="28"/>
          <w:szCs w:val="28"/>
        </w:rPr>
        <w:t>го</w:t>
      </w:r>
      <w:r w:rsidRPr="007E74CE">
        <w:rPr>
          <w:rStyle w:val="12"/>
          <w:b w:val="0"/>
          <w:sz w:val="28"/>
          <w:szCs w:val="28"/>
        </w:rPr>
        <w:t>родской Думы, депутатской ко</w:t>
      </w:r>
      <w:r w:rsidRPr="007E74CE">
        <w:rPr>
          <w:rStyle w:val="12"/>
          <w:b w:val="0"/>
          <w:sz w:val="28"/>
          <w:szCs w:val="28"/>
        </w:rPr>
        <w:softHyphen/>
        <w:t xml:space="preserve">миссии, рабочей группы или фракции, конкретного депутата в </w:t>
      </w:r>
      <w:r w:rsidR="00637E7D" w:rsidRPr="007E74CE">
        <w:rPr>
          <w:rStyle w:val="12"/>
          <w:b w:val="0"/>
          <w:sz w:val="28"/>
          <w:szCs w:val="28"/>
        </w:rPr>
        <w:t>управу района</w:t>
      </w:r>
      <w:r w:rsidRPr="007E74CE">
        <w:rPr>
          <w:rStyle w:val="12"/>
          <w:b w:val="0"/>
          <w:sz w:val="28"/>
          <w:szCs w:val="28"/>
        </w:rPr>
        <w:t xml:space="preserve"> рассматривается </w:t>
      </w:r>
      <w:r w:rsidRPr="007E74CE">
        <w:rPr>
          <w:rStyle w:val="af7"/>
          <w:sz w:val="28"/>
          <w:szCs w:val="28"/>
        </w:rPr>
        <w:t xml:space="preserve">в </w:t>
      </w:r>
      <w:r w:rsidRPr="007E74CE">
        <w:rPr>
          <w:rStyle w:val="af7"/>
          <w:b/>
          <w:sz w:val="28"/>
          <w:szCs w:val="28"/>
        </w:rPr>
        <w:t>месячный срок</w:t>
      </w:r>
      <w:r w:rsidRPr="007E74CE">
        <w:rPr>
          <w:rStyle w:val="af7"/>
          <w:sz w:val="28"/>
          <w:szCs w:val="28"/>
        </w:rPr>
        <w:t xml:space="preserve"> </w:t>
      </w:r>
      <w:r w:rsidRPr="007E74CE">
        <w:rPr>
          <w:rStyle w:val="12"/>
          <w:b w:val="0"/>
          <w:sz w:val="28"/>
          <w:szCs w:val="28"/>
        </w:rPr>
        <w:t xml:space="preserve">с момента получения обращения, а в случае указания в обращении на нарушение законодательства, </w:t>
      </w:r>
      <w:r w:rsidR="00637E7D" w:rsidRPr="007E74CE">
        <w:rPr>
          <w:rStyle w:val="12"/>
          <w:b w:val="0"/>
          <w:sz w:val="28"/>
          <w:szCs w:val="28"/>
        </w:rPr>
        <w:t>глава управы</w:t>
      </w:r>
      <w:r w:rsidRPr="007E74CE">
        <w:rPr>
          <w:rStyle w:val="12"/>
          <w:b w:val="0"/>
          <w:sz w:val="28"/>
          <w:szCs w:val="28"/>
        </w:rPr>
        <w:t xml:space="preserve"> и другие должностные лица </w:t>
      </w:r>
      <w:r w:rsidR="00637E7D" w:rsidRPr="007E74CE">
        <w:rPr>
          <w:rStyle w:val="12"/>
          <w:b w:val="0"/>
          <w:sz w:val="28"/>
          <w:szCs w:val="28"/>
        </w:rPr>
        <w:t>управы района</w:t>
      </w:r>
      <w:r w:rsidRPr="007E74CE">
        <w:rPr>
          <w:rStyle w:val="12"/>
          <w:b w:val="0"/>
          <w:sz w:val="28"/>
          <w:szCs w:val="28"/>
        </w:rPr>
        <w:t xml:space="preserve"> </w:t>
      </w:r>
      <w:r w:rsidRPr="007E74CE">
        <w:rPr>
          <w:rStyle w:val="af7"/>
          <w:b/>
          <w:sz w:val="28"/>
          <w:szCs w:val="28"/>
        </w:rPr>
        <w:t>незамедлительно</w:t>
      </w:r>
      <w:r w:rsidRPr="007E74CE">
        <w:rPr>
          <w:rStyle w:val="af7"/>
          <w:sz w:val="28"/>
          <w:szCs w:val="28"/>
        </w:rPr>
        <w:t xml:space="preserve"> </w:t>
      </w:r>
      <w:r w:rsidRPr="007E74CE">
        <w:rPr>
          <w:rStyle w:val="12"/>
          <w:b w:val="0"/>
          <w:sz w:val="28"/>
          <w:szCs w:val="28"/>
        </w:rPr>
        <w:t>принимают меры для устранения нарушения и привлечения виновных к ответственности.</w:t>
      </w:r>
    </w:p>
    <w:p w:rsidR="00637E7D" w:rsidRPr="007E74CE" w:rsidRDefault="000C03CF" w:rsidP="0008356A">
      <w:pPr>
        <w:pStyle w:val="a3"/>
        <w:spacing w:line="276" w:lineRule="auto"/>
        <w:ind w:left="20" w:right="20" w:firstLine="680"/>
        <w:jc w:val="both"/>
        <w:rPr>
          <w:rStyle w:val="12"/>
          <w:b w:val="0"/>
          <w:sz w:val="28"/>
          <w:szCs w:val="28"/>
        </w:rPr>
      </w:pPr>
      <w:r w:rsidRPr="007E74CE">
        <w:rPr>
          <w:rStyle w:val="12"/>
          <w:b w:val="0"/>
          <w:sz w:val="28"/>
          <w:szCs w:val="28"/>
        </w:rPr>
        <w:t xml:space="preserve">Ответы на обращения депутата Московской городской Думы направляются за подписью </w:t>
      </w:r>
      <w:r w:rsidR="00637E7D" w:rsidRPr="007E74CE">
        <w:rPr>
          <w:rStyle w:val="12"/>
          <w:b w:val="0"/>
          <w:sz w:val="28"/>
          <w:szCs w:val="28"/>
        </w:rPr>
        <w:t xml:space="preserve">главы управы. </w:t>
      </w:r>
      <w:r w:rsidRPr="007E74CE">
        <w:rPr>
          <w:rStyle w:val="12"/>
          <w:b w:val="0"/>
          <w:sz w:val="28"/>
          <w:szCs w:val="28"/>
        </w:rPr>
        <w:t xml:space="preserve"> </w:t>
      </w:r>
    </w:p>
    <w:p w:rsidR="000C03CF" w:rsidRPr="00A31B71" w:rsidRDefault="000C03CF" w:rsidP="003A2DA4">
      <w:pPr>
        <w:pStyle w:val="a3"/>
        <w:numPr>
          <w:ilvl w:val="3"/>
          <w:numId w:val="20"/>
        </w:numPr>
        <w:spacing w:line="276" w:lineRule="auto"/>
        <w:ind w:left="0" w:right="20" w:firstLine="709"/>
        <w:jc w:val="both"/>
        <w:rPr>
          <w:b w:val="0"/>
          <w:szCs w:val="28"/>
        </w:rPr>
      </w:pPr>
      <w:r w:rsidRPr="00A31B71">
        <w:rPr>
          <w:rStyle w:val="af7"/>
          <w:sz w:val="28"/>
          <w:szCs w:val="28"/>
        </w:rPr>
        <w:t xml:space="preserve">Запрос </w:t>
      </w:r>
      <w:r w:rsidRPr="00A31B71">
        <w:rPr>
          <w:rStyle w:val="12"/>
          <w:b w:val="0"/>
          <w:sz w:val="28"/>
          <w:szCs w:val="28"/>
        </w:rPr>
        <w:t>депутата Московской городской Думы оформляется на специальном бланке и должен содержать фразу "Запрос сделан на засе</w:t>
      </w:r>
      <w:r w:rsidRPr="00A31B71">
        <w:rPr>
          <w:rStyle w:val="12"/>
          <w:b w:val="0"/>
          <w:sz w:val="28"/>
          <w:szCs w:val="28"/>
        </w:rPr>
        <w:softHyphen/>
        <w:t>дании Московской юродской Думы (число, месяц, год)”. Запр</w:t>
      </w:r>
      <w:r w:rsidR="00394005" w:rsidRPr="00A31B71">
        <w:rPr>
          <w:rStyle w:val="12"/>
          <w:b w:val="0"/>
          <w:sz w:val="28"/>
          <w:szCs w:val="28"/>
        </w:rPr>
        <w:t>ос должен быть подписан автором</w:t>
      </w:r>
      <w:r w:rsidRPr="00A31B71">
        <w:rPr>
          <w:rStyle w:val="12"/>
          <w:b w:val="0"/>
          <w:sz w:val="28"/>
          <w:szCs w:val="28"/>
        </w:rPr>
        <w:t>(авторами)</w:t>
      </w:r>
      <w:r w:rsidR="00394005" w:rsidRPr="00A31B71">
        <w:rPr>
          <w:rStyle w:val="12"/>
          <w:b w:val="0"/>
          <w:sz w:val="28"/>
          <w:szCs w:val="28"/>
        </w:rPr>
        <w:t xml:space="preserve"> </w:t>
      </w:r>
      <w:r w:rsidRPr="00A31B71">
        <w:rPr>
          <w:rStyle w:val="12"/>
          <w:b w:val="0"/>
          <w:sz w:val="28"/>
          <w:szCs w:val="28"/>
        </w:rPr>
        <w:t>запроса.</w:t>
      </w:r>
      <w:r w:rsidR="00A31B71">
        <w:rPr>
          <w:rStyle w:val="12"/>
          <w:b w:val="0"/>
          <w:sz w:val="28"/>
          <w:szCs w:val="28"/>
        </w:rPr>
        <w:t xml:space="preserve"> </w:t>
      </w:r>
      <w:r w:rsidRPr="00A31B71">
        <w:rPr>
          <w:rStyle w:val="12"/>
          <w:b w:val="0"/>
          <w:sz w:val="28"/>
          <w:szCs w:val="28"/>
        </w:rPr>
        <w:t>Ответ на запрос дается за подписью должностного лица, в адрес кото</w:t>
      </w:r>
      <w:r w:rsidRPr="00A31B71">
        <w:rPr>
          <w:rStyle w:val="12"/>
          <w:b w:val="0"/>
          <w:sz w:val="28"/>
          <w:szCs w:val="28"/>
        </w:rPr>
        <w:softHyphen/>
        <w:t>рого поступил запрос, либо должностного лица, исполняющего его обя</w:t>
      </w:r>
      <w:r w:rsidRPr="00A31B71">
        <w:rPr>
          <w:rStyle w:val="12"/>
          <w:b w:val="0"/>
          <w:sz w:val="28"/>
          <w:szCs w:val="28"/>
        </w:rPr>
        <w:softHyphen/>
        <w:t xml:space="preserve">занности, не позднее, чем через </w:t>
      </w:r>
      <w:r w:rsidRPr="00A31B71">
        <w:rPr>
          <w:rStyle w:val="af7"/>
          <w:b/>
          <w:sz w:val="28"/>
          <w:szCs w:val="28"/>
        </w:rPr>
        <w:t>15 календарных дней</w:t>
      </w:r>
      <w:r w:rsidRPr="00A31B71">
        <w:rPr>
          <w:rStyle w:val="af7"/>
          <w:sz w:val="28"/>
          <w:szCs w:val="28"/>
        </w:rPr>
        <w:t xml:space="preserve"> </w:t>
      </w:r>
      <w:r w:rsidRPr="00A31B71">
        <w:rPr>
          <w:rStyle w:val="12"/>
          <w:b w:val="0"/>
          <w:sz w:val="28"/>
          <w:szCs w:val="28"/>
        </w:rPr>
        <w:t>со дня его поступ</w:t>
      </w:r>
      <w:r w:rsidRPr="00A31B71">
        <w:rPr>
          <w:rStyle w:val="12"/>
          <w:b w:val="0"/>
          <w:sz w:val="28"/>
          <w:szCs w:val="28"/>
        </w:rPr>
        <w:softHyphen/>
        <w:t xml:space="preserve">ления в </w:t>
      </w:r>
      <w:r w:rsidR="00637E7D" w:rsidRPr="00A31B71">
        <w:rPr>
          <w:rStyle w:val="12"/>
          <w:b w:val="0"/>
          <w:sz w:val="28"/>
          <w:szCs w:val="28"/>
        </w:rPr>
        <w:t>управу района</w:t>
      </w:r>
      <w:r w:rsidRPr="00A31B71">
        <w:rPr>
          <w:rStyle w:val="12"/>
          <w:b w:val="0"/>
          <w:sz w:val="28"/>
          <w:szCs w:val="28"/>
        </w:rPr>
        <w:t xml:space="preserve"> или в иной срок, согласованный с автором (авторами) запроса.</w:t>
      </w:r>
    </w:p>
    <w:p w:rsidR="000C03CF" w:rsidRPr="007E74CE" w:rsidRDefault="000C03CF" w:rsidP="0008356A">
      <w:pPr>
        <w:pStyle w:val="a3"/>
        <w:spacing w:line="276" w:lineRule="auto"/>
        <w:ind w:left="20" w:right="20" w:firstLine="56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 xml:space="preserve">Подготовка проекта ответа на запрос депутата Московской </w:t>
      </w:r>
      <w:r w:rsidR="00637E7D" w:rsidRPr="007E74CE">
        <w:rPr>
          <w:rStyle w:val="12"/>
          <w:b w:val="0"/>
          <w:sz w:val="28"/>
          <w:szCs w:val="28"/>
        </w:rPr>
        <w:t>го</w:t>
      </w:r>
      <w:r w:rsidRPr="007E74CE">
        <w:rPr>
          <w:rStyle w:val="12"/>
          <w:b w:val="0"/>
          <w:sz w:val="28"/>
          <w:szCs w:val="28"/>
        </w:rPr>
        <w:t xml:space="preserve">родской Думы к </w:t>
      </w:r>
      <w:r w:rsidR="00637E7D" w:rsidRPr="007E74CE">
        <w:rPr>
          <w:rStyle w:val="12"/>
          <w:b w:val="0"/>
          <w:sz w:val="28"/>
          <w:szCs w:val="28"/>
        </w:rPr>
        <w:t>префекту</w:t>
      </w:r>
      <w:r w:rsidRPr="007E74CE">
        <w:rPr>
          <w:rStyle w:val="12"/>
          <w:b w:val="0"/>
          <w:sz w:val="28"/>
          <w:szCs w:val="28"/>
        </w:rPr>
        <w:t xml:space="preserve"> поручается </w:t>
      </w:r>
      <w:r w:rsidR="00637E7D" w:rsidRPr="007E74CE">
        <w:rPr>
          <w:rStyle w:val="12"/>
          <w:b w:val="0"/>
          <w:sz w:val="28"/>
          <w:szCs w:val="28"/>
        </w:rPr>
        <w:t>управе района</w:t>
      </w:r>
      <w:r w:rsidRPr="007E74CE">
        <w:rPr>
          <w:rStyle w:val="12"/>
          <w:b w:val="0"/>
          <w:sz w:val="28"/>
          <w:szCs w:val="28"/>
        </w:rPr>
        <w:t>, ес</w:t>
      </w:r>
      <w:r w:rsidRPr="007E74CE">
        <w:rPr>
          <w:rStyle w:val="12"/>
          <w:b w:val="0"/>
          <w:sz w:val="28"/>
          <w:szCs w:val="28"/>
        </w:rPr>
        <w:softHyphen/>
        <w:t xml:space="preserve">ли поставленный вопрос относится к ведению </w:t>
      </w:r>
      <w:r w:rsidR="00637E7D" w:rsidRPr="007E74CE">
        <w:rPr>
          <w:rStyle w:val="12"/>
          <w:b w:val="0"/>
          <w:sz w:val="28"/>
          <w:szCs w:val="28"/>
        </w:rPr>
        <w:t>управы района</w:t>
      </w:r>
      <w:r w:rsidRPr="007E74CE">
        <w:rPr>
          <w:rStyle w:val="12"/>
          <w:b w:val="0"/>
          <w:sz w:val="28"/>
          <w:szCs w:val="28"/>
        </w:rPr>
        <w:t>.</w:t>
      </w:r>
    </w:p>
    <w:p w:rsidR="00637E7D" w:rsidRDefault="000C03CF" w:rsidP="0008356A">
      <w:pPr>
        <w:pStyle w:val="a3"/>
        <w:spacing w:line="276" w:lineRule="auto"/>
        <w:ind w:left="20" w:right="20" w:firstLine="560"/>
        <w:jc w:val="both"/>
        <w:rPr>
          <w:rStyle w:val="12"/>
          <w:b w:val="0"/>
          <w:sz w:val="28"/>
          <w:szCs w:val="28"/>
        </w:rPr>
      </w:pPr>
      <w:r w:rsidRPr="007E74CE">
        <w:rPr>
          <w:rStyle w:val="12"/>
          <w:b w:val="0"/>
          <w:sz w:val="28"/>
          <w:szCs w:val="28"/>
        </w:rPr>
        <w:t xml:space="preserve">Ответ на данный запрос дается за подписью </w:t>
      </w:r>
      <w:r w:rsidR="00637E7D" w:rsidRPr="007E74CE">
        <w:rPr>
          <w:rStyle w:val="12"/>
          <w:b w:val="0"/>
          <w:sz w:val="28"/>
          <w:szCs w:val="28"/>
        </w:rPr>
        <w:t xml:space="preserve">префекта </w:t>
      </w:r>
      <w:r w:rsidRPr="007E74CE">
        <w:rPr>
          <w:rStyle w:val="12"/>
          <w:b w:val="0"/>
          <w:sz w:val="28"/>
          <w:szCs w:val="28"/>
        </w:rPr>
        <w:t xml:space="preserve"> либо лица, исполняющего его обязанности</w:t>
      </w:r>
      <w:r w:rsidR="00637E7D" w:rsidRPr="007E74CE">
        <w:rPr>
          <w:rStyle w:val="12"/>
          <w:b w:val="0"/>
          <w:sz w:val="28"/>
          <w:szCs w:val="28"/>
        </w:rPr>
        <w:t xml:space="preserve">. </w:t>
      </w:r>
      <w:r w:rsidRPr="007E74CE">
        <w:rPr>
          <w:rStyle w:val="12"/>
          <w:b w:val="0"/>
          <w:sz w:val="28"/>
          <w:szCs w:val="28"/>
        </w:rPr>
        <w:t xml:space="preserve">Представление на подпись проекта ответа осуществляется </w:t>
      </w:r>
      <w:r w:rsidR="00637E7D" w:rsidRPr="007E74CE">
        <w:rPr>
          <w:rStyle w:val="12"/>
          <w:b w:val="0"/>
          <w:sz w:val="28"/>
          <w:szCs w:val="28"/>
        </w:rPr>
        <w:t xml:space="preserve">главой управы. </w:t>
      </w:r>
      <w:r w:rsidRPr="007E74CE">
        <w:rPr>
          <w:rStyle w:val="12"/>
          <w:b w:val="0"/>
          <w:sz w:val="28"/>
          <w:szCs w:val="28"/>
        </w:rPr>
        <w:t xml:space="preserve"> </w:t>
      </w:r>
    </w:p>
    <w:p w:rsidR="007D02DE" w:rsidRPr="007E74CE" w:rsidRDefault="007D02DE" w:rsidP="0008356A">
      <w:pPr>
        <w:pStyle w:val="a3"/>
        <w:spacing w:line="276" w:lineRule="auto"/>
        <w:ind w:left="20" w:right="20" w:firstLine="560"/>
        <w:jc w:val="both"/>
        <w:rPr>
          <w:rStyle w:val="12"/>
          <w:b w:val="0"/>
          <w:sz w:val="28"/>
          <w:szCs w:val="28"/>
        </w:rPr>
      </w:pPr>
    </w:p>
    <w:p w:rsidR="000C03CF" w:rsidRPr="007E74CE" w:rsidRDefault="000C03CF" w:rsidP="0008356A">
      <w:pPr>
        <w:pStyle w:val="a3"/>
        <w:numPr>
          <w:ilvl w:val="2"/>
          <w:numId w:val="20"/>
        </w:numPr>
        <w:spacing w:line="276" w:lineRule="auto"/>
        <w:ind w:left="0" w:right="20" w:firstLine="567"/>
        <w:jc w:val="both"/>
        <w:rPr>
          <w:b w:val="0"/>
          <w:szCs w:val="28"/>
        </w:rPr>
      </w:pPr>
      <w:r w:rsidRPr="007E74CE">
        <w:rPr>
          <w:rStyle w:val="50"/>
          <w:b/>
          <w:bCs w:val="0"/>
          <w:sz w:val="28"/>
          <w:szCs w:val="28"/>
        </w:rPr>
        <w:t>Порядок рассмотрения обращении и запросов депутатов Совета депутатов муниципального округа в городе Москве.</w:t>
      </w:r>
    </w:p>
    <w:p w:rsidR="000C03CF" w:rsidRPr="007E74CE" w:rsidRDefault="000C03CF" w:rsidP="0008356A">
      <w:pPr>
        <w:pStyle w:val="a3"/>
        <w:numPr>
          <w:ilvl w:val="3"/>
          <w:numId w:val="20"/>
        </w:numPr>
        <w:tabs>
          <w:tab w:val="left" w:pos="1669"/>
        </w:tabs>
        <w:overflowPunct/>
        <w:autoSpaceDE/>
        <w:autoSpaceDN/>
        <w:adjustRightInd/>
        <w:spacing w:line="276" w:lineRule="auto"/>
        <w:ind w:left="142" w:right="20" w:firstLine="425"/>
        <w:jc w:val="both"/>
        <w:textAlignment w:val="auto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 xml:space="preserve">Обращение депутата Совета депутатов муниципального округа в городе Москве в </w:t>
      </w:r>
      <w:r w:rsidR="003D7062" w:rsidRPr="007E74CE">
        <w:rPr>
          <w:rStyle w:val="12"/>
          <w:b w:val="0"/>
          <w:sz w:val="28"/>
          <w:szCs w:val="28"/>
        </w:rPr>
        <w:t>управу района</w:t>
      </w:r>
      <w:r w:rsidRPr="007E74CE">
        <w:rPr>
          <w:rStyle w:val="12"/>
          <w:b w:val="0"/>
          <w:sz w:val="28"/>
          <w:szCs w:val="28"/>
        </w:rPr>
        <w:t xml:space="preserve"> по вопросам местного значения или по вопросам осуществления органами местного самоуправления передан</w:t>
      </w:r>
      <w:r w:rsidRPr="007E74CE">
        <w:rPr>
          <w:rStyle w:val="12"/>
          <w:b w:val="0"/>
          <w:sz w:val="28"/>
          <w:szCs w:val="28"/>
        </w:rPr>
        <w:softHyphen/>
        <w:t xml:space="preserve">ных государственных полномочий рассматривается в течение </w:t>
      </w:r>
      <w:r w:rsidRPr="007E74CE">
        <w:rPr>
          <w:rStyle w:val="12"/>
          <w:sz w:val="28"/>
          <w:szCs w:val="28"/>
        </w:rPr>
        <w:t>30 дней</w:t>
      </w:r>
      <w:r w:rsidRPr="007E74CE">
        <w:rPr>
          <w:rStyle w:val="12"/>
          <w:b w:val="0"/>
          <w:sz w:val="28"/>
          <w:szCs w:val="28"/>
        </w:rPr>
        <w:t xml:space="preserve"> со дня его регистрации, если оно не требует дополнительной проверки или изучения.</w:t>
      </w:r>
    </w:p>
    <w:p w:rsidR="000C03CF" w:rsidRPr="007E74CE" w:rsidRDefault="000C03CF" w:rsidP="0008356A">
      <w:pPr>
        <w:pStyle w:val="a3"/>
        <w:spacing w:line="276" w:lineRule="auto"/>
        <w:ind w:left="20" w:right="20" w:firstLine="56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 xml:space="preserve">В случае необходимости проведения в связи с обращением депутата дополнительной проверки или изучения вопросов, изложенных в нем, должностные лица </w:t>
      </w:r>
      <w:r w:rsidR="003D7062" w:rsidRPr="007E74CE">
        <w:rPr>
          <w:rStyle w:val="12"/>
          <w:b w:val="0"/>
          <w:sz w:val="28"/>
          <w:szCs w:val="28"/>
        </w:rPr>
        <w:t>управы района</w:t>
      </w:r>
      <w:r w:rsidRPr="007E74CE">
        <w:rPr>
          <w:rStyle w:val="12"/>
          <w:b w:val="0"/>
          <w:sz w:val="28"/>
          <w:szCs w:val="28"/>
        </w:rPr>
        <w:t xml:space="preserve"> должны сообщить об этом депутату </w:t>
      </w:r>
      <w:r w:rsidRPr="007E74CE">
        <w:rPr>
          <w:rStyle w:val="af7"/>
          <w:b/>
          <w:sz w:val="28"/>
          <w:szCs w:val="28"/>
        </w:rPr>
        <w:t>в 15-дневный срок</w:t>
      </w:r>
      <w:r w:rsidRPr="007E74CE">
        <w:rPr>
          <w:rStyle w:val="af7"/>
          <w:sz w:val="28"/>
          <w:szCs w:val="28"/>
        </w:rPr>
        <w:t xml:space="preserve"> </w:t>
      </w:r>
      <w:r w:rsidRPr="007E74CE">
        <w:rPr>
          <w:rStyle w:val="12"/>
          <w:b w:val="0"/>
          <w:sz w:val="28"/>
          <w:szCs w:val="28"/>
        </w:rPr>
        <w:t xml:space="preserve">со дня его регистрации. Срок рассмотрения обращения депутата может быть продлен, но не более чем на </w:t>
      </w:r>
      <w:r w:rsidRPr="007E74CE">
        <w:rPr>
          <w:rStyle w:val="af7"/>
          <w:b/>
          <w:sz w:val="28"/>
          <w:szCs w:val="28"/>
        </w:rPr>
        <w:t>30 дней</w:t>
      </w:r>
      <w:r w:rsidRPr="007E74CE">
        <w:rPr>
          <w:rStyle w:val="af7"/>
          <w:sz w:val="28"/>
          <w:szCs w:val="28"/>
        </w:rPr>
        <w:t>.</w:t>
      </w:r>
    </w:p>
    <w:p w:rsidR="003D7062" w:rsidRPr="007E74CE" w:rsidRDefault="000C03CF" w:rsidP="0008356A">
      <w:pPr>
        <w:pStyle w:val="a3"/>
        <w:spacing w:line="276" w:lineRule="auto"/>
        <w:ind w:left="20" w:right="20" w:firstLine="700"/>
        <w:jc w:val="both"/>
        <w:rPr>
          <w:rStyle w:val="12"/>
          <w:b w:val="0"/>
          <w:sz w:val="28"/>
          <w:szCs w:val="28"/>
        </w:rPr>
      </w:pPr>
      <w:r w:rsidRPr="007E74CE">
        <w:rPr>
          <w:rStyle w:val="12"/>
          <w:b w:val="0"/>
          <w:sz w:val="28"/>
          <w:szCs w:val="28"/>
        </w:rPr>
        <w:t xml:space="preserve">Ответы на обращения депутата Совета депутатов муниципального округа в городе Москве направляются за подписью </w:t>
      </w:r>
      <w:r w:rsidR="003D7062" w:rsidRPr="007E74CE">
        <w:rPr>
          <w:rStyle w:val="12"/>
          <w:b w:val="0"/>
          <w:sz w:val="28"/>
          <w:szCs w:val="28"/>
        </w:rPr>
        <w:t>главы управы.</w:t>
      </w:r>
      <w:r w:rsidRPr="007E74CE">
        <w:rPr>
          <w:rStyle w:val="12"/>
          <w:b w:val="0"/>
          <w:sz w:val="28"/>
          <w:szCs w:val="28"/>
        </w:rPr>
        <w:t xml:space="preserve"> </w:t>
      </w:r>
    </w:p>
    <w:p w:rsidR="000C03CF" w:rsidRPr="007E74CE" w:rsidRDefault="000C03CF" w:rsidP="0008356A">
      <w:pPr>
        <w:pStyle w:val="a3"/>
        <w:numPr>
          <w:ilvl w:val="3"/>
          <w:numId w:val="20"/>
        </w:numPr>
        <w:spacing w:line="276" w:lineRule="auto"/>
        <w:ind w:left="0" w:right="20" w:firstLine="709"/>
        <w:jc w:val="both"/>
        <w:rPr>
          <w:b w:val="0"/>
          <w:szCs w:val="28"/>
        </w:rPr>
      </w:pPr>
      <w:r w:rsidRPr="007E74CE">
        <w:rPr>
          <w:rStyle w:val="af7"/>
          <w:sz w:val="28"/>
          <w:szCs w:val="28"/>
        </w:rPr>
        <w:t xml:space="preserve">Депутатский запрос </w:t>
      </w:r>
      <w:r w:rsidRPr="007E74CE">
        <w:rPr>
          <w:rStyle w:val="12"/>
          <w:b w:val="0"/>
          <w:sz w:val="28"/>
          <w:szCs w:val="28"/>
        </w:rPr>
        <w:t>депутата Совета депутатов муници</w:t>
      </w:r>
      <w:r w:rsidRPr="007E74CE">
        <w:rPr>
          <w:rStyle w:val="12"/>
          <w:b w:val="0"/>
          <w:sz w:val="28"/>
          <w:szCs w:val="28"/>
        </w:rPr>
        <w:softHyphen/>
        <w:t xml:space="preserve">пального округа в городе Москве направляется в </w:t>
      </w:r>
      <w:r w:rsidR="003D7062" w:rsidRPr="007E74CE">
        <w:rPr>
          <w:rStyle w:val="12"/>
          <w:b w:val="0"/>
          <w:sz w:val="28"/>
          <w:szCs w:val="28"/>
        </w:rPr>
        <w:t>управу района</w:t>
      </w:r>
      <w:r w:rsidRPr="007E74CE">
        <w:rPr>
          <w:rStyle w:val="12"/>
          <w:b w:val="0"/>
          <w:sz w:val="28"/>
          <w:szCs w:val="28"/>
        </w:rPr>
        <w:t xml:space="preserve"> с выпиской из решения Совета депутатов муниципального округа в городе Москве, содержащей сведения о признании обращения депутата депутатским за</w:t>
      </w:r>
      <w:r w:rsidRPr="007E74CE">
        <w:rPr>
          <w:rStyle w:val="12"/>
          <w:b w:val="0"/>
          <w:sz w:val="28"/>
          <w:szCs w:val="28"/>
        </w:rPr>
        <w:softHyphen/>
        <w:t>просом.</w:t>
      </w:r>
    </w:p>
    <w:p w:rsidR="000C03CF" w:rsidRPr="007E74CE" w:rsidRDefault="003D7062" w:rsidP="0008356A">
      <w:pPr>
        <w:pStyle w:val="a3"/>
        <w:spacing w:line="276" w:lineRule="auto"/>
        <w:ind w:left="20" w:right="20" w:firstLine="70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>Глава управы</w:t>
      </w:r>
      <w:r w:rsidR="000C03CF" w:rsidRPr="007E74CE">
        <w:rPr>
          <w:rStyle w:val="12"/>
          <w:b w:val="0"/>
          <w:sz w:val="28"/>
          <w:szCs w:val="28"/>
        </w:rPr>
        <w:t xml:space="preserve">, другие руководители </w:t>
      </w:r>
      <w:r w:rsidRPr="007E74CE">
        <w:rPr>
          <w:rStyle w:val="12"/>
          <w:b w:val="0"/>
          <w:sz w:val="28"/>
          <w:szCs w:val="28"/>
        </w:rPr>
        <w:t>управы района</w:t>
      </w:r>
      <w:r w:rsidR="000C03CF" w:rsidRPr="007E74CE">
        <w:rPr>
          <w:rStyle w:val="12"/>
          <w:b w:val="0"/>
          <w:sz w:val="28"/>
          <w:szCs w:val="28"/>
        </w:rPr>
        <w:t>, к которым обращен де</w:t>
      </w:r>
      <w:r w:rsidR="000C03CF" w:rsidRPr="007E74CE">
        <w:rPr>
          <w:rStyle w:val="12"/>
          <w:b w:val="0"/>
          <w:sz w:val="28"/>
          <w:szCs w:val="28"/>
        </w:rPr>
        <w:softHyphen/>
        <w:t xml:space="preserve">путатский запрос, или уполномоченные на то лица дают письменный ответ в </w:t>
      </w:r>
      <w:r w:rsidR="000C03CF" w:rsidRPr="007E74CE">
        <w:rPr>
          <w:rStyle w:val="af7"/>
          <w:b/>
          <w:sz w:val="28"/>
          <w:szCs w:val="28"/>
        </w:rPr>
        <w:t>15-дневный срок</w:t>
      </w:r>
      <w:r w:rsidR="000C03CF" w:rsidRPr="007E74CE">
        <w:rPr>
          <w:rStyle w:val="af7"/>
          <w:sz w:val="28"/>
          <w:szCs w:val="28"/>
        </w:rPr>
        <w:t xml:space="preserve"> </w:t>
      </w:r>
      <w:r w:rsidR="000C03CF" w:rsidRPr="007E74CE">
        <w:rPr>
          <w:rStyle w:val="12"/>
          <w:b w:val="0"/>
          <w:sz w:val="28"/>
          <w:szCs w:val="28"/>
        </w:rPr>
        <w:t>со дня регистрации депутатского запроса или в иной согласованный срок.</w:t>
      </w:r>
    </w:p>
    <w:p w:rsidR="000C03CF" w:rsidRPr="007E74CE" w:rsidRDefault="000C03CF" w:rsidP="0008356A">
      <w:pPr>
        <w:pStyle w:val="a3"/>
        <w:spacing w:line="276" w:lineRule="auto"/>
        <w:ind w:left="20" w:right="20" w:firstLine="70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>Обращение депутата, не содержащее признания его депутатским за</w:t>
      </w:r>
      <w:r w:rsidRPr="007E74CE">
        <w:rPr>
          <w:rStyle w:val="12"/>
          <w:b w:val="0"/>
          <w:sz w:val="28"/>
          <w:szCs w:val="28"/>
        </w:rPr>
        <w:softHyphen/>
        <w:t>просом на Совете депутатов муниципального округа в городе Москве, рассматривается в порядке, установленном для работы с обращениями де</w:t>
      </w:r>
      <w:r w:rsidRPr="007E74CE">
        <w:rPr>
          <w:rStyle w:val="12"/>
          <w:b w:val="0"/>
          <w:sz w:val="28"/>
          <w:szCs w:val="28"/>
        </w:rPr>
        <w:softHyphen/>
        <w:t xml:space="preserve">путатов муниципального округа, пункты </w:t>
      </w:r>
      <w:r w:rsidRPr="007E74CE">
        <w:rPr>
          <w:rStyle w:val="af7"/>
          <w:sz w:val="28"/>
          <w:szCs w:val="28"/>
        </w:rPr>
        <w:t>4.2.</w:t>
      </w:r>
      <w:r w:rsidR="003D7062" w:rsidRPr="007E74CE">
        <w:rPr>
          <w:rStyle w:val="af7"/>
          <w:sz w:val="28"/>
          <w:szCs w:val="28"/>
        </w:rPr>
        <w:t>3</w:t>
      </w:r>
      <w:r w:rsidRPr="007E74CE">
        <w:rPr>
          <w:rStyle w:val="af7"/>
          <w:sz w:val="28"/>
          <w:szCs w:val="28"/>
        </w:rPr>
        <w:t xml:space="preserve">.1 </w:t>
      </w:r>
      <w:r w:rsidRPr="007E74CE">
        <w:rPr>
          <w:rStyle w:val="12"/>
          <w:b w:val="0"/>
          <w:sz w:val="28"/>
          <w:szCs w:val="28"/>
        </w:rPr>
        <w:t>настоящего Регламента.».</w:t>
      </w:r>
    </w:p>
    <w:p w:rsidR="00AA642C" w:rsidRPr="007E74CE" w:rsidRDefault="00AA642C" w:rsidP="0008356A">
      <w:pPr>
        <w:pStyle w:val="a3"/>
        <w:spacing w:line="276" w:lineRule="auto"/>
        <w:ind w:firstLine="708"/>
        <w:jc w:val="both"/>
        <w:rPr>
          <w:b w:val="0"/>
          <w:szCs w:val="28"/>
        </w:rPr>
      </w:pPr>
    </w:p>
    <w:p w:rsidR="00DD3F11" w:rsidRPr="007E74CE" w:rsidRDefault="00DD3F11" w:rsidP="0008356A">
      <w:pPr>
        <w:pStyle w:val="a3"/>
        <w:spacing w:line="276" w:lineRule="auto"/>
        <w:ind w:firstLine="708"/>
        <w:jc w:val="both"/>
        <w:rPr>
          <w:szCs w:val="28"/>
        </w:rPr>
      </w:pPr>
      <w:r w:rsidRPr="007E74CE">
        <w:rPr>
          <w:szCs w:val="28"/>
        </w:rPr>
        <w:t>4.</w:t>
      </w:r>
      <w:r w:rsidR="00351FC8" w:rsidRPr="007E74CE">
        <w:rPr>
          <w:szCs w:val="28"/>
        </w:rPr>
        <w:t>3</w:t>
      </w:r>
      <w:r w:rsidRPr="007E74CE">
        <w:rPr>
          <w:szCs w:val="28"/>
        </w:rPr>
        <w:t xml:space="preserve">. Подготовка проектов распорядительных документов </w:t>
      </w:r>
      <w:r w:rsidR="00A565F7" w:rsidRPr="007E74CE">
        <w:rPr>
          <w:szCs w:val="28"/>
        </w:rPr>
        <w:t>префектуры</w:t>
      </w:r>
      <w:r w:rsidRPr="007E74CE">
        <w:rPr>
          <w:szCs w:val="28"/>
        </w:rPr>
        <w:t>.</w:t>
      </w:r>
    </w:p>
    <w:p w:rsidR="00D6774D" w:rsidRPr="007E74CE" w:rsidRDefault="00D6774D" w:rsidP="0008356A">
      <w:pPr>
        <w:pStyle w:val="a3"/>
        <w:spacing w:line="276" w:lineRule="auto"/>
        <w:ind w:firstLine="708"/>
        <w:jc w:val="both"/>
        <w:rPr>
          <w:szCs w:val="28"/>
        </w:rPr>
      </w:pPr>
    </w:p>
    <w:p w:rsidR="00DD3F11" w:rsidRPr="007E74CE" w:rsidRDefault="00DD3F11" w:rsidP="0008356A">
      <w:pPr>
        <w:pStyle w:val="a3"/>
        <w:spacing w:line="276" w:lineRule="auto"/>
        <w:ind w:firstLine="708"/>
        <w:jc w:val="both"/>
        <w:rPr>
          <w:b w:val="0"/>
          <w:bCs/>
          <w:szCs w:val="28"/>
        </w:rPr>
      </w:pPr>
      <w:r w:rsidRPr="007E74CE">
        <w:rPr>
          <w:szCs w:val="28"/>
        </w:rPr>
        <w:t>4.</w:t>
      </w:r>
      <w:r w:rsidR="00351FC8" w:rsidRPr="007E74CE">
        <w:rPr>
          <w:szCs w:val="28"/>
        </w:rPr>
        <w:t>3</w:t>
      </w:r>
      <w:r w:rsidRPr="007E74CE">
        <w:rPr>
          <w:szCs w:val="28"/>
        </w:rPr>
        <w:t>.1. </w:t>
      </w:r>
      <w:r w:rsidRPr="007E74CE">
        <w:rPr>
          <w:b w:val="0"/>
          <w:bCs/>
          <w:szCs w:val="28"/>
        </w:rPr>
        <w:t xml:space="preserve">В соответствии с установленными полномочиями </w:t>
      </w:r>
      <w:r w:rsidR="00A565F7" w:rsidRPr="007E74CE">
        <w:rPr>
          <w:b w:val="0"/>
          <w:bCs/>
          <w:szCs w:val="28"/>
        </w:rPr>
        <w:t>глава управы</w:t>
      </w:r>
      <w:r w:rsidRPr="007E74CE">
        <w:rPr>
          <w:b w:val="0"/>
          <w:bCs/>
          <w:szCs w:val="28"/>
        </w:rPr>
        <w:t xml:space="preserve"> имеет право  вносить на рассмотрение </w:t>
      </w:r>
      <w:r w:rsidR="00A565F7" w:rsidRPr="007E74CE">
        <w:rPr>
          <w:b w:val="0"/>
          <w:bCs/>
          <w:szCs w:val="28"/>
        </w:rPr>
        <w:t>префекта</w:t>
      </w:r>
      <w:r w:rsidRPr="007E74CE">
        <w:rPr>
          <w:b w:val="0"/>
          <w:bCs/>
          <w:szCs w:val="28"/>
        </w:rPr>
        <w:t xml:space="preserve"> проекты распорядительных документов, принятие которых находится в компетенции </w:t>
      </w:r>
      <w:r w:rsidR="00A565F7" w:rsidRPr="007E74CE">
        <w:rPr>
          <w:b w:val="0"/>
          <w:bCs/>
          <w:szCs w:val="28"/>
        </w:rPr>
        <w:t>префектуры</w:t>
      </w:r>
      <w:r w:rsidRPr="007E74CE">
        <w:rPr>
          <w:b w:val="0"/>
          <w:bCs/>
          <w:szCs w:val="28"/>
        </w:rPr>
        <w:t>.</w:t>
      </w:r>
    </w:p>
    <w:p w:rsidR="00DD3F11" w:rsidRPr="007E74CE" w:rsidRDefault="00DD3F11" w:rsidP="0008356A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4.</w:t>
      </w:r>
      <w:r w:rsidR="00351FC8" w:rsidRPr="007E74CE">
        <w:rPr>
          <w:b/>
          <w:bCs/>
          <w:sz w:val="28"/>
          <w:szCs w:val="28"/>
        </w:rPr>
        <w:t>3</w:t>
      </w:r>
      <w:r w:rsidRPr="007E74CE">
        <w:rPr>
          <w:b/>
          <w:bCs/>
          <w:sz w:val="28"/>
          <w:szCs w:val="28"/>
        </w:rPr>
        <w:t>.2.</w:t>
      </w:r>
      <w:r w:rsidRPr="007E74CE">
        <w:rPr>
          <w:sz w:val="28"/>
          <w:szCs w:val="28"/>
        </w:rPr>
        <w:t xml:space="preserve"> Подготовка проектов распорядительных документов </w:t>
      </w:r>
      <w:r w:rsidR="00A565F7" w:rsidRPr="007E74CE">
        <w:rPr>
          <w:sz w:val="28"/>
          <w:szCs w:val="28"/>
        </w:rPr>
        <w:t>префектуры</w:t>
      </w:r>
      <w:r w:rsidRPr="007E74CE">
        <w:rPr>
          <w:sz w:val="28"/>
          <w:szCs w:val="28"/>
        </w:rPr>
        <w:t xml:space="preserve"> осуществляется структурными подразделениями </w:t>
      </w:r>
      <w:r w:rsidR="00A565F7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с учетом требований Регламента </w:t>
      </w:r>
      <w:r w:rsidR="00A565F7" w:rsidRPr="007E74CE">
        <w:rPr>
          <w:sz w:val="28"/>
          <w:szCs w:val="28"/>
        </w:rPr>
        <w:t>префектуры</w:t>
      </w:r>
      <w:r w:rsidRPr="007E74CE">
        <w:rPr>
          <w:sz w:val="28"/>
          <w:szCs w:val="28"/>
        </w:rPr>
        <w:t>.</w:t>
      </w:r>
    </w:p>
    <w:p w:rsidR="00AA642C" w:rsidRPr="007E74CE" w:rsidRDefault="00AA642C" w:rsidP="0008356A">
      <w:pPr>
        <w:pStyle w:val="31"/>
        <w:spacing w:line="276" w:lineRule="auto"/>
        <w:rPr>
          <w:b/>
          <w:i/>
          <w:iCs/>
          <w:szCs w:val="28"/>
          <w:u w:val="single"/>
        </w:rPr>
      </w:pPr>
    </w:p>
    <w:p w:rsidR="000363F9" w:rsidRPr="007E74CE" w:rsidRDefault="000363F9" w:rsidP="0008356A">
      <w:pPr>
        <w:spacing w:line="276" w:lineRule="auto"/>
        <w:ind w:firstLine="709"/>
        <w:jc w:val="center"/>
        <w:rPr>
          <w:b/>
          <w:bCs/>
          <w:sz w:val="28"/>
          <w:szCs w:val="28"/>
          <w:u w:val="single"/>
        </w:rPr>
      </w:pPr>
      <w:r w:rsidRPr="007E74CE">
        <w:rPr>
          <w:b/>
          <w:bCs/>
          <w:sz w:val="28"/>
          <w:szCs w:val="28"/>
          <w:u w:val="single"/>
        </w:rPr>
        <w:t xml:space="preserve">5. ПОРЯДОК РАБОТЫ С ДОГОВОРАМИ, КОНТРАКТАМИ И СОГЛАШЕНИЯМИ  </w:t>
      </w:r>
      <w:r w:rsidRPr="007E74CE">
        <w:rPr>
          <w:b/>
          <w:sz w:val="28"/>
          <w:szCs w:val="28"/>
          <w:u w:val="single"/>
        </w:rPr>
        <w:t xml:space="preserve">НА  ПОСТАВКИ ТОВАРОВ,  ВЫПОЛНЕНИЕ РАБОТ, ОКАЗАНИЕ УСЛУГ </w:t>
      </w:r>
      <w:r w:rsidRPr="007E74CE">
        <w:rPr>
          <w:b/>
          <w:bCs/>
          <w:sz w:val="28"/>
          <w:szCs w:val="28"/>
          <w:u w:val="single"/>
        </w:rPr>
        <w:t>ДЛЯ ГОСУДАРСТВЕННЫХ НУЖД, ИНЫМИ ГРАЖДАНСКО-ПРАВОВЫМИ ДОГОВОРАМИ</w:t>
      </w:r>
    </w:p>
    <w:p w:rsidR="000363F9" w:rsidRPr="007E74CE" w:rsidRDefault="000363F9" w:rsidP="0008356A">
      <w:pPr>
        <w:spacing w:line="276" w:lineRule="auto"/>
        <w:ind w:firstLine="709"/>
        <w:jc w:val="both"/>
        <w:rPr>
          <w:b/>
          <w:bCs/>
          <w:sz w:val="28"/>
          <w:szCs w:val="28"/>
          <w:u w:val="single"/>
        </w:rPr>
      </w:pPr>
    </w:p>
    <w:p w:rsidR="000363F9" w:rsidRPr="007E74CE" w:rsidRDefault="000363F9" w:rsidP="0008356A">
      <w:pPr>
        <w:spacing w:line="276" w:lineRule="auto"/>
        <w:ind w:firstLine="709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Порядок подготовки, оформления, подписания, утверждения, выполнения и прекращения действия договоров, контрактов  и соглашений  на поставки товаров, выполнение работ, оказания услуг для государственных нужд, иных гражданско-правовых договоров определяется Регламентом Правительства Москвы и иными нормативными правовыми актами.</w:t>
      </w:r>
    </w:p>
    <w:p w:rsidR="000363F9" w:rsidRPr="007E74CE" w:rsidRDefault="000363F9" w:rsidP="0008356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7E74CE">
        <w:rPr>
          <w:rFonts w:ascii="Times New Roman" w:hAnsi="Times New Roman" w:cs="Times New Roman"/>
          <w:sz w:val="28"/>
          <w:szCs w:val="28"/>
        </w:rPr>
        <w:t>Договора, контракты и соглашения на поставки товаров, выполнение работ, оказание услуг для государственных нужд, иные гражданско-правовые договоры заключаются в порядке, предусмотренном Гражданским кодексом Российской Федерации, Бюджетным кодексом Российской Федерации, Федеральным законом от 05.04.2013 № 44-ФЗ «О контрактной системе в сфере закупок товаров, работ, услуг для обеспечения государственных и муниципальных нужд» и иными нормативными правовыми актами, регулирующими отношения, связанные с размещением государственных заказов.</w:t>
      </w:r>
    </w:p>
    <w:p w:rsidR="000363F9" w:rsidRPr="007E74CE" w:rsidRDefault="000363F9" w:rsidP="0008356A">
      <w:pPr>
        <w:spacing w:line="276" w:lineRule="auto"/>
        <w:ind w:firstLine="709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разработке документов, необходимых для осуществления закупок, при составлении проектов договоров, контрактов и соглашений на поставку товаров, выполнение работ,  оказания услуг для государственных нужд, иных гражданско-правовых договоров необходимо руководствоваться примерными (типовыми) формами</w:t>
      </w:r>
      <w:r w:rsidR="003D7062" w:rsidRPr="007E74CE">
        <w:rPr>
          <w:sz w:val="28"/>
          <w:szCs w:val="28"/>
        </w:rPr>
        <w:t xml:space="preserve">. </w:t>
      </w:r>
    </w:p>
    <w:p w:rsidR="000363F9" w:rsidRPr="007E74CE" w:rsidRDefault="000363F9" w:rsidP="0008356A">
      <w:pPr>
        <w:spacing w:line="276" w:lineRule="auto"/>
        <w:ind w:firstLine="709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Решение об осуществлении закупок принимается в соответствии с планом-графиком, составленным на основании потребностей структурных подразделений префектуры и внесенным в подсистему планирования закупок Единой автоматизированной системы торгов (далее – ЕАИСТ)</w:t>
      </w:r>
      <w:r w:rsidR="009B1852" w:rsidRPr="007E74CE">
        <w:rPr>
          <w:sz w:val="28"/>
          <w:szCs w:val="28"/>
        </w:rPr>
        <w:t>.</w:t>
      </w:r>
    </w:p>
    <w:p w:rsidR="000363F9" w:rsidRPr="007E74CE" w:rsidRDefault="000363F9" w:rsidP="0008356A">
      <w:pPr>
        <w:spacing w:line="276" w:lineRule="auto"/>
        <w:ind w:firstLine="709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Подготовка исходной документации осуществляется структурными подразделениями </w:t>
      </w:r>
      <w:r w:rsidR="00881E7E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по направлению деятельности</w:t>
      </w:r>
      <w:r w:rsidR="009B1852" w:rsidRPr="007E74CE">
        <w:rPr>
          <w:sz w:val="28"/>
          <w:szCs w:val="28"/>
        </w:rPr>
        <w:t>.</w:t>
      </w:r>
    </w:p>
    <w:p w:rsidR="003D7062" w:rsidRPr="007E74CE" w:rsidRDefault="000363F9" w:rsidP="0008356A">
      <w:pPr>
        <w:spacing w:line="276" w:lineRule="auto"/>
        <w:ind w:firstLine="709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Договоры, контракты и соглашения, иные гражданско-правовые договоры от имени </w:t>
      </w:r>
      <w:r w:rsidR="00881E7E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подписываются </w:t>
      </w:r>
      <w:r w:rsidR="00881E7E" w:rsidRPr="007E74CE">
        <w:rPr>
          <w:sz w:val="28"/>
          <w:szCs w:val="28"/>
        </w:rPr>
        <w:t>главой управы</w:t>
      </w:r>
      <w:r w:rsidRPr="007E74CE">
        <w:rPr>
          <w:sz w:val="28"/>
          <w:szCs w:val="28"/>
        </w:rPr>
        <w:t xml:space="preserve">, либо уполномоченными </w:t>
      </w:r>
      <w:r w:rsidR="00881E7E" w:rsidRPr="007E74CE">
        <w:rPr>
          <w:sz w:val="28"/>
          <w:szCs w:val="28"/>
        </w:rPr>
        <w:t>главой управы</w:t>
      </w:r>
      <w:r w:rsidRPr="007E74CE">
        <w:rPr>
          <w:sz w:val="28"/>
          <w:szCs w:val="28"/>
        </w:rPr>
        <w:t xml:space="preserve"> </w:t>
      </w:r>
      <w:r w:rsidR="00752BCE" w:rsidRPr="007E74CE">
        <w:rPr>
          <w:sz w:val="28"/>
          <w:szCs w:val="28"/>
        </w:rPr>
        <w:t xml:space="preserve">должностными лицами </w:t>
      </w:r>
      <w:r w:rsidR="00881E7E" w:rsidRPr="007E74CE">
        <w:rPr>
          <w:sz w:val="28"/>
          <w:szCs w:val="28"/>
        </w:rPr>
        <w:t>управы</w:t>
      </w:r>
      <w:r w:rsidR="003D7062" w:rsidRPr="007E74CE">
        <w:rPr>
          <w:sz w:val="28"/>
          <w:szCs w:val="28"/>
        </w:rPr>
        <w:t>.</w:t>
      </w:r>
      <w:r w:rsidR="00752BCE" w:rsidRPr="007E74CE">
        <w:rPr>
          <w:sz w:val="28"/>
          <w:szCs w:val="28"/>
        </w:rPr>
        <w:t xml:space="preserve"> </w:t>
      </w:r>
    </w:p>
    <w:p w:rsidR="000363F9" w:rsidRPr="007E74CE" w:rsidRDefault="000363F9" w:rsidP="0008356A">
      <w:pPr>
        <w:spacing w:line="276" w:lineRule="auto"/>
        <w:ind w:firstLine="709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Передача полномочий должностным лицам </w:t>
      </w:r>
      <w:r w:rsidR="00881E7E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на подписание договоров, контрактов и соглашений, иных гражданско-правовых договоров оформляется </w:t>
      </w:r>
      <w:r w:rsidR="00752BCE" w:rsidRPr="007E74CE">
        <w:rPr>
          <w:sz w:val="28"/>
          <w:szCs w:val="28"/>
        </w:rPr>
        <w:t>доверенностью</w:t>
      </w:r>
      <w:r w:rsidRPr="007E74CE">
        <w:rPr>
          <w:sz w:val="28"/>
          <w:szCs w:val="28"/>
        </w:rPr>
        <w:t xml:space="preserve">. </w:t>
      </w:r>
    </w:p>
    <w:p w:rsidR="000363F9" w:rsidRPr="007E74CE" w:rsidRDefault="000363F9" w:rsidP="0008356A">
      <w:pPr>
        <w:spacing w:line="276" w:lineRule="auto"/>
        <w:ind w:firstLine="709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Ввод в ЕАИСТ учетных данных о заключаемых и реализуемых договорах, контрактах и соглашениях осуществляется сотрудниками </w:t>
      </w:r>
      <w:r w:rsidR="00881E7E" w:rsidRPr="007E74CE">
        <w:rPr>
          <w:sz w:val="28"/>
          <w:szCs w:val="28"/>
        </w:rPr>
        <w:t>Отдела бухгалтерского учета, организации и проведения конкурсов и аукционов</w:t>
      </w:r>
      <w:r w:rsidRPr="007E74CE">
        <w:rPr>
          <w:sz w:val="28"/>
          <w:szCs w:val="28"/>
        </w:rPr>
        <w:t xml:space="preserve"> – операторами ввода </w:t>
      </w:r>
      <w:r w:rsidR="00752BCE" w:rsidRPr="007E74CE">
        <w:rPr>
          <w:sz w:val="28"/>
          <w:szCs w:val="28"/>
        </w:rPr>
        <w:t>системы</w:t>
      </w:r>
      <w:r w:rsidRPr="007E74CE">
        <w:rPr>
          <w:sz w:val="28"/>
          <w:szCs w:val="28"/>
        </w:rPr>
        <w:t xml:space="preserve"> ЕАИСТ. Данные сотрудники отвечают за своевременную регистрацию в системе ЕАИСТ.</w:t>
      </w:r>
    </w:p>
    <w:p w:rsidR="000363F9" w:rsidRPr="007E74CE" w:rsidRDefault="000363F9" w:rsidP="0008356A">
      <w:pPr>
        <w:spacing w:line="276" w:lineRule="auto"/>
        <w:ind w:firstLine="709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Проекты договоров, контрактов и соглашений на поставки товаров, выполнение работ, оказание услуг для государственных нужд, иных гражданско-правовых договоров согласовываются </w:t>
      </w:r>
      <w:r w:rsidR="00890CC7" w:rsidRPr="007E74CE">
        <w:rPr>
          <w:sz w:val="28"/>
          <w:szCs w:val="28"/>
        </w:rPr>
        <w:t xml:space="preserve">с </w:t>
      </w:r>
      <w:r w:rsidR="00B60483" w:rsidRPr="007E74CE">
        <w:rPr>
          <w:sz w:val="28"/>
          <w:szCs w:val="28"/>
        </w:rPr>
        <w:t xml:space="preserve">Отделом бухгалтерского учета, организации и проведения конкурсов и аукционов и </w:t>
      </w:r>
      <w:r w:rsidRPr="007E74CE">
        <w:rPr>
          <w:sz w:val="28"/>
          <w:szCs w:val="28"/>
        </w:rPr>
        <w:t>Юридическ</w:t>
      </w:r>
      <w:r w:rsidR="00B60483" w:rsidRPr="007E74CE">
        <w:rPr>
          <w:sz w:val="28"/>
          <w:szCs w:val="28"/>
        </w:rPr>
        <w:t>ой</w:t>
      </w:r>
      <w:r w:rsidRPr="007E74CE">
        <w:rPr>
          <w:sz w:val="28"/>
          <w:szCs w:val="28"/>
        </w:rPr>
        <w:t xml:space="preserve"> </w:t>
      </w:r>
      <w:r w:rsidR="00B60483" w:rsidRPr="007E74CE">
        <w:rPr>
          <w:sz w:val="28"/>
          <w:szCs w:val="28"/>
        </w:rPr>
        <w:t>службой</w:t>
      </w:r>
      <w:r w:rsidRPr="007E74CE">
        <w:rPr>
          <w:sz w:val="28"/>
          <w:szCs w:val="28"/>
        </w:rPr>
        <w:t>.</w:t>
      </w:r>
    </w:p>
    <w:p w:rsidR="000363F9" w:rsidRPr="007E74CE" w:rsidRDefault="000363F9" w:rsidP="0008356A">
      <w:pPr>
        <w:spacing w:line="276" w:lineRule="auto"/>
        <w:ind w:firstLine="709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Подлинники договоров, контрактов и соглашений на поставки товаров, выполнение работ, оказание услуг для государственных нужд, иные гражданско-правовые договоры регистрируются и хранятся в </w:t>
      </w:r>
      <w:r w:rsidR="00B60483" w:rsidRPr="007E74CE">
        <w:rPr>
          <w:sz w:val="28"/>
          <w:szCs w:val="28"/>
        </w:rPr>
        <w:t>Отделе бухгалтерского учета, организации и проведения конкурсов и аукционов</w:t>
      </w:r>
      <w:r w:rsidRPr="007E74CE">
        <w:rPr>
          <w:sz w:val="28"/>
          <w:szCs w:val="28"/>
        </w:rPr>
        <w:t xml:space="preserve"> </w:t>
      </w:r>
      <w:r w:rsidRPr="007E74CE">
        <w:rPr>
          <w:bCs/>
          <w:sz w:val="28"/>
          <w:szCs w:val="28"/>
        </w:rPr>
        <w:t>в течение</w:t>
      </w:r>
      <w:r w:rsidRPr="007E74CE">
        <w:rPr>
          <w:b/>
          <w:bCs/>
          <w:sz w:val="28"/>
          <w:szCs w:val="28"/>
        </w:rPr>
        <w:t xml:space="preserve"> пяти лет</w:t>
      </w:r>
      <w:r w:rsidRPr="007E74CE">
        <w:rPr>
          <w:sz w:val="28"/>
          <w:szCs w:val="28"/>
        </w:rPr>
        <w:t xml:space="preserve"> после  выполнения, затем подлежат уничтожению в установленном порядке согласно акту.</w:t>
      </w:r>
    </w:p>
    <w:p w:rsidR="000363F9" w:rsidRPr="007E74CE" w:rsidRDefault="009B1852" w:rsidP="0008356A">
      <w:pPr>
        <w:spacing w:line="276" w:lineRule="auto"/>
        <w:ind w:firstLine="709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Контроль и обеспечение исполнения договорных обязательств</w:t>
      </w:r>
      <w:r w:rsidR="000363F9" w:rsidRPr="007E74CE">
        <w:rPr>
          <w:sz w:val="28"/>
          <w:szCs w:val="28"/>
        </w:rPr>
        <w:t xml:space="preserve"> возлагается на перв</w:t>
      </w:r>
      <w:r w:rsidR="00B60483" w:rsidRPr="007E74CE">
        <w:rPr>
          <w:sz w:val="28"/>
          <w:szCs w:val="28"/>
        </w:rPr>
        <w:t>ого</w:t>
      </w:r>
      <w:r w:rsidR="000363F9" w:rsidRPr="007E74CE">
        <w:rPr>
          <w:sz w:val="28"/>
          <w:szCs w:val="28"/>
        </w:rPr>
        <w:t xml:space="preserve"> заместител</w:t>
      </w:r>
      <w:r w:rsidR="00B60483" w:rsidRPr="007E74CE">
        <w:rPr>
          <w:sz w:val="28"/>
          <w:szCs w:val="28"/>
        </w:rPr>
        <w:t>я</w:t>
      </w:r>
      <w:r w:rsidR="000363F9" w:rsidRPr="007E74CE">
        <w:rPr>
          <w:sz w:val="28"/>
          <w:szCs w:val="28"/>
        </w:rPr>
        <w:t xml:space="preserve"> </w:t>
      </w:r>
      <w:r w:rsidR="00B60483" w:rsidRPr="007E74CE">
        <w:rPr>
          <w:sz w:val="28"/>
          <w:szCs w:val="28"/>
        </w:rPr>
        <w:t>главы управы</w:t>
      </w:r>
      <w:r w:rsidR="000363F9" w:rsidRPr="007E74CE">
        <w:rPr>
          <w:sz w:val="28"/>
          <w:szCs w:val="28"/>
        </w:rPr>
        <w:t xml:space="preserve">, заместителей </w:t>
      </w:r>
      <w:r w:rsidR="00B60483" w:rsidRPr="007E74CE">
        <w:rPr>
          <w:sz w:val="28"/>
          <w:szCs w:val="28"/>
        </w:rPr>
        <w:t>главы управы</w:t>
      </w:r>
      <w:r w:rsidR="000363F9" w:rsidRPr="007E74CE">
        <w:rPr>
          <w:sz w:val="28"/>
          <w:szCs w:val="28"/>
        </w:rPr>
        <w:t xml:space="preserve">, </w:t>
      </w:r>
      <w:r w:rsidRPr="007E74CE">
        <w:rPr>
          <w:sz w:val="28"/>
          <w:szCs w:val="28"/>
        </w:rPr>
        <w:t>руководителей структурных подразделений – инициаторов заключения договоров, контрактов и соглашений</w:t>
      </w:r>
      <w:r w:rsidR="00752BCE" w:rsidRPr="007E74CE">
        <w:rPr>
          <w:sz w:val="28"/>
          <w:szCs w:val="28"/>
        </w:rPr>
        <w:t>.</w:t>
      </w:r>
    </w:p>
    <w:p w:rsidR="002D1B1A" w:rsidRDefault="002D1B1A" w:rsidP="0008356A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994A6D" w:rsidRDefault="00994A6D" w:rsidP="0008356A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994A6D" w:rsidRDefault="00994A6D" w:rsidP="0008356A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994A6D" w:rsidRPr="007E74CE" w:rsidRDefault="00994A6D" w:rsidP="0008356A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E50436" w:rsidRPr="007E74CE" w:rsidRDefault="00E50436" w:rsidP="0008356A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7E74CE">
        <w:rPr>
          <w:b/>
          <w:sz w:val="28"/>
          <w:szCs w:val="28"/>
          <w:u w:val="single"/>
        </w:rPr>
        <w:t>6. ОРГАНИЗАЦИЯ РАБОТЫ СО СЛУЖЕБНЫМИ ДОКУМЕНТАМИ И ОБРАЩЕНИЯМИ ГРАЖДАН</w:t>
      </w:r>
    </w:p>
    <w:p w:rsidR="007D56C8" w:rsidRPr="007E74CE" w:rsidRDefault="007D56C8" w:rsidP="0008356A">
      <w:pPr>
        <w:spacing w:line="276" w:lineRule="auto"/>
        <w:jc w:val="both"/>
        <w:rPr>
          <w:b/>
          <w:sz w:val="28"/>
          <w:szCs w:val="28"/>
        </w:rPr>
      </w:pPr>
    </w:p>
    <w:p w:rsidR="00E50436" w:rsidRPr="007E74CE" w:rsidRDefault="00E50436" w:rsidP="0008356A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6.1. Прием, первичная обработка, доставка и отправка документов.</w:t>
      </w:r>
    </w:p>
    <w:p w:rsidR="00E50436" w:rsidRPr="007E74CE" w:rsidRDefault="00E50436" w:rsidP="0008356A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b/>
          <w:bCs/>
          <w:szCs w:val="28"/>
        </w:rPr>
        <w:t>6.1.1.</w:t>
      </w:r>
      <w:r w:rsidRPr="007E74CE">
        <w:rPr>
          <w:szCs w:val="28"/>
        </w:rPr>
        <w:t> Прием и отправка служебных документов и обращений граждан</w:t>
      </w:r>
      <w:r w:rsidR="00721D13" w:rsidRPr="007E74CE">
        <w:rPr>
          <w:szCs w:val="28"/>
        </w:rPr>
        <w:t xml:space="preserve"> </w:t>
      </w:r>
      <w:r w:rsidRPr="007E74CE">
        <w:rPr>
          <w:szCs w:val="28"/>
        </w:rPr>
        <w:t xml:space="preserve"> в </w:t>
      </w:r>
      <w:r w:rsidR="00E021F8" w:rsidRPr="007E74CE">
        <w:rPr>
          <w:szCs w:val="28"/>
        </w:rPr>
        <w:t>управе района</w:t>
      </w:r>
      <w:r w:rsidRPr="007E74CE">
        <w:rPr>
          <w:szCs w:val="28"/>
        </w:rPr>
        <w:t xml:space="preserve"> осуществляется следующими способами:</w:t>
      </w:r>
    </w:p>
    <w:p w:rsidR="006D2CA1" w:rsidRPr="007E74CE" w:rsidRDefault="006D2CA1" w:rsidP="0008356A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 с использованием системы межведомственного электронного документооборота (МЭДО);</w:t>
      </w:r>
    </w:p>
    <w:p w:rsidR="006D2CA1" w:rsidRPr="007E74CE" w:rsidRDefault="006D2CA1" w:rsidP="0008356A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 с использованием системы электронного документооборота (ЭДО);</w:t>
      </w:r>
    </w:p>
    <w:p w:rsidR="006D2CA1" w:rsidRPr="007E74CE" w:rsidRDefault="006D2CA1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 с использованием  официального сервера </w:t>
      </w:r>
      <w:r w:rsidR="00E021F8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в информационно-телекоммуникационной сети Интернет;</w:t>
      </w:r>
    </w:p>
    <w:p w:rsidR="00E50436" w:rsidRPr="007E74CE" w:rsidRDefault="00E50436" w:rsidP="0008356A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 фельдъегерской службой;</w:t>
      </w:r>
    </w:p>
    <w:p w:rsidR="006D2CA1" w:rsidRPr="007E74CE" w:rsidRDefault="006D2CA1" w:rsidP="0008356A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 через почтовое отделение;</w:t>
      </w:r>
    </w:p>
    <w:p w:rsidR="00E50436" w:rsidRPr="007E74CE" w:rsidRDefault="00E50436" w:rsidP="0008356A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нарочными, курьерами;</w:t>
      </w:r>
    </w:p>
    <w:p w:rsidR="00E50436" w:rsidRPr="007E74CE" w:rsidRDefault="00E50436" w:rsidP="0008356A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- лично гражданами (через </w:t>
      </w:r>
      <w:r w:rsidR="000D7A9D">
        <w:rPr>
          <w:szCs w:val="28"/>
        </w:rPr>
        <w:t>Служба по работе со служебной корреспонденцией</w:t>
      </w:r>
      <w:r w:rsidR="00E021F8" w:rsidRPr="007E74CE">
        <w:rPr>
          <w:szCs w:val="28"/>
        </w:rPr>
        <w:t>, письмами граждан, организации приема населения и материально-технического обеспечения</w:t>
      </w:r>
      <w:r w:rsidR="006D2CA1" w:rsidRPr="007E74CE">
        <w:rPr>
          <w:szCs w:val="28"/>
        </w:rPr>
        <w:t>)</w:t>
      </w:r>
      <w:r w:rsidRPr="007E74CE">
        <w:rPr>
          <w:szCs w:val="28"/>
        </w:rPr>
        <w:t>;</w:t>
      </w:r>
    </w:p>
    <w:p w:rsidR="00E50436" w:rsidRPr="007E74CE" w:rsidRDefault="00E50436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с использованием факсимильной связи;</w:t>
      </w:r>
    </w:p>
    <w:p w:rsidR="00E50436" w:rsidRPr="007E74CE" w:rsidRDefault="00E50436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</w:t>
      </w:r>
      <w:r w:rsidR="00C75D61" w:rsidRPr="007E74CE">
        <w:rPr>
          <w:sz w:val="28"/>
          <w:szCs w:val="28"/>
        </w:rPr>
        <w:t>с использованием телеграфной связи</w:t>
      </w:r>
      <w:r w:rsidRPr="007E74CE">
        <w:rPr>
          <w:sz w:val="28"/>
          <w:szCs w:val="28"/>
        </w:rPr>
        <w:t>;</w:t>
      </w:r>
    </w:p>
    <w:p w:rsidR="005F310F" w:rsidRPr="007E74CE" w:rsidRDefault="005F310F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в ходе личного приема граждан в </w:t>
      </w:r>
      <w:r w:rsidR="003A2DA4">
        <w:rPr>
          <w:sz w:val="28"/>
          <w:szCs w:val="28"/>
        </w:rPr>
        <w:t>Службе по работе</w:t>
      </w:r>
      <w:r w:rsidR="00E021F8" w:rsidRPr="007E74CE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="00866D17" w:rsidRPr="007E74CE">
        <w:rPr>
          <w:sz w:val="28"/>
          <w:szCs w:val="28"/>
        </w:rPr>
        <w:t>;</w:t>
      </w:r>
    </w:p>
    <w:p w:rsidR="00866D17" w:rsidRPr="007E74CE" w:rsidRDefault="00866D17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с портала «Наш город».</w:t>
      </w:r>
    </w:p>
    <w:p w:rsidR="009C0F62" w:rsidRPr="007E74CE" w:rsidRDefault="00E50436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6.1.2.</w:t>
      </w:r>
      <w:r w:rsidRPr="007E74CE">
        <w:rPr>
          <w:sz w:val="28"/>
          <w:szCs w:val="28"/>
        </w:rPr>
        <w:t> </w:t>
      </w:r>
      <w:r w:rsidR="005A71C3" w:rsidRPr="007E74CE">
        <w:rPr>
          <w:sz w:val="28"/>
          <w:szCs w:val="28"/>
        </w:rPr>
        <w:t xml:space="preserve"> В </w:t>
      </w:r>
      <w:r w:rsidR="00E021F8" w:rsidRPr="007E74CE">
        <w:rPr>
          <w:sz w:val="28"/>
          <w:szCs w:val="28"/>
        </w:rPr>
        <w:t>управе района</w:t>
      </w:r>
      <w:r w:rsidR="005A71C3" w:rsidRPr="007E74CE">
        <w:rPr>
          <w:sz w:val="28"/>
          <w:szCs w:val="28"/>
        </w:rPr>
        <w:t xml:space="preserve"> установлена  централизованная система делопроизводства с использованием системы электронного документообор</w:t>
      </w:r>
      <w:r w:rsidR="00E339B6" w:rsidRPr="007E74CE">
        <w:rPr>
          <w:sz w:val="28"/>
          <w:szCs w:val="28"/>
        </w:rPr>
        <w:t>ота Правительства Москвы, за исключением факсимильной, телефонной связи и электронной почты.</w:t>
      </w:r>
    </w:p>
    <w:p w:rsidR="00E50436" w:rsidRPr="007E74CE" w:rsidRDefault="00E339B6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6.1.3</w:t>
      </w:r>
      <w:r w:rsidRPr="007E74CE">
        <w:rPr>
          <w:sz w:val="28"/>
          <w:szCs w:val="28"/>
        </w:rPr>
        <w:t xml:space="preserve">. </w:t>
      </w:r>
      <w:r w:rsidR="00E50436" w:rsidRPr="007E74CE">
        <w:rPr>
          <w:sz w:val="28"/>
          <w:szCs w:val="28"/>
        </w:rPr>
        <w:t xml:space="preserve">Прием, первичную обработку, доставку  и отправку документов осуществляет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E021F8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обеспечения, Юридическая служба, Комиссия по делам несовершеннолетних и защите их прав.</w:t>
      </w:r>
    </w:p>
    <w:p w:rsidR="00E50436" w:rsidRPr="007E74CE" w:rsidRDefault="00E50436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Допускается применение факсимильной связи </w:t>
      </w:r>
      <w:r w:rsidR="00E339B6" w:rsidRPr="007E74CE">
        <w:rPr>
          <w:sz w:val="28"/>
          <w:szCs w:val="28"/>
        </w:rPr>
        <w:t>и электронной почты</w:t>
      </w:r>
      <w:r w:rsidRPr="007E74CE">
        <w:rPr>
          <w:sz w:val="28"/>
          <w:szCs w:val="28"/>
        </w:rPr>
        <w:t xml:space="preserve"> для приема и отправки документов, не требующих  централизованной регистрации, либо с последующей их регистрацией.</w:t>
      </w:r>
    </w:p>
    <w:p w:rsidR="00E50436" w:rsidRPr="007E74CE" w:rsidRDefault="00E50436" w:rsidP="0008356A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        Прием и  отправка  телефонограмм,  адресованн</w:t>
      </w:r>
      <w:r w:rsidR="00E021F8" w:rsidRPr="007E74CE">
        <w:rPr>
          <w:rFonts w:ascii="Times New Roman" w:hAnsi="Times New Roman" w:cs="Times New Roman"/>
          <w:sz w:val="28"/>
          <w:szCs w:val="28"/>
        </w:rPr>
        <w:t>ых главе управы</w:t>
      </w:r>
      <w:r w:rsidRPr="007E74CE">
        <w:rPr>
          <w:rFonts w:ascii="Times New Roman" w:hAnsi="Times New Roman" w:cs="Times New Roman"/>
          <w:sz w:val="28"/>
          <w:szCs w:val="28"/>
        </w:rPr>
        <w:t>, перв</w:t>
      </w:r>
      <w:r w:rsidR="00E021F8" w:rsidRPr="007E74CE">
        <w:rPr>
          <w:rFonts w:ascii="Times New Roman" w:hAnsi="Times New Roman" w:cs="Times New Roman"/>
          <w:sz w:val="28"/>
          <w:szCs w:val="28"/>
        </w:rPr>
        <w:t>ому</w:t>
      </w:r>
      <w:r w:rsidRPr="007E74CE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E021F8" w:rsidRPr="007E74CE">
        <w:rPr>
          <w:rFonts w:ascii="Times New Roman" w:hAnsi="Times New Roman" w:cs="Times New Roman"/>
          <w:sz w:val="28"/>
          <w:szCs w:val="28"/>
        </w:rPr>
        <w:t>ю</w:t>
      </w: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E021F8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заместителям </w:t>
      </w:r>
      <w:r w:rsidR="00E021F8" w:rsidRPr="007E74CE">
        <w:rPr>
          <w:rFonts w:ascii="Times New Roman" w:hAnsi="Times New Roman" w:cs="Times New Roman"/>
          <w:sz w:val="28"/>
          <w:szCs w:val="28"/>
        </w:rPr>
        <w:t xml:space="preserve">главы управы </w:t>
      </w:r>
      <w:r w:rsidRPr="007E74CE">
        <w:rPr>
          <w:rFonts w:ascii="Times New Roman" w:hAnsi="Times New Roman" w:cs="Times New Roman"/>
          <w:sz w:val="28"/>
          <w:szCs w:val="28"/>
        </w:rPr>
        <w:t xml:space="preserve">или  подписанных  ими,  производится структурными подразделениями </w:t>
      </w:r>
      <w:r w:rsidR="00E021F8" w:rsidRPr="007E74CE">
        <w:rPr>
          <w:rFonts w:ascii="Times New Roman" w:hAnsi="Times New Roman" w:cs="Times New Roman"/>
          <w:sz w:val="28"/>
          <w:szCs w:val="28"/>
        </w:rPr>
        <w:t>управы района</w:t>
      </w:r>
      <w:r w:rsidRPr="007E74CE">
        <w:rPr>
          <w:rFonts w:ascii="Times New Roman" w:hAnsi="Times New Roman" w:cs="Times New Roman"/>
          <w:sz w:val="28"/>
          <w:szCs w:val="28"/>
        </w:rPr>
        <w:t>, обеспечивающими их деятельность</w:t>
      </w:r>
      <w:r w:rsidR="00253B68" w:rsidRPr="007E74CE">
        <w:rPr>
          <w:rFonts w:ascii="Times New Roman" w:hAnsi="Times New Roman" w:cs="Times New Roman"/>
          <w:sz w:val="28"/>
          <w:szCs w:val="28"/>
        </w:rPr>
        <w:t>.</w:t>
      </w:r>
    </w:p>
    <w:p w:rsidR="007C030A" w:rsidRPr="007E74CE" w:rsidRDefault="007C030A" w:rsidP="0008356A">
      <w:pPr>
        <w:pStyle w:val="21"/>
        <w:widowControl/>
        <w:spacing w:line="276" w:lineRule="auto"/>
        <w:rPr>
          <w:szCs w:val="28"/>
        </w:rPr>
      </w:pPr>
      <w:r w:rsidRPr="007E74CE">
        <w:rPr>
          <w:bCs/>
          <w:szCs w:val="28"/>
        </w:rPr>
        <w:t xml:space="preserve">Незамедлительно </w:t>
      </w:r>
      <w:r w:rsidRPr="007E74CE">
        <w:rPr>
          <w:szCs w:val="28"/>
        </w:rPr>
        <w:t xml:space="preserve">докладываются </w:t>
      </w:r>
      <w:r w:rsidR="00E021F8" w:rsidRPr="007E74CE">
        <w:rPr>
          <w:szCs w:val="28"/>
        </w:rPr>
        <w:t>главе управы</w:t>
      </w:r>
      <w:r w:rsidRPr="007E74CE">
        <w:rPr>
          <w:szCs w:val="28"/>
        </w:rPr>
        <w:t xml:space="preserve"> или лицу официально его замещающему </w:t>
      </w:r>
      <w:r w:rsidRPr="007E74CE">
        <w:rPr>
          <w:bCs/>
          <w:szCs w:val="28"/>
        </w:rPr>
        <w:t>д</w:t>
      </w:r>
      <w:r w:rsidRPr="007E74CE">
        <w:rPr>
          <w:szCs w:val="28"/>
        </w:rPr>
        <w:t xml:space="preserve">окументы, требующие срочного рассмотрения, имеющие пометку срочности, телеграммы, заявления граждан и организаций о проведении  митингов, демонстраций, манифестаций, забастовок и т.д. </w:t>
      </w:r>
    </w:p>
    <w:p w:rsidR="00F62CB8" w:rsidRPr="007E74CE" w:rsidRDefault="00F62406" w:rsidP="0008356A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 xml:space="preserve"> </w:t>
      </w:r>
      <w:r w:rsidR="00F62CB8" w:rsidRPr="007E74CE">
        <w:rPr>
          <w:b/>
          <w:sz w:val="28"/>
          <w:szCs w:val="28"/>
        </w:rPr>
        <w:t xml:space="preserve"> 6.1.4.</w:t>
      </w:r>
      <w:r w:rsidR="00F62CB8" w:rsidRPr="007E74CE">
        <w:rPr>
          <w:sz w:val="28"/>
          <w:szCs w:val="28"/>
        </w:rPr>
        <w:t xml:space="preserve">  Подготовка и передача ответов на сообщения пользователей портала «Наш город» осуществляется в соответствии с Регламентом обработки и публикации информации на портале «Наш город», утвержденном  в установленном порядке.</w:t>
      </w:r>
    </w:p>
    <w:p w:rsidR="00E50436" w:rsidRPr="007E74CE" w:rsidRDefault="00721D13" w:rsidP="0008356A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6.1.</w:t>
      </w:r>
      <w:r w:rsidR="007C030A" w:rsidRPr="007E74CE">
        <w:rPr>
          <w:b/>
          <w:sz w:val="28"/>
          <w:szCs w:val="28"/>
        </w:rPr>
        <w:t>5</w:t>
      </w:r>
      <w:r w:rsidRPr="007E74CE">
        <w:rPr>
          <w:b/>
          <w:sz w:val="28"/>
          <w:szCs w:val="28"/>
        </w:rPr>
        <w:t>.</w:t>
      </w:r>
      <w:r w:rsidRPr="007E74CE">
        <w:rPr>
          <w:sz w:val="28"/>
          <w:szCs w:val="28"/>
        </w:rPr>
        <w:t xml:space="preserve"> </w:t>
      </w:r>
      <w:r w:rsidR="00E50436" w:rsidRPr="007E74CE">
        <w:rPr>
          <w:sz w:val="28"/>
          <w:szCs w:val="28"/>
        </w:rPr>
        <w:t xml:space="preserve">Документы по вопросам  размещения городского государственного заказа (заявки на участие в конкурсе, котировочные заявки, технические задания и др.) передаются непосредственно в </w:t>
      </w:r>
      <w:r w:rsidR="0053620E" w:rsidRPr="007E74CE">
        <w:rPr>
          <w:sz w:val="28"/>
          <w:szCs w:val="28"/>
        </w:rPr>
        <w:t>Отдел бухгалтерского учета, организации и проведения конкурсов и аукционов</w:t>
      </w:r>
      <w:r w:rsidR="00BF1C3C" w:rsidRPr="007E74CE">
        <w:rPr>
          <w:sz w:val="28"/>
          <w:szCs w:val="28"/>
        </w:rPr>
        <w:t>.</w:t>
      </w:r>
      <w:r w:rsidR="009B5380" w:rsidRPr="007E74CE">
        <w:rPr>
          <w:sz w:val="28"/>
          <w:szCs w:val="28"/>
        </w:rPr>
        <w:t xml:space="preserve"> Документы по данному вопросу, поступающие по почте, не вскрывая</w:t>
      </w:r>
      <w:r w:rsidR="00D97057" w:rsidRPr="007E74CE">
        <w:rPr>
          <w:sz w:val="28"/>
          <w:szCs w:val="28"/>
        </w:rPr>
        <w:t xml:space="preserve">, </w:t>
      </w:r>
      <w:r w:rsidR="009B5380" w:rsidRPr="007E74CE">
        <w:rPr>
          <w:sz w:val="28"/>
          <w:szCs w:val="28"/>
        </w:rPr>
        <w:t xml:space="preserve">передаются сотрудником </w:t>
      </w:r>
      <w:r w:rsidR="00B36E85">
        <w:rPr>
          <w:sz w:val="28"/>
          <w:szCs w:val="28"/>
        </w:rPr>
        <w:t>Службы по работе</w:t>
      </w:r>
      <w:r w:rsidR="0053620E" w:rsidRPr="007E74CE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 </w:t>
      </w:r>
      <w:r w:rsidR="009B5380" w:rsidRPr="007E74CE">
        <w:rPr>
          <w:sz w:val="28"/>
          <w:szCs w:val="28"/>
        </w:rPr>
        <w:t xml:space="preserve">в </w:t>
      </w:r>
      <w:r w:rsidR="0053620E" w:rsidRPr="007E74CE">
        <w:rPr>
          <w:sz w:val="28"/>
          <w:szCs w:val="28"/>
        </w:rPr>
        <w:t>Отдел бухгалтерского учета, организации и проведения конкурсов и аукционов</w:t>
      </w:r>
      <w:r w:rsidR="009B5380" w:rsidRPr="007E74CE">
        <w:rPr>
          <w:sz w:val="28"/>
          <w:szCs w:val="28"/>
        </w:rPr>
        <w:t>.</w:t>
      </w:r>
    </w:p>
    <w:p w:rsidR="007C030A" w:rsidRPr="007E74CE" w:rsidRDefault="007C030A" w:rsidP="0008356A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Организация работы по размещению заказов на поставки товаров, выполнение работ, оказание услуг осуществляется в соответствии со специальными федеральными законами, нормативными правовыми актами Правительства Москвы и распорядительными документами </w:t>
      </w:r>
      <w:r w:rsidR="0053620E" w:rsidRPr="007E74CE">
        <w:rPr>
          <w:sz w:val="28"/>
          <w:szCs w:val="28"/>
        </w:rPr>
        <w:t>префектуры и управы района</w:t>
      </w:r>
      <w:r w:rsidRPr="007E74CE">
        <w:rPr>
          <w:sz w:val="28"/>
          <w:szCs w:val="28"/>
        </w:rPr>
        <w:t>.</w:t>
      </w:r>
    </w:p>
    <w:p w:rsidR="00E50436" w:rsidRPr="007E74CE" w:rsidRDefault="00E50436" w:rsidP="0008356A">
      <w:pPr>
        <w:pStyle w:val="31"/>
        <w:spacing w:line="276" w:lineRule="auto"/>
        <w:rPr>
          <w:szCs w:val="28"/>
        </w:rPr>
      </w:pPr>
      <w:r w:rsidRPr="007E74CE">
        <w:rPr>
          <w:szCs w:val="28"/>
        </w:rPr>
        <w:tab/>
        <w:t xml:space="preserve">Выполнение   общих  требований по  делопроизводству   к документам, поступающим в </w:t>
      </w:r>
      <w:r w:rsidR="0053620E" w:rsidRPr="007E74CE">
        <w:rPr>
          <w:szCs w:val="28"/>
        </w:rPr>
        <w:t>Отдел бухгалтерского учета, организации и проведения конкурсов и аукционов</w:t>
      </w:r>
      <w:r w:rsidRPr="007E74CE">
        <w:rPr>
          <w:szCs w:val="28"/>
        </w:rPr>
        <w:t xml:space="preserve"> (регистрация, прохождение, исполнение и контроль за исполнением  документов,  снятие  с контроля) осуществляется в соответствии с настоящим Регламентом.</w:t>
      </w:r>
    </w:p>
    <w:p w:rsidR="00716B13" w:rsidRPr="007E74CE" w:rsidRDefault="00253B68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6.1.</w:t>
      </w:r>
      <w:r w:rsidR="001A371D" w:rsidRPr="007E74CE">
        <w:rPr>
          <w:b/>
          <w:bCs/>
          <w:sz w:val="28"/>
          <w:szCs w:val="28"/>
        </w:rPr>
        <w:t>6</w:t>
      </w:r>
      <w:r w:rsidRPr="007E74CE">
        <w:rPr>
          <w:b/>
          <w:bCs/>
          <w:sz w:val="28"/>
          <w:szCs w:val="28"/>
        </w:rPr>
        <w:t>.</w:t>
      </w:r>
      <w:r w:rsidRPr="007E74CE">
        <w:rPr>
          <w:sz w:val="28"/>
          <w:szCs w:val="28"/>
        </w:rPr>
        <w:t xml:space="preserve"> </w:t>
      </w:r>
      <w:r w:rsidR="00716B13" w:rsidRPr="007E74CE">
        <w:rPr>
          <w:sz w:val="28"/>
          <w:szCs w:val="28"/>
        </w:rPr>
        <w:t xml:space="preserve">Корреспонденция, поступившая в системе электронного документооборота на имя </w:t>
      </w:r>
      <w:r w:rsidR="00B661A2" w:rsidRPr="007E74CE">
        <w:rPr>
          <w:sz w:val="28"/>
          <w:szCs w:val="28"/>
        </w:rPr>
        <w:t>главы управы</w:t>
      </w:r>
      <w:r w:rsidR="00716B13" w:rsidRPr="007E74CE">
        <w:rPr>
          <w:sz w:val="28"/>
          <w:szCs w:val="28"/>
        </w:rPr>
        <w:t>, перв</w:t>
      </w:r>
      <w:r w:rsidR="00B661A2" w:rsidRPr="007E74CE">
        <w:rPr>
          <w:sz w:val="28"/>
          <w:szCs w:val="28"/>
        </w:rPr>
        <w:t>ого заместителя главы управы</w:t>
      </w:r>
      <w:r w:rsidR="00716B13" w:rsidRPr="007E74CE">
        <w:rPr>
          <w:sz w:val="28"/>
          <w:szCs w:val="28"/>
        </w:rPr>
        <w:t xml:space="preserve">, заместителей </w:t>
      </w:r>
      <w:r w:rsidR="00B661A2" w:rsidRPr="007E74CE">
        <w:rPr>
          <w:sz w:val="28"/>
          <w:szCs w:val="28"/>
        </w:rPr>
        <w:t>главы управы</w:t>
      </w:r>
      <w:r w:rsidR="00716B13" w:rsidRPr="007E74CE">
        <w:rPr>
          <w:sz w:val="28"/>
          <w:szCs w:val="28"/>
        </w:rPr>
        <w:t>,  регистрируются сотрудниками</w:t>
      </w:r>
      <w:r w:rsidR="00B661A2" w:rsidRPr="007E74CE">
        <w:rPr>
          <w:sz w:val="28"/>
          <w:szCs w:val="28"/>
        </w:rPr>
        <w:t xml:space="preserve"> </w:t>
      </w:r>
      <w:r w:rsidR="00B36E85">
        <w:rPr>
          <w:sz w:val="28"/>
          <w:szCs w:val="28"/>
        </w:rPr>
        <w:t>Службы по работе</w:t>
      </w:r>
      <w:r w:rsidR="00B661A2" w:rsidRPr="007E74CE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="00716B13" w:rsidRPr="007E74CE">
        <w:rPr>
          <w:sz w:val="28"/>
          <w:szCs w:val="28"/>
        </w:rPr>
        <w:t>.</w:t>
      </w:r>
    </w:p>
    <w:p w:rsidR="006A3ECE" w:rsidRPr="007E74CE" w:rsidRDefault="006A3ECE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Порядок работы с электронными документами в электронном документообороте Правительства Москвы определяется соответствующими нормативными правовыми актами Правительства Москвы, распорядительными документами префектуры</w:t>
      </w:r>
      <w:r w:rsidR="00B661A2" w:rsidRPr="007E74CE">
        <w:rPr>
          <w:sz w:val="28"/>
          <w:szCs w:val="28"/>
        </w:rPr>
        <w:t xml:space="preserve"> и управы</w:t>
      </w:r>
      <w:r w:rsidRPr="007E74CE">
        <w:rPr>
          <w:sz w:val="28"/>
          <w:szCs w:val="28"/>
        </w:rPr>
        <w:t>.</w:t>
      </w:r>
    </w:p>
    <w:p w:rsidR="006A3ECE" w:rsidRPr="007E74CE" w:rsidRDefault="006A3ECE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 регистрации проверяется правильность адресации и наличие указанных в </w:t>
      </w:r>
      <w:r w:rsidR="000A7F9C" w:rsidRPr="007E74CE">
        <w:rPr>
          <w:sz w:val="28"/>
          <w:szCs w:val="28"/>
        </w:rPr>
        <w:t xml:space="preserve">содержании </w:t>
      </w:r>
      <w:r w:rsidRPr="007E74CE">
        <w:rPr>
          <w:sz w:val="28"/>
          <w:szCs w:val="28"/>
        </w:rPr>
        <w:t>документ</w:t>
      </w:r>
      <w:r w:rsidR="000A7F9C" w:rsidRPr="007E74CE">
        <w:rPr>
          <w:sz w:val="28"/>
          <w:szCs w:val="28"/>
        </w:rPr>
        <w:t>а</w:t>
      </w:r>
      <w:r w:rsidRPr="007E74CE">
        <w:rPr>
          <w:sz w:val="28"/>
          <w:szCs w:val="28"/>
        </w:rPr>
        <w:t xml:space="preserve"> приложений (файлов). Ошибочно направленная корреспонденция возвращается отправителю с пояснением причины возврата (отказ в регистрации).</w:t>
      </w:r>
    </w:p>
    <w:p w:rsidR="0099507E" w:rsidRPr="007E74CE" w:rsidRDefault="0099507E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поступлении обращения с использованием систем</w:t>
      </w:r>
      <w:r w:rsidR="00D302B3" w:rsidRPr="007E74CE">
        <w:rPr>
          <w:sz w:val="28"/>
          <w:szCs w:val="28"/>
        </w:rPr>
        <w:t>ы</w:t>
      </w:r>
      <w:r w:rsidRPr="007E74CE">
        <w:rPr>
          <w:sz w:val="28"/>
          <w:szCs w:val="28"/>
        </w:rPr>
        <w:t xml:space="preserve"> электронного документооборота дата поступления проставляется автоматически и соответствует дате текущего дня. </w:t>
      </w:r>
    </w:p>
    <w:p w:rsidR="00D302B3" w:rsidRPr="007E74CE" w:rsidRDefault="00D302B3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регистрации документов используются индексы в соответствии с утвержденной номенклатурой дел.</w:t>
      </w:r>
    </w:p>
    <w:p w:rsidR="00747E75" w:rsidRPr="007E74CE" w:rsidRDefault="00747E75" w:rsidP="0008356A">
      <w:pPr>
        <w:pStyle w:val="ab"/>
        <w:spacing w:line="276" w:lineRule="auto"/>
        <w:ind w:right="-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>6.1.</w:t>
      </w:r>
      <w:r w:rsidR="001A371D" w:rsidRPr="007E74CE">
        <w:rPr>
          <w:rFonts w:ascii="Times New Roman" w:hAnsi="Times New Roman" w:cs="Times New Roman"/>
          <w:b/>
          <w:sz w:val="28"/>
          <w:szCs w:val="28"/>
        </w:rPr>
        <w:t>7</w:t>
      </w:r>
      <w:r w:rsidRPr="007E74CE">
        <w:rPr>
          <w:rFonts w:ascii="Times New Roman" w:hAnsi="Times New Roman" w:cs="Times New Roman"/>
          <w:b/>
          <w:sz w:val="28"/>
          <w:szCs w:val="28"/>
        </w:rPr>
        <w:t>.</w:t>
      </w:r>
      <w:r w:rsidRPr="007E74CE">
        <w:rPr>
          <w:rFonts w:ascii="Times New Roman" w:hAnsi="Times New Roman" w:cs="Times New Roman"/>
          <w:sz w:val="28"/>
          <w:szCs w:val="28"/>
        </w:rPr>
        <w:t xml:space="preserve"> Прием документов, доставленных фельдъегерской службой, осуществляется сотрудником </w:t>
      </w:r>
      <w:r w:rsidR="00B661A2" w:rsidRPr="007E74CE">
        <w:rPr>
          <w:rFonts w:ascii="Times New Roman" w:hAnsi="Times New Roman" w:cs="Times New Roman"/>
          <w:sz w:val="28"/>
          <w:szCs w:val="28"/>
        </w:rPr>
        <w:t>фельдъегерской службой</w:t>
      </w:r>
      <w:r w:rsidR="00B661A2" w:rsidRPr="007E74CE">
        <w:rPr>
          <w:sz w:val="28"/>
          <w:szCs w:val="28"/>
        </w:rPr>
        <w:t xml:space="preserve"> </w:t>
      </w:r>
      <w:r w:rsidR="00B36E85">
        <w:rPr>
          <w:rFonts w:ascii="Times New Roman" w:hAnsi="Times New Roman" w:cs="Times New Roman"/>
          <w:sz w:val="28"/>
          <w:szCs w:val="28"/>
        </w:rPr>
        <w:t>Службы по работе</w:t>
      </w:r>
      <w:r w:rsidR="00B661A2" w:rsidRPr="007E74CE">
        <w:rPr>
          <w:rFonts w:ascii="Times New Roman" w:hAnsi="Times New Roman" w:cs="Times New Roman"/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Pr="007E74CE">
        <w:rPr>
          <w:rFonts w:ascii="Times New Roman" w:hAnsi="Times New Roman" w:cs="Times New Roman"/>
          <w:sz w:val="28"/>
          <w:szCs w:val="28"/>
        </w:rPr>
        <w:t>.</w:t>
      </w:r>
    </w:p>
    <w:p w:rsidR="00E50436" w:rsidRPr="007E74CE" w:rsidRDefault="00E50436" w:rsidP="0008356A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При приеме </w:t>
      </w:r>
      <w:r w:rsidR="00747E75" w:rsidRPr="007E74CE">
        <w:rPr>
          <w:szCs w:val="28"/>
        </w:rPr>
        <w:t>корреспонденции</w:t>
      </w:r>
      <w:r w:rsidRPr="007E74CE">
        <w:rPr>
          <w:szCs w:val="28"/>
        </w:rPr>
        <w:t xml:space="preserve"> в разносной книге отправителя ставится штамп </w:t>
      </w:r>
      <w:r w:rsidR="00B661A2" w:rsidRPr="007E74CE">
        <w:rPr>
          <w:szCs w:val="28"/>
        </w:rPr>
        <w:t>управы района</w:t>
      </w:r>
      <w:r w:rsidRPr="007E74CE">
        <w:rPr>
          <w:szCs w:val="28"/>
        </w:rPr>
        <w:t>, дата и подпись сотрудника, принявшего документ</w:t>
      </w:r>
      <w:r w:rsidR="00747E75" w:rsidRPr="007E74CE">
        <w:rPr>
          <w:szCs w:val="28"/>
        </w:rPr>
        <w:t xml:space="preserve">. </w:t>
      </w:r>
    </w:p>
    <w:p w:rsidR="00F132E8" w:rsidRPr="007E74CE" w:rsidRDefault="00F132E8" w:rsidP="0008356A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Секретная корреспонденция передается под роспись сотруднику </w:t>
      </w:r>
      <w:r w:rsidR="00B661A2" w:rsidRPr="007E74CE">
        <w:rPr>
          <w:szCs w:val="28"/>
        </w:rPr>
        <w:t>Службы по обеспечению режима секретности и мобилизационной подготовке</w:t>
      </w:r>
      <w:r w:rsidRPr="007E74CE">
        <w:rPr>
          <w:szCs w:val="28"/>
        </w:rPr>
        <w:t>.</w:t>
      </w:r>
    </w:p>
    <w:p w:rsidR="00E50436" w:rsidRPr="007E74CE" w:rsidRDefault="00E50436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Корреспонденция, поступившая </w:t>
      </w:r>
      <w:r w:rsidR="00E11075" w:rsidRPr="007E74CE">
        <w:rPr>
          <w:sz w:val="28"/>
          <w:szCs w:val="28"/>
        </w:rPr>
        <w:t xml:space="preserve">на бумажном носителе </w:t>
      </w:r>
      <w:r w:rsidRPr="007E74CE">
        <w:rPr>
          <w:sz w:val="28"/>
          <w:szCs w:val="28"/>
        </w:rPr>
        <w:t xml:space="preserve">в нерабочее время, в выходные и праздничные дни и в связи с чрезвычайными ситуациями, принимается дежурными приемной </w:t>
      </w:r>
      <w:r w:rsidR="00B661A2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с последующей передачей в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B661A2" w:rsidRPr="007E74CE">
        <w:rPr>
          <w:sz w:val="28"/>
          <w:szCs w:val="28"/>
        </w:rPr>
        <w:t xml:space="preserve">, письмами граждан, организации приема населения и материально-технического обеспечения </w:t>
      </w:r>
      <w:r w:rsidRPr="007E74CE">
        <w:rPr>
          <w:sz w:val="28"/>
          <w:szCs w:val="28"/>
        </w:rPr>
        <w:t xml:space="preserve">(с указанием, какие документы доложены </w:t>
      </w:r>
      <w:r w:rsidR="00B661A2" w:rsidRPr="007E74CE">
        <w:rPr>
          <w:sz w:val="28"/>
          <w:szCs w:val="28"/>
        </w:rPr>
        <w:t>главе управы</w:t>
      </w:r>
      <w:r w:rsidRPr="007E74CE">
        <w:rPr>
          <w:sz w:val="28"/>
          <w:szCs w:val="28"/>
        </w:rPr>
        <w:t>, перв</w:t>
      </w:r>
      <w:r w:rsidR="00B661A2" w:rsidRPr="007E74CE">
        <w:rPr>
          <w:sz w:val="28"/>
          <w:szCs w:val="28"/>
        </w:rPr>
        <w:t>ому</w:t>
      </w:r>
      <w:r w:rsidRPr="007E74CE">
        <w:rPr>
          <w:sz w:val="28"/>
          <w:szCs w:val="28"/>
        </w:rPr>
        <w:t xml:space="preserve"> заместител</w:t>
      </w:r>
      <w:r w:rsidR="00B661A2" w:rsidRPr="007E74CE">
        <w:rPr>
          <w:sz w:val="28"/>
          <w:szCs w:val="28"/>
        </w:rPr>
        <w:t>ю</w:t>
      </w:r>
      <w:r w:rsidRPr="007E74CE">
        <w:rPr>
          <w:sz w:val="28"/>
          <w:szCs w:val="28"/>
        </w:rPr>
        <w:t xml:space="preserve"> </w:t>
      </w:r>
      <w:r w:rsidR="00B661A2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 или  заместителям  </w:t>
      </w:r>
      <w:r w:rsidR="00B661A2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 в рабочем порядке).</w:t>
      </w:r>
    </w:p>
    <w:p w:rsidR="00E50436" w:rsidRPr="007E74CE" w:rsidRDefault="00E50436" w:rsidP="0008356A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  <w:r w:rsidRPr="007E74CE">
        <w:rPr>
          <w:sz w:val="28"/>
          <w:szCs w:val="28"/>
        </w:rPr>
        <w:t xml:space="preserve">Указанная корреспонденция передается в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B661A2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="00E11075" w:rsidRPr="007E74CE">
        <w:rPr>
          <w:sz w:val="28"/>
          <w:szCs w:val="28"/>
        </w:rPr>
        <w:t xml:space="preserve"> </w:t>
      </w:r>
      <w:r w:rsidRPr="007E74CE">
        <w:rPr>
          <w:sz w:val="28"/>
          <w:szCs w:val="28"/>
        </w:rPr>
        <w:t xml:space="preserve"> для ее обработки </w:t>
      </w:r>
      <w:r w:rsidRPr="007E74CE">
        <w:rPr>
          <w:b/>
          <w:sz w:val="28"/>
          <w:szCs w:val="28"/>
        </w:rPr>
        <w:t xml:space="preserve">не позднее </w:t>
      </w:r>
      <w:r w:rsidR="00683AD7" w:rsidRPr="007E74CE">
        <w:rPr>
          <w:b/>
          <w:sz w:val="28"/>
          <w:szCs w:val="28"/>
        </w:rPr>
        <w:t>8</w:t>
      </w:r>
      <w:r w:rsidRPr="007E74CE">
        <w:rPr>
          <w:b/>
          <w:sz w:val="28"/>
          <w:szCs w:val="28"/>
        </w:rPr>
        <w:t>.30</w:t>
      </w:r>
      <w:r w:rsidRPr="007E74CE">
        <w:rPr>
          <w:sz w:val="28"/>
          <w:szCs w:val="28"/>
        </w:rPr>
        <w:t xml:space="preserve"> следующего рабочего дня и </w:t>
      </w:r>
      <w:r w:rsidRPr="007E74CE">
        <w:rPr>
          <w:b/>
          <w:bCs/>
          <w:sz w:val="28"/>
          <w:szCs w:val="28"/>
        </w:rPr>
        <w:t>подлежит регистрации первоочередно.</w:t>
      </w:r>
    </w:p>
    <w:p w:rsidR="001A371D" w:rsidRPr="007E74CE" w:rsidRDefault="001A371D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 xml:space="preserve">6.1.8. </w:t>
      </w:r>
      <w:r w:rsidR="000A7F9C" w:rsidRPr="007E74CE">
        <w:rPr>
          <w:sz w:val="28"/>
          <w:szCs w:val="28"/>
        </w:rPr>
        <w:t xml:space="preserve">Служебные документы и обращения граждан, лично передаваемые в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B661A2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="000A7F9C" w:rsidRPr="007E74CE">
        <w:rPr>
          <w:sz w:val="28"/>
          <w:szCs w:val="28"/>
        </w:rPr>
        <w:t xml:space="preserve">, принимаются только при вскрытых конвертах </w:t>
      </w:r>
      <w:r w:rsidRPr="007E74CE">
        <w:rPr>
          <w:sz w:val="28"/>
          <w:szCs w:val="28"/>
        </w:rPr>
        <w:t>(кроме указанных в п.6.1.</w:t>
      </w:r>
      <w:r w:rsidR="00071B25" w:rsidRPr="007E74CE">
        <w:rPr>
          <w:sz w:val="28"/>
          <w:szCs w:val="28"/>
        </w:rPr>
        <w:t>5</w:t>
      </w:r>
      <w:r w:rsidRPr="007E74CE">
        <w:rPr>
          <w:sz w:val="28"/>
          <w:szCs w:val="28"/>
        </w:rPr>
        <w:t>.).</w:t>
      </w:r>
    </w:p>
    <w:p w:rsidR="000A7F9C" w:rsidRPr="007E74CE" w:rsidRDefault="000A7F9C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 приеме от нарочных служебных документов </w:t>
      </w:r>
      <w:r w:rsidR="0060193E" w:rsidRPr="007E74CE">
        <w:rPr>
          <w:sz w:val="28"/>
          <w:szCs w:val="28"/>
        </w:rPr>
        <w:t xml:space="preserve">при необходимости </w:t>
      </w:r>
      <w:r w:rsidRPr="007E74CE">
        <w:rPr>
          <w:sz w:val="28"/>
          <w:szCs w:val="28"/>
        </w:rPr>
        <w:t>в разносной книге отправителя ставится штамп, дата и подпись сотрудника, принявшего документ, на копии документа – штамп с указанием даты приема.</w:t>
      </w:r>
    </w:p>
    <w:p w:rsidR="0060193E" w:rsidRPr="007E74CE" w:rsidRDefault="0060193E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 приеме обращений от граждан, при наличии копии обращения, на ней ставится штамп с указанием даты поступления документа в </w:t>
      </w:r>
      <w:r w:rsidR="00B661A2" w:rsidRPr="007E74CE">
        <w:rPr>
          <w:sz w:val="28"/>
          <w:szCs w:val="28"/>
        </w:rPr>
        <w:t>управу района</w:t>
      </w:r>
      <w:r w:rsidRPr="007E74CE">
        <w:rPr>
          <w:sz w:val="28"/>
          <w:szCs w:val="28"/>
        </w:rPr>
        <w:t>.</w:t>
      </w:r>
    </w:p>
    <w:p w:rsidR="0060193E" w:rsidRPr="007E74CE" w:rsidRDefault="0060193E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На всех документах и обращениях граждан, поступивших в </w:t>
      </w:r>
      <w:r w:rsidR="00B661A2" w:rsidRPr="007E74CE">
        <w:rPr>
          <w:sz w:val="28"/>
          <w:szCs w:val="28"/>
        </w:rPr>
        <w:t xml:space="preserve">управу района </w:t>
      </w:r>
      <w:r w:rsidRPr="007E74CE">
        <w:rPr>
          <w:sz w:val="28"/>
          <w:szCs w:val="28"/>
        </w:rPr>
        <w:t xml:space="preserve">на бумажном носителе </w:t>
      </w:r>
      <w:r w:rsidRPr="007E74CE">
        <w:rPr>
          <w:b/>
          <w:sz w:val="28"/>
          <w:szCs w:val="28"/>
        </w:rPr>
        <w:t>до 14.00</w:t>
      </w:r>
      <w:r w:rsidRPr="007E74CE">
        <w:rPr>
          <w:sz w:val="28"/>
          <w:szCs w:val="28"/>
        </w:rPr>
        <w:t xml:space="preserve"> текущего дня, проставляется штамп с указанием даты текущего дня (даты поступления).</w:t>
      </w:r>
    </w:p>
    <w:p w:rsidR="0060193E" w:rsidRPr="007E74CE" w:rsidRDefault="0060193E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На корреспонденции, поступившей </w:t>
      </w:r>
      <w:r w:rsidRPr="007E74CE">
        <w:rPr>
          <w:b/>
          <w:sz w:val="28"/>
          <w:szCs w:val="28"/>
        </w:rPr>
        <w:t>после 14.00</w:t>
      </w:r>
      <w:r w:rsidRPr="007E74CE">
        <w:rPr>
          <w:sz w:val="28"/>
          <w:szCs w:val="28"/>
        </w:rPr>
        <w:t>, проставляется штамп с указанием даты следующего рабочего дня.</w:t>
      </w:r>
    </w:p>
    <w:p w:rsidR="001A371D" w:rsidRPr="007E74CE" w:rsidRDefault="000A7F9C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 приеме </w:t>
      </w:r>
      <w:r w:rsidR="00071B25" w:rsidRPr="007E74CE">
        <w:rPr>
          <w:sz w:val="28"/>
          <w:szCs w:val="28"/>
        </w:rPr>
        <w:t>корреспонденции</w:t>
      </w:r>
      <w:r w:rsidRPr="007E74CE">
        <w:rPr>
          <w:sz w:val="28"/>
          <w:szCs w:val="28"/>
        </w:rPr>
        <w:t xml:space="preserve"> </w:t>
      </w:r>
      <w:r w:rsidR="001A371D" w:rsidRPr="007E74CE">
        <w:rPr>
          <w:sz w:val="28"/>
          <w:szCs w:val="28"/>
        </w:rPr>
        <w:t xml:space="preserve">проверяется правильность </w:t>
      </w:r>
      <w:r w:rsidRPr="007E74CE">
        <w:rPr>
          <w:sz w:val="28"/>
          <w:szCs w:val="28"/>
        </w:rPr>
        <w:t>адресации</w:t>
      </w:r>
      <w:r w:rsidR="001A371D" w:rsidRPr="007E74CE">
        <w:rPr>
          <w:sz w:val="28"/>
          <w:szCs w:val="28"/>
        </w:rPr>
        <w:t xml:space="preserve"> и целостность упаковок.</w:t>
      </w:r>
    </w:p>
    <w:p w:rsidR="000E3E55" w:rsidRPr="007E74CE" w:rsidRDefault="0060193E" w:rsidP="0008356A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</w:t>
      </w:r>
      <w:r w:rsidR="000E3E55" w:rsidRPr="007E74CE">
        <w:rPr>
          <w:sz w:val="28"/>
          <w:szCs w:val="28"/>
        </w:rPr>
        <w:t xml:space="preserve"> Ошибочно доставленная корреспонденция на бумажном носителе возвращается отправителю с пояснением причины возврата не позднее </w:t>
      </w:r>
      <w:r w:rsidR="000E3E55" w:rsidRPr="007E74CE">
        <w:rPr>
          <w:b/>
          <w:sz w:val="28"/>
          <w:szCs w:val="28"/>
        </w:rPr>
        <w:t xml:space="preserve">трех рабочих дней </w:t>
      </w:r>
      <w:r w:rsidR="000E3E55" w:rsidRPr="007E74CE">
        <w:rPr>
          <w:sz w:val="28"/>
          <w:szCs w:val="28"/>
        </w:rPr>
        <w:t>с момента получения.</w:t>
      </w:r>
    </w:p>
    <w:p w:rsidR="00071B25" w:rsidRPr="007E74CE" w:rsidRDefault="00071B25" w:rsidP="0008356A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Все конверты с поступившими в </w:t>
      </w:r>
      <w:r w:rsidR="00B661A2" w:rsidRPr="007E74CE">
        <w:rPr>
          <w:sz w:val="28"/>
          <w:szCs w:val="28"/>
        </w:rPr>
        <w:t>управу района</w:t>
      </w:r>
      <w:r w:rsidRPr="007E74CE">
        <w:rPr>
          <w:sz w:val="28"/>
          <w:szCs w:val="28"/>
        </w:rPr>
        <w:t xml:space="preserve"> документами вскрываются.</w:t>
      </w:r>
    </w:p>
    <w:p w:rsidR="001A371D" w:rsidRPr="007E74CE" w:rsidRDefault="000A7F9C" w:rsidP="0008356A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</w:t>
      </w:r>
      <w:r w:rsidR="001A371D" w:rsidRPr="007E74CE">
        <w:rPr>
          <w:sz w:val="28"/>
          <w:szCs w:val="28"/>
        </w:rPr>
        <w:t xml:space="preserve">При вскрытии конвертов проверяется наличие документов, указанных в них приложений, а также наличие удостоверяющих реквизитов (подписи, печати и др.). В случае обнаружения недостачи,  либо отсутствия необходимых реквизитов, документы возвращаются отправителю с указанием причин возврата за подписью  </w:t>
      </w:r>
      <w:r w:rsidR="00B661A2" w:rsidRPr="007E74CE">
        <w:rPr>
          <w:sz w:val="28"/>
          <w:szCs w:val="28"/>
        </w:rPr>
        <w:t xml:space="preserve">заведующего </w:t>
      </w:r>
      <w:r w:rsidR="00B36E85">
        <w:rPr>
          <w:sz w:val="28"/>
          <w:szCs w:val="28"/>
        </w:rPr>
        <w:t>Службой по работе</w:t>
      </w:r>
      <w:r w:rsidR="00B661A2" w:rsidRPr="007E74CE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="000E3E55" w:rsidRPr="007E74CE">
        <w:rPr>
          <w:sz w:val="28"/>
          <w:szCs w:val="28"/>
        </w:rPr>
        <w:t>.</w:t>
      </w:r>
    </w:p>
    <w:p w:rsidR="00D302B3" w:rsidRPr="007E74CE" w:rsidRDefault="00D302B3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6.1.9.</w:t>
      </w:r>
      <w:r w:rsidRPr="007E74CE">
        <w:rPr>
          <w:sz w:val="28"/>
          <w:szCs w:val="28"/>
        </w:rPr>
        <w:t xml:space="preserve"> Доставка документов</w:t>
      </w:r>
      <w:r w:rsidR="000E2980" w:rsidRPr="007E74CE">
        <w:rPr>
          <w:sz w:val="28"/>
          <w:szCs w:val="28"/>
        </w:rPr>
        <w:t>, адресованных должностным лицам управ</w:t>
      </w:r>
      <w:r w:rsidR="0008256F" w:rsidRPr="007E74CE">
        <w:rPr>
          <w:sz w:val="28"/>
          <w:szCs w:val="28"/>
        </w:rPr>
        <w:t>ы</w:t>
      </w:r>
      <w:r w:rsidR="000E2980" w:rsidRPr="007E74CE">
        <w:rPr>
          <w:sz w:val="28"/>
          <w:szCs w:val="28"/>
        </w:rPr>
        <w:t xml:space="preserve"> район</w:t>
      </w:r>
      <w:r w:rsidR="0008256F" w:rsidRPr="007E74CE">
        <w:rPr>
          <w:sz w:val="28"/>
          <w:szCs w:val="28"/>
        </w:rPr>
        <w:t>а</w:t>
      </w:r>
      <w:r w:rsidR="000E2980" w:rsidRPr="007E74CE">
        <w:rPr>
          <w:sz w:val="28"/>
          <w:szCs w:val="28"/>
        </w:rPr>
        <w:t xml:space="preserve">, </w:t>
      </w:r>
      <w:r w:rsidR="0008256F" w:rsidRPr="007E74CE">
        <w:rPr>
          <w:sz w:val="28"/>
          <w:szCs w:val="28"/>
        </w:rPr>
        <w:t>районным</w:t>
      </w:r>
      <w:r w:rsidR="000E2980" w:rsidRPr="007E74CE">
        <w:rPr>
          <w:sz w:val="28"/>
          <w:szCs w:val="28"/>
        </w:rPr>
        <w:t xml:space="preserve"> службам, осуществляется с использованием системы электронного документооборота, для документов на бумажных носителях</w:t>
      </w:r>
      <w:r w:rsidR="00C87290" w:rsidRPr="007E74CE">
        <w:rPr>
          <w:sz w:val="28"/>
          <w:szCs w:val="28"/>
        </w:rPr>
        <w:t xml:space="preserve"> - через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08256F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="00C87290" w:rsidRPr="007E74CE">
        <w:rPr>
          <w:sz w:val="28"/>
          <w:szCs w:val="28"/>
        </w:rPr>
        <w:t>.</w:t>
      </w:r>
    </w:p>
    <w:p w:rsidR="000E2980" w:rsidRPr="007E74CE" w:rsidRDefault="000E2980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6.1.10.</w:t>
      </w:r>
      <w:r w:rsidRPr="007E74CE">
        <w:rPr>
          <w:sz w:val="28"/>
          <w:szCs w:val="28"/>
        </w:rPr>
        <w:t xml:space="preserve"> Ответственность за своевременное получение документов возлагается на сотрудников, ответственных за делопроизводство в соответствующих структурных подразделениях управ</w:t>
      </w:r>
      <w:r w:rsidR="0008256F" w:rsidRPr="007E74CE">
        <w:rPr>
          <w:sz w:val="28"/>
          <w:szCs w:val="28"/>
        </w:rPr>
        <w:t>ы</w:t>
      </w:r>
      <w:r w:rsidRPr="007E74CE">
        <w:rPr>
          <w:sz w:val="28"/>
          <w:szCs w:val="28"/>
        </w:rPr>
        <w:t xml:space="preserve"> район</w:t>
      </w:r>
      <w:r w:rsidR="0008256F" w:rsidRPr="007E74CE">
        <w:rPr>
          <w:sz w:val="28"/>
          <w:szCs w:val="28"/>
        </w:rPr>
        <w:t>а</w:t>
      </w:r>
      <w:r w:rsidRPr="007E74CE">
        <w:rPr>
          <w:sz w:val="28"/>
          <w:szCs w:val="28"/>
        </w:rPr>
        <w:t xml:space="preserve">, </w:t>
      </w:r>
      <w:r w:rsidR="0008256F" w:rsidRPr="007E74CE">
        <w:rPr>
          <w:sz w:val="28"/>
          <w:szCs w:val="28"/>
        </w:rPr>
        <w:t>районных</w:t>
      </w:r>
      <w:r w:rsidRPr="007E74CE">
        <w:rPr>
          <w:sz w:val="28"/>
          <w:szCs w:val="28"/>
        </w:rPr>
        <w:t xml:space="preserve"> служб.</w:t>
      </w:r>
    </w:p>
    <w:p w:rsidR="00E50436" w:rsidRPr="007E74CE" w:rsidRDefault="00E50436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6.1.</w:t>
      </w:r>
      <w:r w:rsidR="00641D0D" w:rsidRPr="007E74CE">
        <w:rPr>
          <w:b/>
          <w:bCs/>
          <w:sz w:val="28"/>
          <w:szCs w:val="28"/>
        </w:rPr>
        <w:t>1</w:t>
      </w:r>
      <w:r w:rsidR="00C87290" w:rsidRPr="007E74CE">
        <w:rPr>
          <w:b/>
          <w:bCs/>
          <w:sz w:val="28"/>
          <w:szCs w:val="28"/>
        </w:rPr>
        <w:t>1</w:t>
      </w:r>
      <w:r w:rsidR="00631B16" w:rsidRPr="007E74CE">
        <w:rPr>
          <w:b/>
          <w:bCs/>
          <w:sz w:val="28"/>
          <w:szCs w:val="28"/>
        </w:rPr>
        <w:t xml:space="preserve">. </w:t>
      </w:r>
      <w:r w:rsidRPr="007E74CE">
        <w:rPr>
          <w:sz w:val="28"/>
          <w:szCs w:val="28"/>
        </w:rPr>
        <w:t xml:space="preserve"> Отправка документов из </w:t>
      </w:r>
      <w:r w:rsidR="0008256F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производится после регистрации документа в </w:t>
      </w:r>
      <w:r w:rsidR="003A2DA4">
        <w:rPr>
          <w:sz w:val="28"/>
          <w:szCs w:val="28"/>
        </w:rPr>
        <w:t>Службе по работе</w:t>
      </w:r>
      <w:r w:rsidR="0008256F" w:rsidRPr="007E74CE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="00D66A87" w:rsidRPr="007E74CE">
        <w:rPr>
          <w:sz w:val="28"/>
          <w:szCs w:val="28"/>
        </w:rPr>
        <w:t>.</w:t>
      </w:r>
    </w:p>
    <w:p w:rsidR="000E072D" w:rsidRPr="007E74CE" w:rsidRDefault="006A220B" w:rsidP="0008356A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</w:t>
      </w:r>
      <w:r w:rsidR="000E072D" w:rsidRPr="007E74CE">
        <w:rPr>
          <w:sz w:val="28"/>
          <w:szCs w:val="28"/>
        </w:rPr>
        <w:t>При отправке документа с использованием системы электронного документооборота проверяется:</w:t>
      </w:r>
    </w:p>
    <w:p w:rsidR="000E072D" w:rsidRPr="007E74CE" w:rsidRDefault="000E072D" w:rsidP="0008356A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правильность заполнения полей регистрационной карточки документа;</w:t>
      </w:r>
    </w:p>
    <w:p w:rsidR="000E072D" w:rsidRPr="007E74CE" w:rsidRDefault="000E072D" w:rsidP="0008356A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наличие прикрепленного электронного документа, в том числе образа документа;</w:t>
      </w:r>
    </w:p>
    <w:p w:rsidR="000E072D" w:rsidRPr="007E74CE" w:rsidRDefault="000E072D" w:rsidP="0008356A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наличие приложений, указанных в документе.</w:t>
      </w:r>
    </w:p>
    <w:p w:rsidR="00E50436" w:rsidRPr="007E74CE" w:rsidRDefault="00E50436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 отправке корреспонденции </w:t>
      </w:r>
      <w:r w:rsidR="000E072D" w:rsidRPr="007E74CE">
        <w:rPr>
          <w:sz w:val="28"/>
          <w:szCs w:val="28"/>
        </w:rPr>
        <w:t>на бумажном носителе</w:t>
      </w:r>
      <w:r w:rsidRPr="007E74CE">
        <w:rPr>
          <w:sz w:val="28"/>
          <w:szCs w:val="28"/>
        </w:rPr>
        <w:t xml:space="preserve"> проверятся наличие:</w:t>
      </w:r>
    </w:p>
    <w:p w:rsidR="00E50436" w:rsidRPr="007E74CE" w:rsidRDefault="00E50436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 адреса с индексом (для документов, отправляемых в неподведомственные </w:t>
      </w:r>
      <w:r w:rsidR="0008256F" w:rsidRPr="007E74CE">
        <w:rPr>
          <w:sz w:val="28"/>
          <w:szCs w:val="28"/>
        </w:rPr>
        <w:t>управе района</w:t>
      </w:r>
      <w:r w:rsidRPr="007E74CE">
        <w:rPr>
          <w:sz w:val="28"/>
          <w:szCs w:val="28"/>
        </w:rPr>
        <w:t xml:space="preserve"> организации);</w:t>
      </w:r>
    </w:p>
    <w:p w:rsidR="00E50436" w:rsidRPr="007E74CE" w:rsidRDefault="00E50436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фамилии исполнителя с указанием номера его телефона;</w:t>
      </w:r>
    </w:p>
    <w:p w:rsidR="00E50436" w:rsidRPr="007E74CE" w:rsidRDefault="00E50436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указанных в тексте приложений;</w:t>
      </w:r>
    </w:p>
    <w:p w:rsidR="00E50436" w:rsidRPr="007E74CE" w:rsidRDefault="00E50436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подписи на документе.</w:t>
      </w:r>
    </w:p>
    <w:p w:rsidR="00E50436" w:rsidRPr="007E74CE" w:rsidRDefault="00E50436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6.1.</w:t>
      </w:r>
      <w:r w:rsidR="00641D0D" w:rsidRPr="007E74CE">
        <w:rPr>
          <w:b/>
          <w:bCs/>
          <w:sz w:val="28"/>
          <w:szCs w:val="28"/>
        </w:rPr>
        <w:t>1</w:t>
      </w:r>
      <w:r w:rsidR="00C87290" w:rsidRPr="007E74CE">
        <w:rPr>
          <w:b/>
          <w:bCs/>
          <w:sz w:val="28"/>
          <w:szCs w:val="28"/>
        </w:rPr>
        <w:t>2</w:t>
      </w:r>
      <w:r w:rsidRPr="007E74CE">
        <w:rPr>
          <w:b/>
          <w:bCs/>
          <w:sz w:val="28"/>
          <w:szCs w:val="28"/>
        </w:rPr>
        <w:t>.</w:t>
      </w:r>
      <w:r w:rsidRPr="007E74CE">
        <w:rPr>
          <w:sz w:val="28"/>
          <w:szCs w:val="28"/>
        </w:rPr>
        <w:t xml:space="preserve"> Сотрудники </w:t>
      </w:r>
      <w:r w:rsidR="00B36E85">
        <w:rPr>
          <w:sz w:val="28"/>
          <w:szCs w:val="28"/>
        </w:rPr>
        <w:t>Службы по работе</w:t>
      </w:r>
      <w:r w:rsidR="0008256F" w:rsidRPr="007E74CE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 </w:t>
      </w:r>
      <w:r w:rsidR="00BC6059" w:rsidRPr="007E74CE">
        <w:rPr>
          <w:sz w:val="28"/>
          <w:szCs w:val="28"/>
        </w:rPr>
        <w:t xml:space="preserve">(а также всех подразделений, осуществляющих документационное обеспечение) </w:t>
      </w:r>
      <w:r w:rsidRPr="007E74CE">
        <w:rPr>
          <w:sz w:val="28"/>
          <w:szCs w:val="28"/>
        </w:rPr>
        <w:t>имеют право в случае неправильно оформленного документа:</w:t>
      </w:r>
    </w:p>
    <w:p w:rsidR="00E50436" w:rsidRPr="007E74CE" w:rsidRDefault="00E50436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вернуть документ исполнителю</w:t>
      </w:r>
      <w:r w:rsidR="00A533FF" w:rsidRPr="007E74CE">
        <w:rPr>
          <w:sz w:val="28"/>
          <w:szCs w:val="28"/>
        </w:rPr>
        <w:t xml:space="preserve"> с указанием ошибки</w:t>
      </w:r>
      <w:r w:rsidRPr="007E74CE">
        <w:rPr>
          <w:sz w:val="28"/>
          <w:szCs w:val="28"/>
        </w:rPr>
        <w:t>;</w:t>
      </w:r>
    </w:p>
    <w:p w:rsidR="00E50436" w:rsidRPr="007E74CE" w:rsidRDefault="00E50436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пригласить исполнителя по документам срочного характера для исправления допущенной ошибки.</w:t>
      </w:r>
    </w:p>
    <w:p w:rsidR="00AC73CB" w:rsidRPr="007E74CE" w:rsidRDefault="00AC73CB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6.1.1</w:t>
      </w:r>
      <w:r w:rsidR="00C87290" w:rsidRPr="007E74CE">
        <w:rPr>
          <w:b/>
          <w:bCs/>
          <w:sz w:val="28"/>
          <w:szCs w:val="28"/>
        </w:rPr>
        <w:t>3</w:t>
      </w:r>
      <w:r w:rsidRPr="007E74CE">
        <w:rPr>
          <w:b/>
          <w:bCs/>
          <w:sz w:val="28"/>
          <w:szCs w:val="28"/>
        </w:rPr>
        <w:t xml:space="preserve">. </w:t>
      </w:r>
      <w:r w:rsidRPr="007E74CE">
        <w:rPr>
          <w:bCs/>
          <w:sz w:val="28"/>
          <w:szCs w:val="28"/>
        </w:rPr>
        <w:t>На бумажном носителе оформляются и удостоверяются собственноручной подписью документы, адресованные должностным лицам, физическим и юридическим лицам, не являющимся участниками системы электронного документооборота Правительства Москвы (ЭДО)</w:t>
      </w:r>
      <w:r w:rsidR="003D303A" w:rsidRPr="007E74CE">
        <w:rPr>
          <w:bCs/>
          <w:sz w:val="28"/>
          <w:szCs w:val="28"/>
        </w:rPr>
        <w:t>, в том числе</w:t>
      </w:r>
      <w:r w:rsidRPr="007E74CE">
        <w:rPr>
          <w:bCs/>
          <w:sz w:val="28"/>
          <w:szCs w:val="28"/>
        </w:rPr>
        <w:t>:</w:t>
      </w:r>
    </w:p>
    <w:p w:rsidR="00AC73CB" w:rsidRPr="007E74CE" w:rsidRDefault="00AC73CB" w:rsidP="0008356A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- документы, удостоверяющие наделение полномочиями (доверенности) или фиксирующие договоренности (договоры и соглашения города Москвы);</w:t>
      </w:r>
    </w:p>
    <w:p w:rsidR="00AC73CB" w:rsidRPr="007E74CE" w:rsidRDefault="00AC73CB" w:rsidP="0008356A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документы, требующие строгой финансовой отчетности, направляемые адресатам, не входящим в ЭДО;</w:t>
      </w:r>
    </w:p>
    <w:p w:rsidR="00AC73CB" w:rsidRPr="007E74CE" w:rsidRDefault="00AC73CB" w:rsidP="0008356A">
      <w:pPr>
        <w:spacing w:line="276" w:lineRule="auto"/>
        <w:ind w:firstLine="54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 документы, содержащие сведения ограниченного пользования. </w:t>
      </w:r>
    </w:p>
    <w:p w:rsidR="00AC73CB" w:rsidRPr="007E74CE" w:rsidRDefault="00AC73CB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Документы ограниченного пользования оформляются в системе электронного документооборота без прикрепления электронного образа документа. Оригинал документа доставляется адресату ответственным исполнителем, копия с отметкой о доставке передается в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08256F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>.</w:t>
      </w:r>
    </w:p>
    <w:p w:rsidR="007834DF" w:rsidRPr="007E74CE" w:rsidRDefault="00AC73CB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6.1.1</w:t>
      </w:r>
      <w:r w:rsidR="00C87290" w:rsidRPr="007E74CE">
        <w:rPr>
          <w:b/>
          <w:sz w:val="28"/>
          <w:szCs w:val="28"/>
        </w:rPr>
        <w:t>4</w:t>
      </w:r>
      <w:r w:rsidRPr="007E74CE">
        <w:rPr>
          <w:b/>
          <w:sz w:val="28"/>
          <w:szCs w:val="28"/>
        </w:rPr>
        <w:t>.</w:t>
      </w:r>
      <w:r w:rsidRPr="007E74CE">
        <w:rPr>
          <w:sz w:val="28"/>
          <w:szCs w:val="28"/>
        </w:rPr>
        <w:t xml:space="preserve"> </w:t>
      </w:r>
      <w:r w:rsidR="00B36E85">
        <w:rPr>
          <w:sz w:val="28"/>
          <w:szCs w:val="28"/>
        </w:rPr>
        <w:t>Службой по работе</w:t>
      </w:r>
      <w:r w:rsidR="0008256F" w:rsidRPr="007E74CE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 xml:space="preserve"> осуществляется ежедневная доставка документов в почтовое отделение связи. </w:t>
      </w:r>
    </w:p>
    <w:p w:rsidR="007834DF" w:rsidRPr="007E74CE" w:rsidRDefault="007834DF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Конвертирование документов осуществляется в течение </w:t>
      </w:r>
      <w:r w:rsidRPr="007E74CE">
        <w:rPr>
          <w:b/>
          <w:sz w:val="28"/>
          <w:szCs w:val="28"/>
        </w:rPr>
        <w:t>трех рабочих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 xml:space="preserve">дней </w:t>
      </w:r>
      <w:r w:rsidRPr="007E74CE">
        <w:rPr>
          <w:sz w:val="28"/>
          <w:szCs w:val="28"/>
        </w:rPr>
        <w:t xml:space="preserve">с момента регистрации в системе электронного документооборота. При конвертировании ведется реестр почтовых отправлений, делается запись с указанием номера документа, адресата, даты доставки на почту. </w:t>
      </w:r>
    </w:p>
    <w:p w:rsidR="00E50436" w:rsidRPr="007E74CE" w:rsidRDefault="00E50436" w:rsidP="0008356A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6.1.</w:t>
      </w:r>
      <w:r w:rsidR="00BC7E21" w:rsidRPr="007E74CE">
        <w:rPr>
          <w:b/>
          <w:bCs/>
          <w:sz w:val="28"/>
          <w:szCs w:val="28"/>
        </w:rPr>
        <w:t>1</w:t>
      </w:r>
      <w:r w:rsidR="00C87290" w:rsidRPr="007E74CE">
        <w:rPr>
          <w:b/>
          <w:bCs/>
          <w:sz w:val="28"/>
          <w:szCs w:val="28"/>
        </w:rPr>
        <w:t>5</w:t>
      </w:r>
      <w:r w:rsidR="00631B16" w:rsidRPr="007E74CE">
        <w:rPr>
          <w:b/>
          <w:bCs/>
          <w:sz w:val="28"/>
          <w:szCs w:val="28"/>
        </w:rPr>
        <w:t xml:space="preserve">. </w:t>
      </w:r>
      <w:r w:rsidRPr="007E74CE">
        <w:rPr>
          <w:sz w:val="28"/>
          <w:szCs w:val="28"/>
        </w:rPr>
        <w:t> Выдача документов на руки автору или адресату допускается в исключительных случаях, в связи со срочностью решения вопросов, поставленных в документах, а так же по просьбе заявителя.</w:t>
      </w:r>
    </w:p>
    <w:p w:rsidR="00E50436" w:rsidRPr="007E74CE" w:rsidRDefault="00E50436" w:rsidP="0008356A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Выдача </w:t>
      </w:r>
      <w:r w:rsidR="003D280D" w:rsidRPr="007E74CE">
        <w:rPr>
          <w:szCs w:val="28"/>
        </w:rPr>
        <w:t xml:space="preserve">документов </w:t>
      </w:r>
      <w:r w:rsidRPr="007E74CE">
        <w:rPr>
          <w:szCs w:val="28"/>
        </w:rPr>
        <w:t xml:space="preserve">производится в </w:t>
      </w:r>
      <w:r w:rsidR="003A2DA4">
        <w:rPr>
          <w:szCs w:val="28"/>
        </w:rPr>
        <w:t>Службе по работе</w:t>
      </w:r>
      <w:r w:rsidR="0008256F" w:rsidRPr="007E74CE">
        <w:rPr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Pr="007E74CE">
        <w:rPr>
          <w:szCs w:val="28"/>
        </w:rPr>
        <w:t>, под роспись получателя</w:t>
      </w:r>
      <w:r w:rsidR="00631B16" w:rsidRPr="007E74CE">
        <w:rPr>
          <w:szCs w:val="28"/>
        </w:rPr>
        <w:t xml:space="preserve"> при наличии доверенности от руководителя организации</w:t>
      </w:r>
      <w:r w:rsidRPr="007E74CE">
        <w:rPr>
          <w:szCs w:val="28"/>
        </w:rPr>
        <w:t xml:space="preserve"> и письменного согласия руководителя структурного подразделения </w:t>
      </w:r>
      <w:r w:rsidR="0008256F" w:rsidRPr="007E74CE">
        <w:rPr>
          <w:szCs w:val="28"/>
        </w:rPr>
        <w:t>управы района</w:t>
      </w:r>
      <w:r w:rsidRPr="007E74CE">
        <w:rPr>
          <w:szCs w:val="28"/>
        </w:rPr>
        <w:t>, рассмотревшего документ,  либо лица, его замещающего.</w:t>
      </w:r>
      <w:r w:rsidR="00631B16" w:rsidRPr="007E74CE">
        <w:rPr>
          <w:szCs w:val="28"/>
        </w:rPr>
        <w:t xml:space="preserve"> Ответ на обращение гражданина выдается физическому лицу после удостоверения личности. </w:t>
      </w:r>
      <w:r w:rsidR="00352231" w:rsidRPr="007E74CE">
        <w:rPr>
          <w:szCs w:val="28"/>
        </w:rPr>
        <w:t>В регистрационной карточке документа делается соответствующая отметка о выдаче ответа на руки заявителю. На копии ответа ставится роспись получателя с указанием даты получения ответа.</w:t>
      </w:r>
    </w:p>
    <w:p w:rsidR="00E50436" w:rsidRPr="007E74CE" w:rsidRDefault="00E50436" w:rsidP="0008356A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sz w:val="28"/>
          <w:szCs w:val="28"/>
        </w:rPr>
        <w:t xml:space="preserve">Выдача копий ранее отправленных документов производится с разрешения </w:t>
      </w:r>
      <w:r w:rsidR="0008256F" w:rsidRPr="007E74CE">
        <w:rPr>
          <w:sz w:val="28"/>
          <w:szCs w:val="28"/>
        </w:rPr>
        <w:t xml:space="preserve">заведующего </w:t>
      </w:r>
      <w:r w:rsidR="00B36E85">
        <w:rPr>
          <w:sz w:val="28"/>
          <w:szCs w:val="28"/>
        </w:rPr>
        <w:t>Службой по работе</w:t>
      </w:r>
      <w:r w:rsidR="0008256F" w:rsidRPr="007E74CE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="00A533FF" w:rsidRPr="007E74CE">
        <w:rPr>
          <w:sz w:val="28"/>
          <w:szCs w:val="28"/>
        </w:rPr>
        <w:t>.</w:t>
      </w:r>
    </w:p>
    <w:p w:rsidR="003D280D" w:rsidRPr="007E74CE" w:rsidRDefault="003D280D" w:rsidP="0008356A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E50436" w:rsidRPr="007E74CE" w:rsidRDefault="00E50436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6.2. Регистрация документов.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6.2.1.</w:t>
      </w:r>
      <w:r w:rsidRPr="007E74CE">
        <w:rPr>
          <w:sz w:val="28"/>
          <w:szCs w:val="28"/>
        </w:rPr>
        <w:t xml:space="preserve"> Регистрации подлежат все документы, требующие учета и </w:t>
      </w:r>
      <w:r w:rsidR="007C4C41" w:rsidRPr="007E74CE">
        <w:rPr>
          <w:sz w:val="28"/>
          <w:szCs w:val="28"/>
        </w:rPr>
        <w:t xml:space="preserve">(или) </w:t>
      </w:r>
      <w:r w:rsidRPr="007E74CE">
        <w:rPr>
          <w:sz w:val="28"/>
          <w:szCs w:val="28"/>
        </w:rPr>
        <w:t>использования в справочных целях</w:t>
      </w:r>
      <w:r w:rsidR="007C4C41" w:rsidRPr="007E74CE">
        <w:rPr>
          <w:sz w:val="28"/>
          <w:szCs w:val="28"/>
        </w:rPr>
        <w:t>.</w:t>
      </w:r>
    </w:p>
    <w:p w:rsidR="00E50436" w:rsidRPr="007E74CE" w:rsidRDefault="007C4C41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Регистрация всех поступающих обращений в адрес </w:t>
      </w:r>
      <w:r w:rsidR="0008256F" w:rsidRPr="007E74CE">
        <w:rPr>
          <w:szCs w:val="28"/>
        </w:rPr>
        <w:t>главы управы</w:t>
      </w:r>
      <w:r w:rsidRPr="007E74CE">
        <w:rPr>
          <w:szCs w:val="28"/>
        </w:rPr>
        <w:t xml:space="preserve">, </w:t>
      </w:r>
      <w:r w:rsidR="0008256F" w:rsidRPr="007E74CE">
        <w:rPr>
          <w:szCs w:val="28"/>
        </w:rPr>
        <w:t>управы района</w:t>
      </w:r>
      <w:r w:rsidRPr="007E74CE">
        <w:rPr>
          <w:szCs w:val="28"/>
        </w:rPr>
        <w:t xml:space="preserve"> производится с использованием системы электронного документооборота.</w:t>
      </w:r>
    </w:p>
    <w:p w:rsidR="007C4C41" w:rsidRPr="007E74CE" w:rsidRDefault="007C4C41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В ходе регистрации поступившего обращения производится:</w:t>
      </w:r>
    </w:p>
    <w:p w:rsidR="0061473F" w:rsidRPr="007E74CE" w:rsidRDefault="007C4C41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 заполнение полей регистрационной карточки документа (вручную или автоматически);</w:t>
      </w:r>
    </w:p>
    <w:p w:rsidR="007C4C41" w:rsidRPr="007E74CE" w:rsidRDefault="007C4C41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 сканирование обращения (если обращение поступило без электронного образа) и прикрепление электронного образа к карточке (за исключением документов, имеющих ограничени</w:t>
      </w:r>
      <w:r w:rsidR="002B034E" w:rsidRPr="007E74CE">
        <w:rPr>
          <w:szCs w:val="28"/>
        </w:rPr>
        <w:t>е</w:t>
      </w:r>
      <w:r w:rsidRPr="007E74CE">
        <w:rPr>
          <w:szCs w:val="28"/>
        </w:rPr>
        <w:t xml:space="preserve"> доступа);</w:t>
      </w:r>
    </w:p>
    <w:p w:rsidR="007C4C41" w:rsidRPr="007E74CE" w:rsidRDefault="007C4C41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 присвоение регистрационного номера (производится автоматически после заполнения необходимых полей регистрационной карточки)</w:t>
      </w:r>
      <w:r w:rsidR="0061473F" w:rsidRPr="007E74CE">
        <w:rPr>
          <w:szCs w:val="28"/>
        </w:rPr>
        <w:t>.</w:t>
      </w:r>
    </w:p>
    <w:p w:rsidR="00D365EE" w:rsidRPr="007E74CE" w:rsidRDefault="00D365EE" w:rsidP="007E74CE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6.2.2.</w:t>
      </w:r>
      <w:r w:rsidRPr="007E74CE">
        <w:rPr>
          <w:sz w:val="28"/>
          <w:szCs w:val="28"/>
        </w:rPr>
        <w:t xml:space="preserve"> В </w:t>
      </w:r>
      <w:r w:rsidR="0008256F" w:rsidRPr="007E74CE">
        <w:rPr>
          <w:sz w:val="28"/>
          <w:szCs w:val="28"/>
        </w:rPr>
        <w:t>управе района</w:t>
      </w:r>
      <w:r w:rsidRPr="007E74CE">
        <w:rPr>
          <w:sz w:val="28"/>
          <w:szCs w:val="28"/>
        </w:rPr>
        <w:t xml:space="preserve"> осуществляется регистрация:</w:t>
      </w:r>
    </w:p>
    <w:p w:rsidR="00E50436" w:rsidRPr="007E74CE" w:rsidRDefault="00DB250A" w:rsidP="007E74CE">
      <w:pPr>
        <w:spacing w:line="276" w:lineRule="auto"/>
        <w:ind w:firstLine="720"/>
        <w:jc w:val="both"/>
        <w:rPr>
          <w:b/>
          <w:bCs/>
          <w:i/>
          <w:sz w:val="28"/>
          <w:szCs w:val="28"/>
        </w:rPr>
      </w:pPr>
      <w:r w:rsidRPr="007E74CE">
        <w:rPr>
          <w:b/>
          <w:i/>
          <w:sz w:val="28"/>
          <w:szCs w:val="28"/>
        </w:rPr>
        <w:t xml:space="preserve">В </w:t>
      </w:r>
      <w:r w:rsidR="00B165B9">
        <w:rPr>
          <w:b/>
          <w:i/>
          <w:sz w:val="28"/>
          <w:szCs w:val="28"/>
        </w:rPr>
        <w:t>Службе</w:t>
      </w:r>
      <w:r w:rsidRPr="007E74CE">
        <w:rPr>
          <w:b/>
          <w:i/>
          <w:sz w:val="28"/>
          <w:szCs w:val="28"/>
        </w:rPr>
        <w:t xml:space="preserve"> по работе со служебной корреспонденцией, письмами граждан, организации приема населения и материально-технического обеспечения</w:t>
      </w:r>
      <w:r w:rsidR="00E50436" w:rsidRPr="007E74CE">
        <w:rPr>
          <w:b/>
          <w:bCs/>
          <w:i/>
          <w:sz w:val="28"/>
          <w:szCs w:val="28"/>
        </w:rPr>
        <w:t>:</w:t>
      </w:r>
    </w:p>
    <w:p w:rsidR="003D280D" w:rsidRPr="007E74CE" w:rsidRDefault="003D280D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указов Президента РФ и распоряжений </w:t>
      </w:r>
      <w:r w:rsidR="00060784" w:rsidRPr="007E74CE">
        <w:rPr>
          <w:sz w:val="28"/>
          <w:szCs w:val="28"/>
        </w:rPr>
        <w:t>РФ</w:t>
      </w:r>
      <w:r w:rsidRPr="007E74CE">
        <w:rPr>
          <w:sz w:val="28"/>
          <w:szCs w:val="28"/>
        </w:rPr>
        <w:t>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указов и распоряжений Мэра Москвы;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постановлений</w:t>
      </w:r>
      <w:r w:rsidR="00C3190A" w:rsidRPr="007E74CE">
        <w:rPr>
          <w:sz w:val="28"/>
          <w:szCs w:val="28"/>
        </w:rPr>
        <w:t xml:space="preserve"> и распоряжений</w:t>
      </w:r>
      <w:r w:rsidRPr="007E74CE">
        <w:rPr>
          <w:sz w:val="28"/>
          <w:szCs w:val="28"/>
        </w:rPr>
        <w:t xml:space="preserve"> Правительства Москвы;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 распоряжений заместителей Мэра Москвы в Правительстве Москвы;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поручений Мэра Москвы;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протоколов заседаний и совещаний у Мэра</w:t>
      </w:r>
      <w:r w:rsidR="00C93330" w:rsidRPr="007E74CE">
        <w:rPr>
          <w:sz w:val="28"/>
          <w:szCs w:val="28"/>
        </w:rPr>
        <w:t xml:space="preserve"> Москвы</w:t>
      </w:r>
      <w:r w:rsidRPr="007E74CE">
        <w:rPr>
          <w:sz w:val="28"/>
          <w:szCs w:val="28"/>
        </w:rPr>
        <w:t>;</w:t>
      </w:r>
    </w:p>
    <w:p w:rsidR="00C93330" w:rsidRPr="007E74CE" w:rsidRDefault="00C93330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документов, ограниченного пользования;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</w:t>
      </w:r>
      <w:r w:rsidR="00D60013" w:rsidRPr="007E74CE">
        <w:rPr>
          <w:sz w:val="28"/>
          <w:szCs w:val="28"/>
        </w:rPr>
        <w:t xml:space="preserve"> </w:t>
      </w:r>
      <w:r w:rsidR="00C3190A" w:rsidRPr="007E74CE">
        <w:rPr>
          <w:sz w:val="28"/>
          <w:szCs w:val="28"/>
        </w:rPr>
        <w:t xml:space="preserve">служебных </w:t>
      </w:r>
      <w:r w:rsidR="00D60013" w:rsidRPr="007E74CE">
        <w:rPr>
          <w:sz w:val="28"/>
          <w:szCs w:val="28"/>
        </w:rPr>
        <w:t>документ</w:t>
      </w:r>
      <w:r w:rsidR="0061473F" w:rsidRPr="007E74CE">
        <w:rPr>
          <w:sz w:val="28"/>
          <w:szCs w:val="28"/>
        </w:rPr>
        <w:t>ов</w:t>
      </w:r>
      <w:r w:rsidR="00C3190A" w:rsidRPr="007E74CE">
        <w:rPr>
          <w:sz w:val="28"/>
          <w:szCs w:val="28"/>
        </w:rPr>
        <w:t xml:space="preserve"> и обращений граждан</w:t>
      </w:r>
      <w:r w:rsidRPr="007E74CE">
        <w:rPr>
          <w:sz w:val="28"/>
          <w:szCs w:val="28"/>
        </w:rPr>
        <w:t>, адресованны</w:t>
      </w:r>
      <w:r w:rsidR="0061473F" w:rsidRPr="007E74CE">
        <w:rPr>
          <w:sz w:val="28"/>
          <w:szCs w:val="28"/>
        </w:rPr>
        <w:t>х</w:t>
      </w:r>
      <w:r w:rsidRPr="007E74CE">
        <w:rPr>
          <w:sz w:val="28"/>
          <w:szCs w:val="28"/>
        </w:rPr>
        <w:t xml:space="preserve"> префекту</w:t>
      </w:r>
      <w:r w:rsidR="00D60013" w:rsidRPr="007E74CE">
        <w:rPr>
          <w:sz w:val="28"/>
          <w:szCs w:val="28"/>
        </w:rPr>
        <w:t>, первым заместителям префекта, заместителям префекта, руководителю аппарата префектуры</w:t>
      </w:r>
      <w:r w:rsidRPr="007E74CE">
        <w:rPr>
          <w:sz w:val="28"/>
          <w:szCs w:val="28"/>
        </w:rPr>
        <w:t>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поручений  по исполнению (резолюций) вышеуказанных документов;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ответов по исполнению данных поручений;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инициативной переписки префекта, первых заместителей префекта, заместителей префекта, руководителя аппарата префектуры и документов-ответов по ним;</w:t>
      </w:r>
    </w:p>
    <w:p w:rsidR="00B459E9" w:rsidRPr="007E74CE" w:rsidRDefault="00B459E9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распоряжений префектуры по основной деятельности;</w:t>
      </w:r>
    </w:p>
    <w:p w:rsidR="00B459E9" w:rsidRPr="007E74CE" w:rsidRDefault="00B459E9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приказов префекта по хозяйственной деятельности;</w:t>
      </w:r>
    </w:p>
    <w:p w:rsidR="00E50436" w:rsidRPr="007E74CE" w:rsidRDefault="00D768C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служебных (докладных записок)</w:t>
      </w:r>
      <w:r w:rsidR="00C27973" w:rsidRPr="007E74CE">
        <w:rPr>
          <w:sz w:val="28"/>
          <w:szCs w:val="28"/>
        </w:rPr>
        <w:t>.</w:t>
      </w:r>
    </w:p>
    <w:p w:rsidR="00E50436" w:rsidRPr="007E74CE" w:rsidRDefault="00D60013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ab/>
      </w:r>
      <w:r w:rsidR="00E50436" w:rsidRPr="007E74CE">
        <w:rPr>
          <w:sz w:val="28"/>
          <w:szCs w:val="28"/>
        </w:rPr>
        <w:t>- заявлений граждан, обратившихся на личный приём</w:t>
      </w:r>
      <w:r w:rsidR="00F30C6E" w:rsidRPr="007E74CE">
        <w:rPr>
          <w:sz w:val="28"/>
          <w:szCs w:val="28"/>
        </w:rPr>
        <w:t xml:space="preserve"> к руководителям префектуры</w:t>
      </w:r>
      <w:r w:rsidR="00E50436" w:rsidRPr="007E74CE">
        <w:rPr>
          <w:sz w:val="28"/>
          <w:szCs w:val="28"/>
        </w:rPr>
        <w:t>;</w:t>
      </w:r>
    </w:p>
    <w:p w:rsidR="00F30C6E" w:rsidRPr="007E74CE" w:rsidRDefault="00F30C6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</w:t>
      </w:r>
      <w:r w:rsidR="00E76104" w:rsidRPr="007E74CE">
        <w:rPr>
          <w:sz w:val="28"/>
          <w:szCs w:val="28"/>
        </w:rPr>
        <w:t xml:space="preserve">заявлений </w:t>
      </w:r>
      <w:r w:rsidRPr="007E74CE">
        <w:rPr>
          <w:sz w:val="28"/>
          <w:szCs w:val="28"/>
        </w:rPr>
        <w:t>представителей организаций</w:t>
      </w:r>
      <w:r w:rsidR="00C3190A" w:rsidRPr="007E74CE">
        <w:rPr>
          <w:sz w:val="28"/>
          <w:szCs w:val="28"/>
        </w:rPr>
        <w:t>, обратившихся</w:t>
      </w:r>
      <w:r w:rsidRPr="007E74CE">
        <w:rPr>
          <w:sz w:val="28"/>
          <w:szCs w:val="28"/>
        </w:rPr>
        <w:t xml:space="preserve"> на </w:t>
      </w:r>
      <w:r w:rsidRPr="002C2895">
        <w:rPr>
          <w:sz w:val="28"/>
          <w:szCs w:val="28"/>
        </w:rPr>
        <w:t xml:space="preserve">личный прием </w:t>
      </w:r>
      <w:r w:rsidR="002C2895" w:rsidRPr="002C2895">
        <w:rPr>
          <w:sz w:val="28"/>
          <w:szCs w:val="28"/>
        </w:rPr>
        <w:t>главы управы</w:t>
      </w:r>
      <w:r w:rsidRPr="002C2895">
        <w:rPr>
          <w:sz w:val="28"/>
          <w:szCs w:val="28"/>
        </w:rPr>
        <w:t>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 документов по исполнению поручений должностных лиц префектуры, данных в ходе приема, организова</w:t>
      </w:r>
      <w:r w:rsidR="00D768C4" w:rsidRPr="007E74CE">
        <w:rPr>
          <w:sz w:val="28"/>
          <w:szCs w:val="28"/>
        </w:rPr>
        <w:t xml:space="preserve">нного </w:t>
      </w:r>
      <w:r w:rsidR="0061473F" w:rsidRPr="007E74CE">
        <w:rPr>
          <w:sz w:val="28"/>
          <w:szCs w:val="28"/>
        </w:rPr>
        <w:t>службой организации приема населения</w:t>
      </w:r>
      <w:r w:rsidR="00862F56" w:rsidRPr="007E74CE">
        <w:rPr>
          <w:sz w:val="28"/>
          <w:szCs w:val="28"/>
        </w:rPr>
        <w:t>;</w:t>
      </w:r>
    </w:p>
    <w:p w:rsidR="00862F56" w:rsidRPr="007E74CE" w:rsidRDefault="00862F5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</w:t>
      </w:r>
      <w:r w:rsidR="006340E4" w:rsidRPr="007E74CE">
        <w:rPr>
          <w:sz w:val="28"/>
          <w:szCs w:val="28"/>
        </w:rPr>
        <w:t>запросов на оказание государственных услуг от заявителей или из многофункциональных центров предоставления государственных услуг</w:t>
      </w:r>
      <w:r w:rsidR="006326C1" w:rsidRPr="007E74CE">
        <w:rPr>
          <w:sz w:val="28"/>
          <w:szCs w:val="28"/>
        </w:rPr>
        <w:t xml:space="preserve"> (раздел 14 настоящего Регламента)</w:t>
      </w:r>
      <w:r w:rsidRPr="007E74CE">
        <w:rPr>
          <w:sz w:val="28"/>
          <w:szCs w:val="28"/>
        </w:rPr>
        <w:t>.</w:t>
      </w:r>
    </w:p>
    <w:p w:rsidR="00C3190A" w:rsidRPr="007E74CE" w:rsidRDefault="00E7610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факсограмм</w:t>
      </w:r>
      <w:r w:rsidR="00C3190A" w:rsidRPr="007E74CE">
        <w:rPr>
          <w:sz w:val="28"/>
          <w:szCs w:val="28"/>
        </w:rPr>
        <w:t xml:space="preserve"> с вызовами на городские совещания руководителей префектуры и о предоставлении оперативной информации в вышестоящие организации.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/>
          <w:bCs/>
          <w:i/>
          <w:iCs/>
          <w:sz w:val="28"/>
          <w:szCs w:val="28"/>
        </w:rPr>
      </w:pPr>
    </w:p>
    <w:p w:rsidR="00E50436" w:rsidRPr="007E74CE" w:rsidRDefault="00E50436" w:rsidP="007E74CE">
      <w:pPr>
        <w:spacing w:line="276" w:lineRule="auto"/>
        <w:ind w:firstLine="720"/>
        <w:jc w:val="both"/>
        <w:rPr>
          <w:b/>
          <w:bCs/>
          <w:i/>
          <w:iCs/>
          <w:sz w:val="28"/>
          <w:szCs w:val="28"/>
        </w:rPr>
      </w:pPr>
      <w:r w:rsidRPr="007E74CE">
        <w:rPr>
          <w:b/>
          <w:bCs/>
          <w:i/>
          <w:iCs/>
          <w:sz w:val="28"/>
          <w:szCs w:val="28"/>
        </w:rPr>
        <w:t xml:space="preserve">в </w:t>
      </w:r>
      <w:r w:rsidR="007958D4" w:rsidRPr="007E74CE">
        <w:rPr>
          <w:b/>
          <w:bCs/>
          <w:i/>
          <w:iCs/>
          <w:sz w:val="28"/>
          <w:szCs w:val="28"/>
        </w:rPr>
        <w:t>Службе по обеспечению режима секретности и мобилизационной подготовке</w:t>
      </w:r>
      <w:r w:rsidRPr="007E74CE">
        <w:rPr>
          <w:b/>
          <w:bCs/>
          <w:i/>
          <w:iCs/>
          <w:sz w:val="28"/>
          <w:szCs w:val="28"/>
        </w:rPr>
        <w:t>: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 документов, содержащих сведения, составляющие государственную тайну и других документов, поступающих в </w:t>
      </w:r>
      <w:r w:rsidR="007958D4" w:rsidRPr="007E74CE">
        <w:rPr>
          <w:sz w:val="28"/>
          <w:szCs w:val="28"/>
        </w:rPr>
        <w:t>Службу по обеспечению режима секретности и мобилизационной подготовки</w:t>
      </w:r>
      <w:r w:rsidR="00C3190A" w:rsidRPr="007E74CE">
        <w:rPr>
          <w:sz w:val="28"/>
          <w:szCs w:val="28"/>
        </w:rPr>
        <w:t>.</w:t>
      </w:r>
    </w:p>
    <w:p w:rsidR="00E50436" w:rsidRPr="007E74CE" w:rsidRDefault="00E50436" w:rsidP="007E74CE">
      <w:pPr>
        <w:spacing w:line="276" w:lineRule="auto"/>
        <w:ind w:left="720"/>
        <w:jc w:val="both"/>
        <w:rPr>
          <w:sz w:val="28"/>
          <w:szCs w:val="28"/>
        </w:rPr>
      </w:pPr>
    </w:p>
    <w:p w:rsidR="00E50436" w:rsidRPr="007E74CE" w:rsidRDefault="00E50436" w:rsidP="007E74CE">
      <w:pPr>
        <w:spacing w:line="276" w:lineRule="auto"/>
        <w:ind w:left="1080"/>
        <w:jc w:val="both"/>
        <w:rPr>
          <w:b/>
          <w:bCs/>
          <w:i/>
          <w:iCs/>
          <w:sz w:val="28"/>
          <w:szCs w:val="28"/>
        </w:rPr>
      </w:pPr>
      <w:r w:rsidRPr="007E74CE">
        <w:rPr>
          <w:b/>
          <w:bCs/>
          <w:i/>
          <w:iCs/>
          <w:sz w:val="28"/>
          <w:szCs w:val="28"/>
        </w:rPr>
        <w:t xml:space="preserve">в </w:t>
      </w:r>
      <w:r w:rsidR="0061473F" w:rsidRPr="007E74CE">
        <w:rPr>
          <w:b/>
          <w:bCs/>
          <w:i/>
          <w:iCs/>
          <w:sz w:val="28"/>
          <w:szCs w:val="28"/>
        </w:rPr>
        <w:t>Юридическо</w:t>
      </w:r>
      <w:r w:rsidR="007958D4" w:rsidRPr="007E74CE">
        <w:rPr>
          <w:b/>
          <w:bCs/>
          <w:i/>
          <w:iCs/>
          <w:sz w:val="28"/>
          <w:szCs w:val="28"/>
        </w:rPr>
        <w:t>й</w:t>
      </w:r>
      <w:r w:rsidR="0061473F" w:rsidRPr="007E74CE">
        <w:rPr>
          <w:b/>
          <w:bCs/>
          <w:i/>
          <w:iCs/>
          <w:sz w:val="28"/>
          <w:szCs w:val="28"/>
        </w:rPr>
        <w:t xml:space="preserve"> </w:t>
      </w:r>
      <w:r w:rsidR="007958D4" w:rsidRPr="007E74CE">
        <w:rPr>
          <w:b/>
          <w:bCs/>
          <w:i/>
          <w:iCs/>
          <w:sz w:val="28"/>
          <w:szCs w:val="28"/>
        </w:rPr>
        <w:t>службе</w:t>
      </w:r>
      <w:r w:rsidRPr="007E74CE">
        <w:rPr>
          <w:b/>
          <w:bCs/>
          <w:i/>
          <w:iCs/>
          <w:sz w:val="28"/>
          <w:szCs w:val="28"/>
        </w:rPr>
        <w:t>:</w:t>
      </w:r>
    </w:p>
    <w:p w:rsidR="00E50436" w:rsidRPr="007E74CE" w:rsidRDefault="007958D4" w:rsidP="007E74CE">
      <w:pPr>
        <w:numPr>
          <w:ilvl w:val="0"/>
          <w:numId w:val="10"/>
        </w:numPr>
        <w:spacing w:line="276" w:lineRule="auto"/>
        <w:jc w:val="both"/>
        <w:rPr>
          <w:b/>
          <w:bCs/>
          <w:i/>
          <w:iCs/>
          <w:sz w:val="28"/>
          <w:szCs w:val="28"/>
        </w:rPr>
      </w:pPr>
      <w:r w:rsidRPr="007E74CE">
        <w:rPr>
          <w:sz w:val="28"/>
          <w:szCs w:val="28"/>
        </w:rPr>
        <w:t>материалы</w:t>
      </w:r>
      <w:r w:rsidR="00A93634" w:rsidRPr="007E74CE">
        <w:rPr>
          <w:sz w:val="28"/>
          <w:szCs w:val="28"/>
        </w:rPr>
        <w:t>,</w:t>
      </w:r>
      <w:r w:rsidRPr="007E74CE">
        <w:rPr>
          <w:sz w:val="28"/>
          <w:szCs w:val="28"/>
        </w:rPr>
        <w:t xml:space="preserve"> поступающие в Административную комиссию </w:t>
      </w:r>
      <w:r w:rsidR="00A93634" w:rsidRPr="007E74CE">
        <w:rPr>
          <w:sz w:val="28"/>
          <w:szCs w:val="28"/>
        </w:rPr>
        <w:t xml:space="preserve">управы района </w:t>
      </w:r>
      <w:r w:rsidR="00CA4E88">
        <w:rPr>
          <w:sz w:val="28"/>
          <w:szCs w:val="28"/>
        </w:rPr>
        <w:t>Москворечье-Сабурово</w:t>
      </w:r>
      <w:r w:rsidR="00A93634" w:rsidRPr="007E74CE">
        <w:rPr>
          <w:sz w:val="28"/>
          <w:szCs w:val="28"/>
        </w:rPr>
        <w:t xml:space="preserve"> по делам об административных правонарушениях</w:t>
      </w:r>
      <w:r w:rsidR="00C3190A" w:rsidRPr="007E74CE">
        <w:rPr>
          <w:sz w:val="28"/>
          <w:szCs w:val="28"/>
        </w:rPr>
        <w:t>.</w:t>
      </w:r>
    </w:p>
    <w:p w:rsidR="00A93634" w:rsidRPr="007E74CE" w:rsidRDefault="00A93634" w:rsidP="007E74CE">
      <w:pPr>
        <w:numPr>
          <w:ilvl w:val="0"/>
          <w:numId w:val="10"/>
        </w:numPr>
        <w:spacing w:line="276" w:lineRule="auto"/>
        <w:jc w:val="both"/>
        <w:rPr>
          <w:b/>
          <w:bCs/>
          <w:i/>
          <w:iCs/>
          <w:sz w:val="28"/>
          <w:szCs w:val="28"/>
        </w:rPr>
      </w:pPr>
      <w:r w:rsidRPr="007E74CE">
        <w:rPr>
          <w:bCs/>
          <w:iCs/>
          <w:sz w:val="28"/>
          <w:szCs w:val="28"/>
        </w:rPr>
        <w:t>Протоколы заседания, постановления, определения принятые</w:t>
      </w:r>
      <w:r w:rsidRPr="007E74CE">
        <w:rPr>
          <w:b/>
          <w:bCs/>
          <w:i/>
          <w:iCs/>
          <w:sz w:val="28"/>
          <w:szCs w:val="28"/>
        </w:rPr>
        <w:t xml:space="preserve"> </w:t>
      </w:r>
      <w:r w:rsidRPr="007E74CE">
        <w:rPr>
          <w:sz w:val="28"/>
          <w:szCs w:val="28"/>
        </w:rPr>
        <w:t xml:space="preserve">Административной комиссией управы района </w:t>
      </w:r>
      <w:r w:rsidR="00CA4E88">
        <w:rPr>
          <w:sz w:val="28"/>
          <w:szCs w:val="28"/>
        </w:rPr>
        <w:t>Москворечье-Сабурово</w:t>
      </w:r>
      <w:r w:rsidRPr="007E74CE">
        <w:rPr>
          <w:sz w:val="28"/>
          <w:szCs w:val="28"/>
        </w:rPr>
        <w:t xml:space="preserve"> по делам об административных правонарушениях</w:t>
      </w:r>
    </w:p>
    <w:p w:rsidR="00A93634" w:rsidRPr="007E74CE" w:rsidRDefault="00A93634" w:rsidP="007E74CE">
      <w:pPr>
        <w:numPr>
          <w:ilvl w:val="0"/>
          <w:numId w:val="10"/>
        </w:numPr>
        <w:spacing w:line="276" w:lineRule="auto"/>
        <w:jc w:val="both"/>
        <w:rPr>
          <w:b/>
          <w:bCs/>
          <w:i/>
          <w:iCs/>
          <w:sz w:val="28"/>
          <w:szCs w:val="28"/>
        </w:rPr>
      </w:pPr>
      <w:r w:rsidRPr="007E74CE">
        <w:rPr>
          <w:sz w:val="28"/>
          <w:szCs w:val="28"/>
        </w:rPr>
        <w:t>Запросы,</w:t>
      </w:r>
      <w:r w:rsidR="007C707C" w:rsidRPr="007E74CE">
        <w:rPr>
          <w:sz w:val="28"/>
          <w:szCs w:val="28"/>
        </w:rPr>
        <w:t xml:space="preserve"> обращения, информация,</w:t>
      </w:r>
      <w:r w:rsidRPr="007E74CE">
        <w:rPr>
          <w:sz w:val="28"/>
          <w:szCs w:val="28"/>
        </w:rPr>
        <w:t xml:space="preserve"> поступившие от </w:t>
      </w:r>
      <w:r w:rsidR="007C707C" w:rsidRPr="007E74CE">
        <w:rPr>
          <w:sz w:val="28"/>
          <w:szCs w:val="28"/>
        </w:rPr>
        <w:t>граждан и организаций</w:t>
      </w:r>
      <w:r w:rsidRPr="007E74CE">
        <w:rPr>
          <w:sz w:val="28"/>
          <w:szCs w:val="28"/>
        </w:rPr>
        <w:t xml:space="preserve"> в Административную комиссию управы района </w:t>
      </w:r>
      <w:r w:rsidR="00CA4E88">
        <w:rPr>
          <w:sz w:val="28"/>
          <w:szCs w:val="28"/>
        </w:rPr>
        <w:t>Москворечье-Сабурово</w:t>
      </w:r>
      <w:r w:rsidRPr="007E74CE">
        <w:rPr>
          <w:sz w:val="28"/>
          <w:szCs w:val="28"/>
        </w:rPr>
        <w:t xml:space="preserve"> по делам об административных правонарушениях</w:t>
      </w:r>
    </w:p>
    <w:p w:rsidR="00A93634" w:rsidRPr="007E74CE" w:rsidRDefault="00A93634" w:rsidP="007E74CE">
      <w:pPr>
        <w:numPr>
          <w:ilvl w:val="0"/>
          <w:numId w:val="10"/>
        </w:numPr>
        <w:spacing w:line="276" w:lineRule="auto"/>
        <w:jc w:val="both"/>
        <w:rPr>
          <w:b/>
          <w:bCs/>
          <w:i/>
          <w:iCs/>
          <w:sz w:val="28"/>
          <w:szCs w:val="28"/>
        </w:rPr>
      </w:pPr>
      <w:r w:rsidRPr="007E74CE">
        <w:rPr>
          <w:sz w:val="28"/>
          <w:szCs w:val="28"/>
        </w:rPr>
        <w:t>Ответы, информация</w:t>
      </w:r>
      <w:r w:rsidR="007C707C" w:rsidRPr="007E74CE">
        <w:rPr>
          <w:sz w:val="28"/>
          <w:szCs w:val="28"/>
        </w:rPr>
        <w:t>, справки</w:t>
      </w:r>
      <w:r w:rsidRPr="007E74CE">
        <w:rPr>
          <w:sz w:val="28"/>
          <w:szCs w:val="28"/>
        </w:rPr>
        <w:t xml:space="preserve"> на запросы</w:t>
      </w:r>
      <w:r w:rsidR="007C707C" w:rsidRPr="007E74CE">
        <w:rPr>
          <w:sz w:val="28"/>
          <w:szCs w:val="28"/>
        </w:rPr>
        <w:t xml:space="preserve"> и обращения,</w:t>
      </w:r>
      <w:r w:rsidRPr="007E74CE">
        <w:rPr>
          <w:sz w:val="28"/>
          <w:szCs w:val="28"/>
        </w:rPr>
        <w:t xml:space="preserve"> поступившие в Административную комиссию управы района </w:t>
      </w:r>
      <w:r w:rsidR="00CA4E88">
        <w:rPr>
          <w:sz w:val="28"/>
          <w:szCs w:val="28"/>
        </w:rPr>
        <w:t>Москворечье-Сабурово</w:t>
      </w:r>
      <w:r w:rsidRPr="007E74CE">
        <w:rPr>
          <w:sz w:val="28"/>
          <w:szCs w:val="28"/>
        </w:rPr>
        <w:t xml:space="preserve"> по делам об административных правонарушениях</w:t>
      </w:r>
    </w:p>
    <w:p w:rsidR="00E50436" w:rsidRPr="007E74CE" w:rsidRDefault="00E50436" w:rsidP="007E74CE">
      <w:pPr>
        <w:spacing w:line="276" w:lineRule="auto"/>
        <w:ind w:left="720"/>
        <w:jc w:val="both"/>
        <w:rPr>
          <w:sz w:val="28"/>
          <w:szCs w:val="28"/>
        </w:rPr>
      </w:pPr>
    </w:p>
    <w:p w:rsidR="00702DF9" w:rsidRPr="007E74CE" w:rsidRDefault="00702DF9" w:rsidP="007E74CE">
      <w:pPr>
        <w:spacing w:line="276" w:lineRule="auto"/>
        <w:ind w:left="1080"/>
        <w:jc w:val="both"/>
        <w:rPr>
          <w:b/>
          <w:bCs/>
          <w:i/>
          <w:iCs/>
          <w:sz w:val="28"/>
          <w:szCs w:val="28"/>
        </w:rPr>
      </w:pPr>
      <w:r w:rsidRPr="007E74CE">
        <w:rPr>
          <w:b/>
          <w:bCs/>
          <w:i/>
          <w:iCs/>
          <w:sz w:val="28"/>
          <w:szCs w:val="28"/>
        </w:rPr>
        <w:t xml:space="preserve">в Организационном </w:t>
      </w:r>
      <w:r w:rsidR="00B165B9">
        <w:rPr>
          <w:b/>
          <w:bCs/>
          <w:i/>
          <w:iCs/>
          <w:sz w:val="28"/>
          <w:szCs w:val="28"/>
        </w:rPr>
        <w:t>секторе</w:t>
      </w:r>
      <w:r w:rsidRPr="007E74CE">
        <w:rPr>
          <w:b/>
          <w:bCs/>
          <w:i/>
          <w:iCs/>
          <w:sz w:val="28"/>
          <w:szCs w:val="28"/>
        </w:rPr>
        <w:t>:</w:t>
      </w:r>
    </w:p>
    <w:p w:rsidR="00702DF9" w:rsidRPr="007E74CE" w:rsidRDefault="00051A72" w:rsidP="007E74CE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протоколов заседаний Координационного совета</w:t>
      </w:r>
      <w:r w:rsidR="00702DF9" w:rsidRPr="007E74CE">
        <w:rPr>
          <w:sz w:val="28"/>
          <w:szCs w:val="28"/>
        </w:rPr>
        <w:t>;</w:t>
      </w:r>
    </w:p>
    <w:p w:rsidR="00702DF9" w:rsidRPr="007E74CE" w:rsidRDefault="00702DF9" w:rsidP="007E74CE">
      <w:pPr>
        <w:pStyle w:val="20"/>
        <w:spacing w:line="276" w:lineRule="auto"/>
        <w:ind w:firstLine="720"/>
        <w:jc w:val="both"/>
        <w:rPr>
          <w:szCs w:val="28"/>
        </w:rPr>
      </w:pPr>
      <w:r w:rsidRPr="007E74CE">
        <w:rPr>
          <w:szCs w:val="28"/>
        </w:rPr>
        <w:t xml:space="preserve">-  протоколов оперативных совещаний </w:t>
      </w:r>
      <w:r w:rsidR="007C707C" w:rsidRPr="007E74CE">
        <w:rPr>
          <w:szCs w:val="28"/>
        </w:rPr>
        <w:t>главы</w:t>
      </w:r>
      <w:r w:rsidR="006326C1" w:rsidRPr="007E74CE">
        <w:rPr>
          <w:szCs w:val="28"/>
        </w:rPr>
        <w:t xml:space="preserve"> </w:t>
      </w:r>
      <w:r w:rsidR="007C707C" w:rsidRPr="007E74CE">
        <w:rPr>
          <w:szCs w:val="28"/>
        </w:rPr>
        <w:t xml:space="preserve">управы </w:t>
      </w:r>
      <w:r w:rsidRPr="007E74CE">
        <w:rPr>
          <w:szCs w:val="28"/>
        </w:rPr>
        <w:t>с руководителями управ</w:t>
      </w:r>
      <w:r w:rsidR="007C707C" w:rsidRPr="007E74CE">
        <w:rPr>
          <w:szCs w:val="28"/>
        </w:rPr>
        <w:t>ы</w:t>
      </w:r>
      <w:r w:rsidRPr="007E74CE">
        <w:rPr>
          <w:szCs w:val="28"/>
        </w:rPr>
        <w:t xml:space="preserve"> районов, руководителями </w:t>
      </w:r>
      <w:r w:rsidR="007C707C" w:rsidRPr="007E74CE">
        <w:rPr>
          <w:szCs w:val="28"/>
        </w:rPr>
        <w:t>районных</w:t>
      </w:r>
      <w:r w:rsidRPr="007E74CE">
        <w:rPr>
          <w:szCs w:val="28"/>
        </w:rPr>
        <w:t xml:space="preserve">  служб;</w:t>
      </w:r>
    </w:p>
    <w:p w:rsidR="00702DF9" w:rsidRPr="007E74CE" w:rsidRDefault="00702DF9" w:rsidP="007E74CE">
      <w:pPr>
        <w:pStyle w:val="20"/>
        <w:spacing w:line="276" w:lineRule="auto"/>
        <w:ind w:firstLine="720"/>
        <w:jc w:val="both"/>
        <w:rPr>
          <w:szCs w:val="28"/>
        </w:rPr>
      </w:pPr>
      <w:r w:rsidRPr="007E74CE">
        <w:rPr>
          <w:szCs w:val="28"/>
        </w:rPr>
        <w:t xml:space="preserve">- протоколов оперативных совещаний  </w:t>
      </w:r>
      <w:r w:rsidR="007C707C" w:rsidRPr="007E74CE">
        <w:rPr>
          <w:szCs w:val="28"/>
        </w:rPr>
        <w:t>главы управы</w:t>
      </w:r>
      <w:r w:rsidRPr="007E74CE">
        <w:rPr>
          <w:szCs w:val="28"/>
        </w:rPr>
        <w:t xml:space="preserve"> с  аппаратом </w:t>
      </w:r>
      <w:r w:rsidR="007C707C" w:rsidRPr="007E74CE">
        <w:rPr>
          <w:szCs w:val="28"/>
        </w:rPr>
        <w:t>управы</w:t>
      </w:r>
      <w:r w:rsidRPr="007E74CE">
        <w:rPr>
          <w:szCs w:val="28"/>
        </w:rPr>
        <w:t>.</w:t>
      </w:r>
    </w:p>
    <w:p w:rsidR="00C3190A" w:rsidRPr="007E74CE" w:rsidRDefault="00C3190A" w:rsidP="007E74CE">
      <w:pPr>
        <w:pStyle w:val="20"/>
        <w:spacing w:line="276" w:lineRule="auto"/>
        <w:ind w:firstLine="720"/>
        <w:jc w:val="both"/>
        <w:rPr>
          <w:szCs w:val="28"/>
        </w:rPr>
      </w:pPr>
    </w:p>
    <w:p w:rsidR="00E50436" w:rsidRPr="007E74CE" w:rsidRDefault="00E50436" w:rsidP="007E74CE">
      <w:pPr>
        <w:spacing w:line="276" w:lineRule="auto"/>
        <w:ind w:left="1080"/>
        <w:jc w:val="both"/>
        <w:rPr>
          <w:b/>
          <w:bCs/>
          <w:i/>
          <w:iCs/>
          <w:sz w:val="28"/>
          <w:szCs w:val="28"/>
        </w:rPr>
      </w:pPr>
      <w:r w:rsidRPr="007E74CE">
        <w:rPr>
          <w:b/>
          <w:bCs/>
          <w:i/>
          <w:iCs/>
          <w:sz w:val="28"/>
          <w:szCs w:val="28"/>
        </w:rPr>
        <w:t xml:space="preserve">в   </w:t>
      </w:r>
      <w:r w:rsidR="007C707C" w:rsidRPr="007E74CE">
        <w:rPr>
          <w:b/>
          <w:bCs/>
          <w:i/>
          <w:iCs/>
          <w:sz w:val="28"/>
          <w:szCs w:val="28"/>
        </w:rPr>
        <w:t>Отделе бухгалтерского учета, организации и проведения конкурсов и аукционов</w:t>
      </w:r>
      <w:r w:rsidRPr="007E74CE">
        <w:rPr>
          <w:b/>
          <w:bCs/>
          <w:i/>
          <w:iCs/>
          <w:sz w:val="28"/>
          <w:szCs w:val="28"/>
        </w:rPr>
        <w:t>:</w:t>
      </w:r>
    </w:p>
    <w:p w:rsidR="007C707C" w:rsidRPr="007E74CE" w:rsidRDefault="007C707C" w:rsidP="007E74CE">
      <w:pPr>
        <w:numPr>
          <w:ilvl w:val="0"/>
          <w:numId w:val="10"/>
        </w:numPr>
        <w:spacing w:line="276" w:lineRule="auto"/>
        <w:jc w:val="both"/>
        <w:rPr>
          <w:b/>
          <w:bCs/>
          <w:i/>
          <w:iCs/>
          <w:sz w:val="28"/>
          <w:szCs w:val="28"/>
        </w:rPr>
      </w:pPr>
      <w:r w:rsidRPr="007E74CE">
        <w:rPr>
          <w:sz w:val="28"/>
          <w:szCs w:val="28"/>
        </w:rPr>
        <w:t>договоров, контрактов и соглашений</w:t>
      </w:r>
      <w:r w:rsidR="0024135A" w:rsidRPr="007E74CE">
        <w:rPr>
          <w:sz w:val="28"/>
          <w:szCs w:val="28"/>
        </w:rPr>
        <w:t>;</w:t>
      </w:r>
    </w:p>
    <w:p w:rsidR="00E50436" w:rsidRPr="007E74CE" w:rsidRDefault="00E50436" w:rsidP="007E74CE">
      <w:pPr>
        <w:numPr>
          <w:ilvl w:val="0"/>
          <w:numId w:val="10"/>
        </w:num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заяв</w:t>
      </w:r>
      <w:r w:rsidR="004829F5" w:rsidRPr="007E74CE">
        <w:rPr>
          <w:sz w:val="28"/>
          <w:szCs w:val="28"/>
        </w:rPr>
        <w:t>ок</w:t>
      </w:r>
      <w:r w:rsidRPr="007E74CE">
        <w:rPr>
          <w:sz w:val="28"/>
          <w:szCs w:val="28"/>
        </w:rPr>
        <w:t xml:space="preserve"> на участие в конкурсах</w:t>
      </w:r>
      <w:r w:rsidR="00AB1E27" w:rsidRPr="007E74CE">
        <w:rPr>
          <w:sz w:val="28"/>
          <w:szCs w:val="28"/>
        </w:rPr>
        <w:t>, аукционах, запросах котировок.</w:t>
      </w:r>
    </w:p>
    <w:p w:rsidR="007C707C" w:rsidRPr="007E74CE" w:rsidRDefault="007C707C" w:rsidP="007E74CE">
      <w:pPr>
        <w:spacing w:line="276" w:lineRule="auto"/>
        <w:jc w:val="both"/>
        <w:rPr>
          <w:sz w:val="28"/>
          <w:szCs w:val="28"/>
        </w:rPr>
      </w:pPr>
    </w:p>
    <w:p w:rsidR="007C707C" w:rsidRPr="007E74CE" w:rsidRDefault="007C707C" w:rsidP="007E74CE">
      <w:pPr>
        <w:spacing w:line="276" w:lineRule="auto"/>
        <w:ind w:left="708"/>
        <w:jc w:val="both"/>
        <w:rPr>
          <w:b/>
          <w:i/>
          <w:sz w:val="28"/>
          <w:szCs w:val="28"/>
        </w:rPr>
      </w:pPr>
      <w:r w:rsidRPr="007E74CE">
        <w:rPr>
          <w:b/>
          <w:i/>
          <w:sz w:val="28"/>
          <w:szCs w:val="28"/>
        </w:rPr>
        <w:t>в Комиссии по делам несовершеннолетних и защите их прав:</w:t>
      </w:r>
    </w:p>
    <w:p w:rsidR="007C707C" w:rsidRPr="007E74CE" w:rsidRDefault="007C707C" w:rsidP="007E74CE">
      <w:pPr>
        <w:spacing w:line="276" w:lineRule="auto"/>
        <w:ind w:firstLine="708"/>
        <w:jc w:val="both"/>
        <w:rPr>
          <w:b/>
          <w:bCs/>
          <w:i/>
          <w:iCs/>
          <w:sz w:val="28"/>
          <w:szCs w:val="28"/>
        </w:rPr>
      </w:pPr>
      <w:r w:rsidRPr="007E74CE">
        <w:rPr>
          <w:b/>
          <w:i/>
          <w:sz w:val="28"/>
          <w:szCs w:val="28"/>
        </w:rPr>
        <w:t>-</w:t>
      </w:r>
      <w:r w:rsidRPr="007E74CE">
        <w:rPr>
          <w:sz w:val="28"/>
          <w:szCs w:val="28"/>
        </w:rPr>
        <w:t xml:space="preserve"> материалы, поступающие в </w:t>
      </w:r>
      <w:r w:rsidR="0024135A" w:rsidRPr="007E74CE">
        <w:rPr>
          <w:sz w:val="28"/>
          <w:szCs w:val="28"/>
        </w:rPr>
        <w:t>Комиссию по делам несовершеннолетних и защите их прав;</w:t>
      </w:r>
    </w:p>
    <w:p w:rsidR="007C707C" w:rsidRPr="007E74CE" w:rsidRDefault="007C707C" w:rsidP="007E74CE">
      <w:pPr>
        <w:numPr>
          <w:ilvl w:val="0"/>
          <w:numId w:val="10"/>
        </w:numPr>
        <w:spacing w:line="276" w:lineRule="auto"/>
        <w:jc w:val="both"/>
        <w:rPr>
          <w:b/>
          <w:bCs/>
          <w:i/>
          <w:iCs/>
          <w:sz w:val="28"/>
          <w:szCs w:val="28"/>
        </w:rPr>
      </w:pPr>
      <w:r w:rsidRPr="007E74CE">
        <w:rPr>
          <w:bCs/>
          <w:iCs/>
          <w:sz w:val="28"/>
          <w:szCs w:val="28"/>
        </w:rPr>
        <w:t>Протоколы заседания, постановления, определения принятые</w:t>
      </w:r>
      <w:r w:rsidRPr="007E74CE">
        <w:rPr>
          <w:b/>
          <w:bCs/>
          <w:i/>
          <w:iCs/>
          <w:sz w:val="28"/>
          <w:szCs w:val="28"/>
        </w:rPr>
        <w:t xml:space="preserve"> </w:t>
      </w:r>
      <w:r w:rsidR="0024135A" w:rsidRPr="007E74CE">
        <w:rPr>
          <w:sz w:val="28"/>
          <w:szCs w:val="28"/>
        </w:rPr>
        <w:t>Комиссией по делам несовершеннолетних и защите их прав;</w:t>
      </w:r>
    </w:p>
    <w:p w:rsidR="007C707C" w:rsidRPr="007E74CE" w:rsidRDefault="007C707C" w:rsidP="007E74CE">
      <w:pPr>
        <w:numPr>
          <w:ilvl w:val="0"/>
          <w:numId w:val="10"/>
        </w:numPr>
        <w:spacing w:line="276" w:lineRule="auto"/>
        <w:jc w:val="both"/>
        <w:rPr>
          <w:b/>
          <w:bCs/>
          <w:i/>
          <w:iCs/>
          <w:sz w:val="28"/>
          <w:szCs w:val="28"/>
        </w:rPr>
      </w:pPr>
      <w:r w:rsidRPr="007E74CE">
        <w:rPr>
          <w:sz w:val="28"/>
          <w:szCs w:val="28"/>
        </w:rPr>
        <w:t xml:space="preserve">Запросы, обращения, информация, поступившие от граждан и организаций </w:t>
      </w:r>
      <w:r w:rsidR="0024135A" w:rsidRPr="007E74CE">
        <w:rPr>
          <w:sz w:val="28"/>
          <w:szCs w:val="28"/>
        </w:rPr>
        <w:t>в Комиссию по делам несовершеннолетних и защите их прав;</w:t>
      </w:r>
    </w:p>
    <w:p w:rsidR="007C707C" w:rsidRPr="007E74CE" w:rsidRDefault="007C707C" w:rsidP="007E74CE">
      <w:pPr>
        <w:numPr>
          <w:ilvl w:val="0"/>
          <w:numId w:val="10"/>
        </w:numPr>
        <w:spacing w:line="276" w:lineRule="auto"/>
        <w:jc w:val="both"/>
        <w:rPr>
          <w:b/>
          <w:bCs/>
          <w:i/>
          <w:iCs/>
          <w:sz w:val="28"/>
          <w:szCs w:val="28"/>
        </w:rPr>
      </w:pPr>
      <w:r w:rsidRPr="007E74CE">
        <w:rPr>
          <w:sz w:val="28"/>
          <w:szCs w:val="28"/>
        </w:rPr>
        <w:t xml:space="preserve">Ответы, информация, справки на запросы и обращения, поступившие </w:t>
      </w:r>
      <w:r w:rsidR="0024135A" w:rsidRPr="007E74CE">
        <w:rPr>
          <w:sz w:val="28"/>
          <w:szCs w:val="28"/>
        </w:rPr>
        <w:t>в Комиссию по делам несовершеннолетних и защите их прав;</w:t>
      </w:r>
    </w:p>
    <w:p w:rsidR="007C707C" w:rsidRPr="007E74CE" w:rsidRDefault="007C707C" w:rsidP="007E74CE">
      <w:pPr>
        <w:spacing w:line="276" w:lineRule="auto"/>
        <w:ind w:left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а также иные документы, адресованные в Комиссию по делам несовершеннолетних и защите их прав</w:t>
      </w:r>
    </w:p>
    <w:p w:rsidR="00E50436" w:rsidRPr="007E74CE" w:rsidRDefault="00E50436" w:rsidP="007E74CE">
      <w:pPr>
        <w:spacing w:line="276" w:lineRule="auto"/>
        <w:ind w:left="720"/>
        <w:jc w:val="both"/>
        <w:rPr>
          <w:b/>
          <w:bCs/>
          <w:i/>
          <w:iCs/>
          <w:sz w:val="28"/>
          <w:szCs w:val="28"/>
        </w:rPr>
      </w:pPr>
    </w:p>
    <w:p w:rsidR="00E50436" w:rsidRPr="007E74CE" w:rsidRDefault="00E50436" w:rsidP="007E74CE">
      <w:pPr>
        <w:spacing w:line="276" w:lineRule="auto"/>
        <w:ind w:firstLine="720"/>
        <w:jc w:val="both"/>
        <w:rPr>
          <w:b/>
          <w:i/>
          <w:sz w:val="28"/>
          <w:szCs w:val="28"/>
        </w:rPr>
      </w:pPr>
      <w:r w:rsidRPr="007E74CE">
        <w:rPr>
          <w:sz w:val="28"/>
          <w:szCs w:val="28"/>
        </w:rPr>
        <w:t>- </w:t>
      </w:r>
      <w:r w:rsidRPr="007E74CE">
        <w:rPr>
          <w:b/>
          <w:i/>
          <w:sz w:val="28"/>
          <w:szCs w:val="28"/>
        </w:rPr>
        <w:t xml:space="preserve">в структурных подразделениях  </w:t>
      </w:r>
      <w:r w:rsidR="007C707C" w:rsidRPr="007E74CE">
        <w:rPr>
          <w:b/>
          <w:i/>
          <w:sz w:val="28"/>
          <w:szCs w:val="28"/>
        </w:rPr>
        <w:t>управы района</w:t>
      </w:r>
      <w:r w:rsidRPr="007E74CE">
        <w:rPr>
          <w:b/>
          <w:i/>
          <w:sz w:val="28"/>
          <w:szCs w:val="28"/>
        </w:rPr>
        <w:t>: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документов по исполнению поручений перв</w:t>
      </w:r>
      <w:r w:rsidR="007C707C" w:rsidRPr="007E74CE">
        <w:rPr>
          <w:sz w:val="28"/>
          <w:szCs w:val="28"/>
        </w:rPr>
        <w:t>ого</w:t>
      </w:r>
      <w:r w:rsidRPr="007E74CE">
        <w:rPr>
          <w:sz w:val="28"/>
          <w:szCs w:val="28"/>
        </w:rPr>
        <w:t xml:space="preserve"> заместител</w:t>
      </w:r>
      <w:r w:rsidR="007C707C" w:rsidRPr="007E74CE">
        <w:rPr>
          <w:sz w:val="28"/>
          <w:szCs w:val="28"/>
        </w:rPr>
        <w:t>я главы управы</w:t>
      </w:r>
      <w:r w:rsidRPr="007E74CE">
        <w:rPr>
          <w:sz w:val="28"/>
          <w:szCs w:val="28"/>
        </w:rPr>
        <w:t xml:space="preserve">, заместителей </w:t>
      </w:r>
      <w:r w:rsidR="007C707C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, данных во время приема представителей организаций;</w:t>
      </w:r>
    </w:p>
    <w:p w:rsidR="00E50436" w:rsidRPr="007E74CE" w:rsidRDefault="00E50436" w:rsidP="007E74CE">
      <w:pPr>
        <w:pStyle w:val="210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 протоколов   совещаний, заседаний постоянных комиссий,</w:t>
      </w:r>
      <w:r w:rsidR="00932CEB" w:rsidRPr="007E74CE">
        <w:rPr>
          <w:szCs w:val="28"/>
        </w:rPr>
        <w:t xml:space="preserve"> штабов, рабочих групп, </w:t>
      </w:r>
      <w:r w:rsidRPr="007E74CE">
        <w:rPr>
          <w:szCs w:val="28"/>
        </w:rPr>
        <w:t>проводимых первым заместител</w:t>
      </w:r>
      <w:r w:rsidR="007C707C" w:rsidRPr="007E74CE">
        <w:rPr>
          <w:szCs w:val="28"/>
        </w:rPr>
        <w:t>ем</w:t>
      </w:r>
      <w:r w:rsidRPr="007E74CE">
        <w:rPr>
          <w:szCs w:val="28"/>
        </w:rPr>
        <w:t xml:space="preserve"> </w:t>
      </w:r>
      <w:r w:rsidR="007C707C" w:rsidRPr="007E74CE">
        <w:rPr>
          <w:szCs w:val="28"/>
        </w:rPr>
        <w:t>главы управы</w:t>
      </w:r>
      <w:r w:rsidRPr="007E74CE">
        <w:rPr>
          <w:szCs w:val="28"/>
        </w:rPr>
        <w:t xml:space="preserve">, заместителями </w:t>
      </w:r>
      <w:r w:rsidR="007C707C" w:rsidRPr="007E74CE">
        <w:rPr>
          <w:szCs w:val="28"/>
        </w:rPr>
        <w:t>главы управы</w:t>
      </w:r>
      <w:r w:rsidR="00C3190A" w:rsidRPr="007E74CE">
        <w:rPr>
          <w:szCs w:val="28"/>
        </w:rPr>
        <w:t>.</w:t>
      </w:r>
    </w:p>
    <w:p w:rsidR="00C27973" w:rsidRPr="007E74CE" w:rsidRDefault="00E50436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ab/>
      </w:r>
    </w:p>
    <w:p w:rsidR="0061473F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6.2.3.</w:t>
      </w:r>
      <w:r w:rsidRPr="007E74CE">
        <w:rPr>
          <w:sz w:val="28"/>
          <w:szCs w:val="28"/>
        </w:rPr>
        <w:t> </w:t>
      </w:r>
      <w:r w:rsidR="0061473F" w:rsidRPr="007E74CE">
        <w:rPr>
          <w:sz w:val="28"/>
          <w:szCs w:val="28"/>
        </w:rPr>
        <w:t xml:space="preserve">Регистрация документов, поступающих с использованием системы электронного документооборота, осуществляется в течение </w:t>
      </w:r>
      <w:r w:rsidR="0061473F" w:rsidRPr="007E74CE">
        <w:rPr>
          <w:b/>
          <w:sz w:val="28"/>
          <w:szCs w:val="28"/>
        </w:rPr>
        <w:t>трех часов</w:t>
      </w:r>
      <w:r w:rsidR="0061473F" w:rsidRPr="007E74CE">
        <w:rPr>
          <w:sz w:val="28"/>
          <w:szCs w:val="28"/>
        </w:rPr>
        <w:t xml:space="preserve"> с момента их поступления. Делопроизводственные службы </w:t>
      </w:r>
      <w:r w:rsidR="00F93369" w:rsidRPr="007E74CE">
        <w:rPr>
          <w:sz w:val="28"/>
          <w:szCs w:val="28"/>
        </w:rPr>
        <w:t xml:space="preserve">участников электронного документооборота </w:t>
      </w:r>
      <w:r w:rsidR="0061473F" w:rsidRPr="007E74CE">
        <w:rPr>
          <w:sz w:val="28"/>
          <w:szCs w:val="28"/>
        </w:rPr>
        <w:t xml:space="preserve">регулярно, но не реже чем каждые </w:t>
      </w:r>
      <w:r w:rsidR="0061473F" w:rsidRPr="007E74CE">
        <w:rPr>
          <w:b/>
          <w:sz w:val="28"/>
          <w:szCs w:val="28"/>
        </w:rPr>
        <w:t>два часа</w:t>
      </w:r>
      <w:r w:rsidR="00D2707F" w:rsidRPr="007E74CE">
        <w:rPr>
          <w:sz w:val="28"/>
          <w:szCs w:val="28"/>
        </w:rPr>
        <w:t xml:space="preserve">, </w:t>
      </w:r>
      <w:r w:rsidR="0061473F" w:rsidRPr="007E74CE">
        <w:rPr>
          <w:sz w:val="28"/>
          <w:szCs w:val="28"/>
        </w:rPr>
        <w:t>осуществляют проверку поступления новых электронных документов.</w:t>
      </w:r>
    </w:p>
    <w:p w:rsidR="0061473F" w:rsidRPr="007E74CE" w:rsidRDefault="0061473F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Электронные документы, поступившие после окончания рабочего дня и в праздничные дни, регистрируются в течение первых </w:t>
      </w:r>
      <w:r w:rsidRPr="007E74CE">
        <w:rPr>
          <w:b/>
          <w:sz w:val="28"/>
          <w:szCs w:val="28"/>
        </w:rPr>
        <w:t>трех часов</w:t>
      </w:r>
      <w:r w:rsidRPr="007E74CE">
        <w:rPr>
          <w:sz w:val="28"/>
          <w:szCs w:val="28"/>
        </w:rPr>
        <w:t xml:space="preserve"> следующего рабочего дня.</w:t>
      </w:r>
    </w:p>
    <w:p w:rsidR="006755EC" w:rsidRPr="007E74CE" w:rsidRDefault="00170929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6.2.4.</w:t>
      </w:r>
      <w:r w:rsidRPr="007E74CE">
        <w:rPr>
          <w:sz w:val="28"/>
          <w:szCs w:val="28"/>
        </w:rPr>
        <w:t xml:space="preserve"> </w:t>
      </w:r>
      <w:r w:rsidR="00E50436" w:rsidRPr="007E74CE">
        <w:rPr>
          <w:sz w:val="28"/>
          <w:szCs w:val="28"/>
        </w:rPr>
        <w:t>Регистрация документов (служебной корреспонденции и обращений граждан)</w:t>
      </w:r>
      <w:r w:rsidR="007E3654" w:rsidRPr="007E74CE">
        <w:rPr>
          <w:sz w:val="28"/>
          <w:szCs w:val="28"/>
        </w:rPr>
        <w:t xml:space="preserve">, поступивших на бумажном носителе,  </w:t>
      </w:r>
      <w:r w:rsidR="00E50436" w:rsidRPr="007E74CE">
        <w:rPr>
          <w:sz w:val="28"/>
          <w:szCs w:val="28"/>
        </w:rPr>
        <w:t xml:space="preserve">осуществляется в  </w:t>
      </w:r>
      <w:r w:rsidR="00EC319E" w:rsidRPr="007E74CE">
        <w:rPr>
          <w:sz w:val="28"/>
          <w:szCs w:val="28"/>
        </w:rPr>
        <w:t>управе района</w:t>
      </w:r>
      <w:r w:rsidR="00D768C4" w:rsidRPr="007E74CE">
        <w:rPr>
          <w:sz w:val="28"/>
          <w:szCs w:val="28"/>
        </w:rPr>
        <w:t xml:space="preserve"> </w:t>
      </w:r>
      <w:r w:rsidR="007577DB" w:rsidRPr="007E74CE">
        <w:rPr>
          <w:sz w:val="28"/>
          <w:szCs w:val="28"/>
        </w:rPr>
        <w:t xml:space="preserve">с использованием системы электронного </w:t>
      </w:r>
      <w:r w:rsidR="004829F5" w:rsidRPr="007E74CE">
        <w:rPr>
          <w:sz w:val="28"/>
          <w:szCs w:val="28"/>
        </w:rPr>
        <w:t xml:space="preserve">документооборота </w:t>
      </w:r>
      <w:r w:rsidR="00641D0D" w:rsidRPr="007E74CE">
        <w:rPr>
          <w:sz w:val="28"/>
          <w:szCs w:val="28"/>
        </w:rPr>
        <w:t xml:space="preserve">в течение </w:t>
      </w:r>
      <w:r w:rsidR="00641D0D" w:rsidRPr="007E74CE">
        <w:rPr>
          <w:b/>
          <w:sz w:val="28"/>
          <w:szCs w:val="28"/>
        </w:rPr>
        <w:t>трех</w:t>
      </w:r>
      <w:r w:rsidR="00641D0D" w:rsidRPr="007E74CE">
        <w:rPr>
          <w:sz w:val="28"/>
          <w:szCs w:val="28"/>
        </w:rPr>
        <w:t xml:space="preserve"> </w:t>
      </w:r>
      <w:r w:rsidR="00641D0D" w:rsidRPr="007E74CE">
        <w:rPr>
          <w:b/>
          <w:sz w:val="28"/>
          <w:szCs w:val="28"/>
        </w:rPr>
        <w:t>календарных дней</w:t>
      </w:r>
      <w:r w:rsidR="00641D0D" w:rsidRPr="007E74CE">
        <w:rPr>
          <w:sz w:val="28"/>
          <w:szCs w:val="28"/>
        </w:rPr>
        <w:t xml:space="preserve"> с момента поступления</w:t>
      </w:r>
      <w:r w:rsidR="00F93369" w:rsidRPr="007E74CE">
        <w:rPr>
          <w:sz w:val="28"/>
          <w:szCs w:val="28"/>
        </w:rPr>
        <w:t>.</w:t>
      </w:r>
    </w:p>
    <w:p w:rsidR="0060659E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6.2.</w:t>
      </w:r>
      <w:r w:rsidR="00170929" w:rsidRPr="007E74CE">
        <w:rPr>
          <w:b/>
          <w:bCs/>
          <w:sz w:val="28"/>
          <w:szCs w:val="28"/>
        </w:rPr>
        <w:t>5</w:t>
      </w:r>
      <w:r w:rsidRPr="007E74CE">
        <w:rPr>
          <w:b/>
          <w:bCs/>
          <w:sz w:val="28"/>
          <w:szCs w:val="28"/>
        </w:rPr>
        <w:t>.</w:t>
      </w:r>
      <w:r w:rsidRPr="007E74CE">
        <w:rPr>
          <w:sz w:val="28"/>
          <w:szCs w:val="28"/>
        </w:rPr>
        <w:t xml:space="preserve"> Прием (передача) телефонограмм, адресованных </w:t>
      </w:r>
      <w:r w:rsidR="00EC319E" w:rsidRPr="007E74CE">
        <w:rPr>
          <w:sz w:val="28"/>
          <w:szCs w:val="28"/>
        </w:rPr>
        <w:t>главе управы</w:t>
      </w:r>
      <w:r w:rsidRPr="007E74CE">
        <w:rPr>
          <w:sz w:val="28"/>
          <w:szCs w:val="28"/>
        </w:rPr>
        <w:t>, перв</w:t>
      </w:r>
      <w:r w:rsidR="00EC319E" w:rsidRPr="007E74CE">
        <w:rPr>
          <w:sz w:val="28"/>
          <w:szCs w:val="28"/>
        </w:rPr>
        <w:t>ому</w:t>
      </w:r>
      <w:r w:rsidRPr="007E74CE">
        <w:rPr>
          <w:sz w:val="28"/>
          <w:szCs w:val="28"/>
        </w:rPr>
        <w:t xml:space="preserve"> заместител</w:t>
      </w:r>
      <w:r w:rsidR="00EC319E" w:rsidRPr="007E74CE">
        <w:rPr>
          <w:sz w:val="28"/>
          <w:szCs w:val="28"/>
        </w:rPr>
        <w:t>ю главы управы</w:t>
      </w:r>
      <w:r w:rsidRPr="007E74CE">
        <w:rPr>
          <w:sz w:val="28"/>
          <w:szCs w:val="28"/>
        </w:rPr>
        <w:t xml:space="preserve">, заместителям </w:t>
      </w:r>
      <w:r w:rsidR="00EC319E" w:rsidRPr="007E74CE">
        <w:rPr>
          <w:sz w:val="28"/>
          <w:szCs w:val="28"/>
        </w:rPr>
        <w:t xml:space="preserve">главы управы </w:t>
      </w:r>
      <w:r w:rsidRPr="007E74CE">
        <w:rPr>
          <w:sz w:val="28"/>
          <w:szCs w:val="28"/>
        </w:rPr>
        <w:t>производится секретар</w:t>
      </w:r>
      <w:r w:rsidR="00EC319E" w:rsidRPr="007E74CE">
        <w:rPr>
          <w:sz w:val="28"/>
          <w:szCs w:val="28"/>
        </w:rPr>
        <w:t>ем</w:t>
      </w:r>
      <w:r w:rsidRPr="007E74CE">
        <w:rPr>
          <w:sz w:val="28"/>
          <w:szCs w:val="28"/>
        </w:rPr>
        <w:t xml:space="preserve"> или дежурными </w:t>
      </w:r>
      <w:r w:rsidR="006F3D97" w:rsidRPr="007E74CE">
        <w:rPr>
          <w:sz w:val="28"/>
          <w:szCs w:val="28"/>
        </w:rPr>
        <w:t xml:space="preserve">в </w:t>
      </w:r>
      <w:r w:rsidRPr="007E74CE">
        <w:rPr>
          <w:sz w:val="28"/>
          <w:szCs w:val="28"/>
        </w:rPr>
        <w:t>приемн</w:t>
      </w:r>
      <w:r w:rsidR="00EC319E" w:rsidRPr="007E74CE">
        <w:rPr>
          <w:sz w:val="28"/>
          <w:szCs w:val="28"/>
        </w:rPr>
        <w:t>ой</w:t>
      </w:r>
      <w:r w:rsidRPr="007E74CE">
        <w:rPr>
          <w:sz w:val="28"/>
          <w:szCs w:val="28"/>
        </w:rPr>
        <w:t xml:space="preserve"> </w:t>
      </w:r>
      <w:r w:rsidR="00EC319E" w:rsidRPr="007E74CE">
        <w:rPr>
          <w:sz w:val="28"/>
          <w:szCs w:val="28"/>
        </w:rPr>
        <w:t>главы управы</w:t>
      </w:r>
      <w:r w:rsidR="0060659E" w:rsidRPr="007E74CE">
        <w:rPr>
          <w:sz w:val="28"/>
          <w:szCs w:val="28"/>
        </w:rPr>
        <w:t>.</w:t>
      </w:r>
    </w:p>
    <w:p w:rsidR="002B034E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6.2.</w:t>
      </w:r>
      <w:r w:rsidR="00170929" w:rsidRPr="007E74CE">
        <w:rPr>
          <w:b/>
          <w:bCs/>
          <w:sz w:val="28"/>
          <w:szCs w:val="28"/>
        </w:rPr>
        <w:t>6</w:t>
      </w:r>
      <w:r w:rsidRPr="007E74CE">
        <w:rPr>
          <w:b/>
          <w:bCs/>
          <w:sz w:val="28"/>
          <w:szCs w:val="28"/>
        </w:rPr>
        <w:t>.</w:t>
      </w:r>
      <w:r w:rsidRPr="007E74CE">
        <w:rPr>
          <w:sz w:val="28"/>
          <w:szCs w:val="28"/>
        </w:rPr>
        <w:t> </w:t>
      </w:r>
      <w:r w:rsidR="002B034E" w:rsidRPr="007E74CE">
        <w:rPr>
          <w:bCs/>
          <w:sz w:val="28"/>
          <w:szCs w:val="28"/>
        </w:rPr>
        <w:t>Документы, адресованные перв</w:t>
      </w:r>
      <w:r w:rsidR="001E45EE" w:rsidRPr="007E74CE">
        <w:rPr>
          <w:bCs/>
          <w:sz w:val="28"/>
          <w:szCs w:val="28"/>
        </w:rPr>
        <w:t>ому</w:t>
      </w:r>
      <w:r w:rsidR="002B034E" w:rsidRPr="007E74CE">
        <w:rPr>
          <w:bCs/>
          <w:sz w:val="28"/>
          <w:szCs w:val="28"/>
        </w:rPr>
        <w:t xml:space="preserve"> заместител</w:t>
      </w:r>
      <w:r w:rsidR="001E45EE" w:rsidRPr="007E74CE">
        <w:rPr>
          <w:bCs/>
          <w:sz w:val="28"/>
          <w:szCs w:val="28"/>
        </w:rPr>
        <w:t>ю главы управы</w:t>
      </w:r>
      <w:r w:rsidR="002B034E" w:rsidRPr="007E74CE">
        <w:rPr>
          <w:bCs/>
          <w:sz w:val="28"/>
          <w:szCs w:val="28"/>
        </w:rPr>
        <w:t xml:space="preserve">, заместителям </w:t>
      </w:r>
      <w:r w:rsidR="001E45EE" w:rsidRPr="007E74CE">
        <w:rPr>
          <w:bCs/>
          <w:sz w:val="28"/>
          <w:szCs w:val="28"/>
        </w:rPr>
        <w:t>главы управы</w:t>
      </w:r>
      <w:r w:rsidR="002B034E" w:rsidRPr="007E74CE">
        <w:rPr>
          <w:bCs/>
          <w:sz w:val="28"/>
          <w:szCs w:val="28"/>
        </w:rPr>
        <w:t xml:space="preserve">, другим должностным лицам </w:t>
      </w:r>
      <w:r w:rsidR="001E45EE" w:rsidRPr="007E74CE">
        <w:rPr>
          <w:bCs/>
          <w:sz w:val="28"/>
          <w:szCs w:val="28"/>
        </w:rPr>
        <w:t>управы,</w:t>
      </w:r>
      <w:r w:rsidR="002B034E" w:rsidRPr="007E74CE">
        <w:rPr>
          <w:bCs/>
          <w:sz w:val="28"/>
          <w:szCs w:val="28"/>
        </w:rPr>
        <w:t xml:space="preserve"> не требующие подготовки проекта резолюции </w:t>
      </w:r>
      <w:r w:rsidR="001E45EE" w:rsidRPr="007E74CE">
        <w:rPr>
          <w:bCs/>
          <w:sz w:val="28"/>
          <w:szCs w:val="28"/>
        </w:rPr>
        <w:t>главы управы</w:t>
      </w:r>
      <w:r w:rsidR="002B034E" w:rsidRPr="007E74CE">
        <w:rPr>
          <w:bCs/>
          <w:sz w:val="28"/>
          <w:szCs w:val="28"/>
        </w:rPr>
        <w:t xml:space="preserve">, направляются </w:t>
      </w:r>
      <w:r w:rsidR="00B36E85">
        <w:rPr>
          <w:sz w:val="28"/>
          <w:szCs w:val="28"/>
        </w:rPr>
        <w:t>Службой по работе</w:t>
      </w:r>
      <w:r w:rsidR="001E45EE" w:rsidRPr="007E74CE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="001E45EE" w:rsidRPr="007E74CE">
        <w:rPr>
          <w:bCs/>
          <w:sz w:val="28"/>
          <w:szCs w:val="28"/>
        </w:rPr>
        <w:t xml:space="preserve"> </w:t>
      </w:r>
      <w:r w:rsidR="002B034E" w:rsidRPr="007E74CE">
        <w:rPr>
          <w:bCs/>
          <w:sz w:val="28"/>
          <w:szCs w:val="28"/>
        </w:rPr>
        <w:t xml:space="preserve">для рассмотрения по принадлежности вопросов.  </w:t>
      </w:r>
    </w:p>
    <w:p w:rsidR="006E6134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6.2.</w:t>
      </w:r>
      <w:r w:rsidR="00EE30A9" w:rsidRPr="007E74CE">
        <w:rPr>
          <w:b/>
          <w:bCs/>
          <w:sz w:val="28"/>
          <w:szCs w:val="28"/>
        </w:rPr>
        <w:t>7</w:t>
      </w:r>
      <w:r w:rsidRPr="007E74CE">
        <w:rPr>
          <w:b/>
          <w:bCs/>
          <w:sz w:val="28"/>
          <w:szCs w:val="28"/>
        </w:rPr>
        <w:t>.</w:t>
      </w:r>
      <w:r w:rsidRPr="007E74CE">
        <w:rPr>
          <w:sz w:val="28"/>
          <w:szCs w:val="28"/>
        </w:rPr>
        <w:t> </w:t>
      </w:r>
      <w:r w:rsidR="006E6134" w:rsidRPr="007E74CE">
        <w:rPr>
          <w:sz w:val="28"/>
          <w:szCs w:val="28"/>
        </w:rPr>
        <w:t xml:space="preserve">В случае регистрации в </w:t>
      </w:r>
      <w:r w:rsidR="003A2DA4">
        <w:rPr>
          <w:sz w:val="28"/>
          <w:szCs w:val="28"/>
        </w:rPr>
        <w:t>Службе по работе</w:t>
      </w:r>
      <w:r w:rsidR="001E45EE" w:rsidRPr="007E74CE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="006E6134" w:rsidRPr="007E74CE">
        <w:rPr>
          <w:sz w:val="28"/>
          <w:szCs w:val="28"/>
        </w:rPr>
        <w:t xml:space="preserve"> по вопросу, который уже был ранее рассмотрен, для подготовки проекта резолюции и принятия решения о процедуре  исполнения повторных документов в регистрационной карточке документа устанавливаются соответствующие ссылки/связки с ранее направляемыми адресату документами. 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Повторными считаются документы,  поступившие в </w:t>
      </w:r>
      <w:r w:rsidR="001E45EE" w:rsidRPr="007E74CE">
        <w:rPr>
          <w:sz w:val="28"/>
          <w:szCs w:val="28"/>
        </w:rPr>
        <w:t>управу района</w:t>
      </w:r>
      <w:r w:rsidRPr="007E74CE">
        <w:rPr>
          <w:sz w:val="28"/>
          <w:szCs w:val="28"/>
        </w:rPr>
        <w:t xml:space="preserve"> по одному и тому же вопросу из одной организации или от одного и того же частного лица (группы лиц) в течение года, считая от даты первичной регистрации документа в </w:t>
      </w:r>
      <w:r w:rsidR="001E45EE" w:rsidRPr="007E74CE">
        <w:rPr>
          <w:sz w:val="28"/>
          <w:szCs w:val="28"/>
        </w:rPr>
        <w:t>управе района</w:t>
      </w:r>
      <w:r w:rsidRPr="007E74CE">
        <w:rPr>
          <w:sz w:val="28"/>
          <w:szCs w:val="28"/>
        </w:rPr>
        <w:t>, и если со времени подачи первого обращения истек установленный законодательством срок рассмотрения, а также, если первоначальное решение вопроса, содержаще</w:t>
      </w:r>
      <w:r w:rsidR="005C287E" w:rsidRPr="007E74CE">
        <w:rPr>
          <w:sz w:val="28"/>
          <w:szCs w:val="28"/>
        </w:rPr>
        <w:t>го</w:t>
      </w:r>
      <w:r w:rsidRPr="007E74CE">
        <w:rPr>
          <w:sz w:val="28"/>
          <w:szCs w:val="28"/>
        </w:rPr>
        <w:t>ся в обращении, не удовлетворило заявителя или организацию.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Служебные документы (обращения граждан)  одной и той же организации (одного и того же лица) по одному и тому же вопросу,  поступившие от различных авторов, не считаются повторными.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6.2.</w:t>
      </w:r>
      <w:r w:rsidR="00E0111E" w:rsidRPr="007E74CE">
        <w:rPr>
          <w:b/>
          <w:bCs/>
          <w:sz w:val="28"/>
          <w:szCs w:val="28"/>
        </w:rPr>
        <w:t>8</w:t>
      </w:r>
      <w:r w:rsidRPr="007E74CE">
        <w:rPr>
          <w:b/>
          <w:bCs/>
          <w:sz w:val="28"/>
          <w:szCs w:val="28"/>
        </w:rPr>
        <w:t>.</w:t>
      </w:r>
      <w:r w:rsidRPr="007E74CE">
        <w:rPr>
          <w:sz w:val="28"/>
          <w:szCs w:val="28"/>
        </w:rPr>
        <w:t xml:space="preserve"> Структурные подразделения  </w:t>
      </w:r>
      <w:r w:rsidR="001E45EE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>, участвующие в процессе создания, регистрации и хранения документов, несут ответственность за сохранность</w:t>
      </w:r>
      <w:r w:rsidR="00DC2132" w:rsidRPr="007E74CE">
        <w:rPr>
          <w:sz w:val="28"/>
          <w:szCs w:val="28"/>
        </w:rPr>
        <w:t xml:space="preserve"> </w:t>
      </w:r>
      <w:r w:rsidRPr="007E74CE">
        <w:rPr>
          <w:sz w:val="28"/>
          <w:szCs w:val="28"/>
        </w:rPr>
        <w:t xml:space="preserve"> документов</w:t>
      </w:r>
      <w:r w:rsidR="00DC2132" w:rsidRPr="007E74CE">
        <w:rPr>
          <w:sz w:val="28"/>
          <w:szCs w:val="28"/>
        </w:rPr>
        <w:t xml:space="preserve"> на бумажных носителях, полноту и достоверность информации о них в используемых ими базах данных</w:t>
      </w:r>
      <w:r w:rsidRPr="007E74CE">
        <w:rPr>
          <w:sz w:val="28"/>
          <w:szCs w:val="28"/>
        </w:rPr>
        <w:t>, а также за оперативное представление необходимой информации кругу лиц, имеющих право на ее получение.</w:t>
      </w:r>
    </w:p>
    <w:p w:rsidR="00A93AC4" w:rsidRPr="007E74CE" w:rsidRDefault="00A93AC4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E50436" w:rsidRPr="007E74CE" w:rsidRDefault="00E50436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6.3. Рассмотрение документов.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b/>
          <w:bCs/>
          <w:szCs w:val="28"/>
        </w:rPr>
        <w:t>6.3.1.</w:t>
      </w:r>
      <w:r w:rsidR="00914C51" w:rsidRPr="007E74CE">
        <w:rPr>
          <w:szCs w:val="28"/>
        </w:rPr>
        <w:t> Рассмотрение документа в управе района</w:t>
      </w:r>
      <w:r w:rsidRPr="007E74CE">
        <w:rPr>
          <w:szCs w:val="28"/>
        </w:rPr>
        <w:t xml:space="preserve"> предполагает ознакомление с содержанием документа, подготовку проекта резолюции, передачу</w:t>
      </w:r>
      <w:r w:rsidR="0083696F" w:rsidRPr="007E74CE">
        <w:rPr>
          <w:szCs w:val="28"/>
        </w:rPr>
        <w:t>/направление</w:t>
      </w:r>
      <w:r w:rsidRPr="007E74CE">
        <w:rPr>
          <w:szCs w:val="28"/>
        </w:rPr>
        <w:t xml:space="preserve"> документа соответствующему руководителю</w:t>
      </w:r>
      <w:r w:rsidR="0083696F" w:rsidRPr="007E74CE">
        <w:rPr>
          <w:szCs w:val="28"/>
        </w:rPr>
        <w:t xml:space="preserve"> для принятия решения по исполнению документа</w:t>
      </w:r>
      <w:r w:rsidRPr="007E74CE">
        <w:rPr>
          <w:szCs w:val="28"/>
        </w:rPr>
        <w:t>, подписание резолюции.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6.3.2.</w:t>
      </w:r>
      <w:r w:rsidRPr="007E74CE">
        <w:rPr>
          <w:sz w:val="28"/>
          <w:szCs w:val="28"/>
        </w:rPr>
        <w:t xml:space="preserve"> Первичное рассмотрение документа с последующим вводом информации </w:t>
      </w:r>
      <w:r w:rsidR="008D1CED" w:rsidRPr="007E74CE">
        <w:rPr>
          <w:sz w:val="28"/>
          <w:szCs w:val="28"/>
        </w:rPr>
        <w:t xml:space="preserve">в </w:t>
      </w:r>
      <w:r w:rsidR="0083696F" w:rsidRPr="007E74CE">
        <w:rPr>
          <w:sz w:val="28"/>
          <w:szCs w:val="28"/>
        </w:rPr>
        <w:t>систему электронного документооборота</w:t>
      </w:r>
      <w:r w:rsidRPr="007E74CE">
        <w:rPr>
          <w:sz w:val="28"/>
          <w:szCs w:val="28"/>
        </w:rPr>
        <w:t xml:space="preserve"> производится </w:t>
      </w:r>
      <w:r w:rsidR="00207C9F" w:rsidRPr="007E74CE">
        <w:rPr>
          <w:sz w:val="28"/>
          <w:szCs w:val="28"/>
        </w:rPr>
        <w:t xml:space="preserve">           в течение </w:t>
      </w:r>
      <w:r w:rsidR="00207C9F" w:rsidRPr="007E74CE">
        <w:rPr>
          <w:b/>
          <w:sz w:val="28"/>
          <w:szCs w:val="28"/>
        </w:rPr>
        <w:t>7 календарных дней</w:t>
      </w:r>
      <w:r w:rsidRPr="007E74CE">
        <w:rPr>
          <w:b/>
          <w:bCs/>
          <w:sz w:val="28"/>
          <w:szCs w:val="28"/>
        </w:rPr>
        <w:t xml:space="preserve"> </w:t>
      </w:r>
      <w:r w:rsidRPr="007E74CE">
        <w:rPr>
          <w:sz w:val="28"/>
          <w:szCs w:val="28"/>
        </w:rPr>
        <w:t xml:space="preserve">с момента регистрации документа в  </w:t>
      </w:r>
      <w:r w:rsidR="00914C51" w:rsidRPr="007E74CE">
        <w:rPr>
          <w:sz w:val="28"/>
          <w:szCs w:val="28"/>
        </w:rPr>
        <w:t>управе района</w:t>
      </w:r>
      <w:r w:rsidRPr="007E74CE">
        <w:rPr>
          <w:sz w:val="28"/>
          <w:szCs w:val="28"/>
        </w:rPr>
        <w:t>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6.3.3.</w:t>
      </w:r>
      <w:r w:rsidRPr="007E74CE">
        <w:rPr>
          <w:sz w:val="28"/>
          <w:szCs w:val="28"/>
        </w:rPr>
        <w:t> Результаты</w:t>
      </w:r>
      <w:r w:rsidR="00196604" w:rsidRPr="007E74CE">
        <w:rPr>
          <w:sz w:val="28"/>
          <w:szCs w:val="28"/>
        </w:rPr>
        <w:t xml:space="preserve"> </w:t>
      </w:r>
      <w:r w:rsidRPr="007E74CE">
        <w:rPr>
          <w:sz w:val="28"/>
          <w:szCs w:val="28"/>
        </w:rPr>
        <w:t>рассмотрения документов отражаются в резолюциях.</w:t>
      </w:r>
    </w:p>
    <w:p w:rsidR="0083696F" w:rsidRPr="007E74CE" w:rsidRDefault="0083696F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 подготовке проекта резолюции </w:t>
      </w:r>
      <w:r w:rsidR="00310CDF" w:rsidRPr="007E74CE">
        <w:rPr>
          <w:sz w:val="28"/>
          <w:szCs w:val="28"/>
        </w:rPr>
        <w:t xml:space="preserve">должностного лица </w:t>
      </w:r>
      <w:r w:rsidRPr="007E74CE">
        <w:rPr>
          <w:sz w:val="28"/>
          <w:szCs w:val="28"/>
        </w:rPr>
        <w:t xml:space="preserve">учитываются распределение обязанностей между должностными лицами </w:t>
      </w:r>
      <w:r w:rsidR="00D409CB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и </w:t>
      </w:r>
      <w:r w:rsidR="00310CDF" w:rsidRPr="007E74CE">
        <w:rPr>
          <w:sz w:val="28"/>
          <w:szCs w:val="28"/>
        </w:rPr>
        <w:t>структурными подразделениями</w:t>
      </w:r>
      <w:r w:rsidRPr="007E74CE">
        <w:rPr>
          <w:sz w:val="28"/>
          <w:szCs w:val="28"/>
        </w:rPr>
        <w:t>.</w:t>
      </w:r>
    </w:p>
    <w:p w:rsidR="00310CDF" w:rsidRPr="007E74CE" w:rsidRDefault="00310CDF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Резолюция, содержащая  принятое  решение   должностного лица  по</w:t>
      </w:r>
    </w:p>
    <w:p w:rsidR="00310CDF" w:rsidRPr="007E74CE" w:rsidRDefault="00310CDF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исполнению    документа,    может      быть    адресована     руководителям</w:t>
      </w:r>
    </w:p>
    <w:p w:rsidR="00310CDF" w:rsidRPr="007E74CE" w:rsidRDefault="00310CDF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структурных подразделений и специалистам, а также организациям,  контроль  за  деятельностью  и координацию работы (или руководство деятельностью) которых осуществляет указанное должностное лицо</w:t>
      </w:r>
      <w:r w:rsidR="00CB66CF" w:rsidRPr="007E74CE">
        <w:rPr>
          <w:sz w:val="28"/>
          <w:szCs w:val="28"/>
        </w:rPr>
        <w:t>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Документы могут иметь несколько резолюций (одного или нескольких должностных лиц) соответственно этапам рассмотрения. При этом последующие резолюции не должны дублировать первую и противоречить ей, в них должен конкретизироваться порядок исполнения документа, срок его исполнения (с учетом конечного срока исполнения установленного первой резолюцией) и исполнитель.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Допускается возможность повторного рассмотрения документа при изменении обстоятельств дела. В этом случае документ вновь докладывается должностному лицу, подписавшему первичную резолюцию, и должностное лицо имеет право дать новое поручение с учетом изменившихся обстоятельств и определить других исполнителей.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/>
          <w:szCs w:val="28"/>
        </w:rPr>
      </w:pPr>
      <w:r w:rsidRPr="007E74CE">
        <w:rPr>
          <w:b/>
          <w:szCs w:val="28"/>
        </w:rPr>
        <w:t>6.3.</w:t>
      </w:r>
      <w:r w:rsidR="001D777C" w:rsidRPr="007E74CE">
        <w:rPr>
          <w:b/>
          <w:szCs w:val="28"/>
        </w:rPr>
        <w:t>4</w:t>
      </w:r>
      <w:r w:rsidRPr="007E74CE">
        <w:rPr>
          <w:b/>
          <w:szCs w:val="28"/>
        </w:rPr>
        <w:t>. Подготовка и оформление резолюций.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6.3.</w:t>
      </w:r>
      <w:r w:rsidR="001D777C" w:rsidRPr="007E74CE">
        <w:rPr>
          <w:b/>
          <w:sz w:val="28"/>
          <w:szCs w:val="28"/>
        </w:rPr>
        <w:t>4</w:t>
      </w:r>
      <w:r w:rsidRPr="007E74CE">
        <w:rPr>
          <w:b/>
          <w:sz w:val="28"/>
          <w:szCs w:val="28"/>
        </w:rPr>
        <w:t>.1.</w:t>
      </w:r>
      <w:r w:rsidRPr="007E74CE">
        <w:rPr>
          <w:sz w:val="28"/>
          <w:szCs w:val="28"/>
        </w:rPr>
        <w:t xml:space="preserve"> На документы, </w:t>
      </w:r>
      <w:r w:rsidR="00A911FB" w:rsidRPr="007E74CE">
        <w:rPr>
          <w:sz w:val="28"/>
          <w:szCs w:val="28"/>
        </w:rPr>
        <w:t>адресованные</w:t>
      </w:r>
      <w:r w:rsidR="00692626" w:rsidRPr="007E74CE">
        <w:rPr>
          <w:sz w:val="28"/>
          <w:szCs w:val="28"/>
        </w:rPr>
        <w:t xml:space="preserve"> </w:t>
      </w:r>
      <w:r w:rsidR="00D409CB" w:rsidRPr="007E74CE">
        <w:rPr>
          <w:sz w:val="28"/>
          <w:szCs w:val="28"/>
        </w:rPr>
        <w:t>главе управы</w:t>
      </w:r>
      <w:r w:rsidR="00852B27" w:rsidRPr="007E74CE">
        <w:rPr>
          <w:sz w:val="28"/>
          <w:szCs w:val="28"/>
        </w:rPr>
        <w:t xml:space="preserve"> или в </w:t>
      </w:r>
      <w:r w:rsidR="00D409CB" w:rsidRPr="007E74CE">
        <w:rPr>
          <w:sz w:val="28"/>
          <w:szCs w:val="28"/>
        </w:rPr>
        <w:t>управу района</w:t>
      </w:r>
      <w:r w:rsidRPr="007E74CE">
        <w:rPr>
          <w:sz w:val="28"/>
          <w:szCs w:val="28"/>
        </w:rPr>
        <w:t>, проекты резолюций готовят:</w:t>
      </w:r>
    </w:p>
    <w:p w:rsidR="00D409CB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</w:t>
      </w:r>
      <w:r w:rsidR="00D409CB" w:rsidRPr="007E74CE">
        <w:rPr>
          <w:szCs w:val="28"/>
        </w:rPr>
        <w:t>С</w:t>
      </w:r>
      <w:r w:rsidR="00B165B9">
        <w:rPr>
          <w:szCs w:val="28"/>
        </w:rPr>
        <w:t>лужба</w:t>
      </w:r>
      <w:r w:rsidR="00D409CB" w:rsidRPr="007E74CE">
        <w:rPr>
          <w:szCs w:val="28"/>
        </w:rPr>
        <w:t xml:space="preserve"> по работе со служебной корреспонденцией, письмами граждан, организации приема населения и материально-технического обеспечения 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</w:t>
      </w:r>
      <w:r w:rsidR="00D409CB" w:rsidRPr="007E74CE">
        <w:rPr>
          <w:szCs w:val="28"/>
        </w:rPr>
        <w:t>Служба по обеспечению режима секретности и мобилизационной подготовке</w:t>
      </w:r>
      <w:r w:rsidRPr="007E74CE">
        <w:rPr>
          <w:szCs w:val="28"/>
        </w:rPr>
        <w:t xml:space="preserve"> (по документам, содержащим сведения, составляющие государственную тайну, и другим документам, поступающим в </w:t>
      </w:r>
      <w:r w:rsidR="00D409CB" w:rsidRPr="007E74CE">
        <w:rPr>
          <w:szCs w:val="28"/>
        </w:rPr>
        <w:t>Службу по обеспечению режима секретности и мобилизационной подготовке</w:t>
      </w:r>
      <w:r w:rsidRPr="007E74CE">
        <w:rPr>
          <w:szCs w:val="28"/>
        </w:rPr>
        <w:t>);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На документы, адресованные перв</w:t>
      </w:r>
      <w:r w:rsidR="005530DA" w:rsidRPr="007E74CE">
        <w:rPr>
          <w:sz w:val="28"/>
          <w:szCs w:val="28"/>
        </w:rPr>
        <w:t>ому</w:t>
      </w:r>
      <w:r w:rsidRPr="007E74CE">
        <w:rPr>
          <w:sz w:val="28"/>
          <w:szCs w:val="28"/>
        </w:rPr>
        <w:t xml:space="preserve"> заместител</w:t>
      </w:r>
      <w:r w:rsidR="005530DA" w:rsidRPr="007E74CE">
        <w:rPr>
          <w:sz w:val="28"/>
          <w:szCs w:val="28"/>
        </w:rPr>
        <w:t>ю</w:t>
      </w:r>
      <w:r w:rsidRPr="007E74CE">
        <w:rPr>
          <w:sz w:val="28"/>
          <w:szCs w:val="28"/>
        </w:rPr>
        <w:t xml:space="preserve"> </w:t>
      </w:r>
      <w:r w:rsidR="005530DA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заместителям </w:t>
      </w:r>
      <w:r w:rsidR="005530DA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проекты резолюций готовят уполномоченные  </w:t>
      </w:r>
      <w:r w:rsidR="00692626" w:rsidRPr="007E74CE">
        <w:rPr>
          <w:sz w:val="28"/>
          <w:szCs w:val="28"/>
        </w:rPr>
        <w:t xml:space="preserve">ими </w:t>
      </w:r>
      <w:r w:rsidRPr="007E74CE">
        <w:rPr>
          <w:sz w:val="28"/>
          <w:szCs w:val="28"/>
        </w:rPr>
        <w:t>сотрудники.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b/>
          <w:szCs w:val="28"/>
        </w:rPr>
        <w:t>6.3.</w:t>
      </w:r>
      <w:r w:rsidR="001D777C" w:rsidRPr="007E74CE">
        <w:rPr>
          <w:b/>
          <w:szCs w:val="28"/>
        </w:rPr>
        <w:t>4</w:t>
      </w:r>
      <w:r w:rsidRPr="007E74CE">
        <w:rPr>
          <w:b/>
          <w:szCs w:val="28"/>
        </w:rPr>
        <w:t>.2.</w:t>
      </w:r>
      <w:r w:rsidRPr="007E74CE">
        <w:rPr>
          <w:szCs w:val="28"/>
        </w:rPr>
        <w:t> </w:t>
      </w:r>
      <w:r w:rsidR="00A911FB" w:rsidRPr="007E74CE">
        <w:rPr>
          <w:szCs w:val="28"/>
        </w:rPr>
        <w:t>Р</w:t>
      </w:r>
      <w:r w:rsidR="00692626" w:rsidRPr="007E74CE">
        <w:rPr>
          <w:szCs w:val="28"/>
        </w:rPr>
        <w:t xml:space="preserve">езолюция создается в электронном виде в системе электронного документооборота. </w:t>
      </w:r>
      <w:r w:rsidR="00A911FB" w:rsidRPr="007E74CE">
        <w:rPr>
          <w:szCs w:val="28"/>
        </w:rPr>
        <w:t xml:space="preserve">Допускается </w:t>
      </w:r>
      <w:r w:rsidRPr="007E74CE">
        <w:rPr>
          <w:szCs w:val="28"/>
        </w:rPr>
        <w:t xml:space="preserve"> оформл</w:t>
      </w:r>
      <w:r w:rsidR="00A911FB" w:rsidRPr="007E74CE">
        <w:rPr>
          <w:szCs w:val="28"/>
        </w:rPr>
        <w:t xml:space="preserve">ение проекта резолюции </w:t>
      </w:r>
      <w:r w:rsidRPr="007E74CE">
        <w:rPr>
          <w:szCs w:val="28"/>
        </w:rPr>
        <w:t xml:space="preserve"> на бланках установленного образца</w:t>
      </w:r>
      <w:r w:rsidR="00692626" w:rsidRPr="007E74CE">
        <w:rPr>
          <w:szCs w:val="28"/>
        </w:rPr>
        <w:t xml:space="preserve"> для документов на бумажном носителе</w:t>
      </w:r>
      <w:r w:rsidRPr="007E74CE">
        <w:rPr>
          <w:szCs w:val="28"/>
        </w:rPr>
        <w:t>.</w:t>
      </w:r>
      <w:r w:rsidR="00692626" w:rsidRPr="007E74CE">
        <w:rPr>
          <w:szCs w:val="28"/>
        </w:rPr>
        <w:t xml:space="preserve"> </w:t>
      </w:r>
      <w:r w:rsidRPr="007E74CE">
        <w:rPr>
          <w:szCs w:val="28"/>
        </w:rPr>
        <w:t>Бланк резолюции скрепляется с документом.</w:t>
      </w:r>
      <w:r w:rsidR="00692626" w:rsidRPr="007E74CE">
        <w:rPr>
          <w:szCs w:val="28"/>
        </w:rPr>
        <w:t xml:space="preserve"> </w:t>
      </w:r>
      <w:r w:rsidRPr="007E74CE">
        <w:rPr>
          <w:szCs w:val="28"/>
        </w:rPr>
        <w:t>Резолюция может быть оформлена и на самом документе.</w:t>
      </w:r>
      <w:r w:rsidR="00A911FB" w:rsidRPr="007E74CE">
        <w:rPr>
          <w:szCs w:val="28"/>
        </w:rPr>
        <w:t xml:space="preserve"> </w:t>
      </w:r>
      <w:r w:rsidR="00D67BE1" w:rsidRPr="007E74CE">
        <w:rPr>
          <w:szCs w:val="28"/>
        </w:rPr>
        <w:t>Резолюция, создаваемая на соответствующем бланке</w:t>
      </w:r>
      <w:r w:rsidR="00AD4D14" w:rsidRPr="007E74CE">
        <w:rPr>
          <w:szCs w:val="28"/>
        </w:rPr>
        <w:t xml:space="preserve"> или документе</w:t>
      </w:r>
      <w:r w:rsidR="00D67BE1" w:rsidRPr="007E74CE">
        <w:rPr>
          <w:szCs w:val="28"/>
        </w:rPr>
        <w:t>, после подписания подлежит внесению в систему электронного документооборота.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6.3.</w:t>
      </w:r>
      <w:r w:rsidR="001D777C" w:rsidRPr="007E74CE">
        <w:rPr>
          <w:b/>
          <w:sz w:val="28"/>
          <w:szCs w:val="28"/>
        </w:rPr>
        <w:t>4</w:t>
      </w:r>
      <w:r w:rsidRPr="007E74CE">
        <w:rPr>
          <w:b/>
          <w:sz w:val="28"/>
          <w:szCs w:val="28"/>
        </w:rPr>
        <w:t>.3.</w:t>
      </w:r>
      <w:r w:rsidRPr="007E74CE">
        <w:rPr>
          <w:sz w:val="28"/>
          <w:szCs w:val="28"/>
        </w:rPr>
        <w:t> В состав резолюции входят следующие элементы: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исполнитель (фамилия и инициалы должностного лица или лиц, которым дается поручение);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содержание поручения (или несколько поручений);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срок исполнения поручения (в случае наличия нескольких поручений для каждого поручения свой срок).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Дополнительно (знак +) могут быть указаны фамилии и инициалы должностных лиц, которым данный документ направляется для информации </w:t>
      </w:r>
      <w:r w:rsidR="00CF6455" w:rsidRPr="007E74CE">
        <w:rPr>
          <w:sz w:val="28"/>
          <w:szCs w:val="28"/>
        </w:rPr>
        <w:t>и по их усмотрению для участия в решении вопроса.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Рядом с фамилией должностного лица, на которое возлагается  контроль за ходом  исполнения документа,  делается пометка - «Контроль».</w:t>
      </w:r>
    </w:p>
    <w:p w:rsidR="0069262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наличии в резолюции нескольких исполнителей указывается ответственный исполнитель</w:t>
      </w:r>
      <w:r w:rsidR="006B4EE0" w:rsidRPr="007E74CE">
        <w:rPr>
          <w:sz w:val="28"/>
          <w:szCs w:val="28"/>
        </w:rPr>
        <w:t xml:space="preserve">, </w:t>
      </w:r>
      <w:r w:rsidRPr="007E74CE">
        <w:rPr>
          <w:sz w:val="28"/>
          <w:szCs w:val="28"/>
        </w:rPr>
        <w:t xml:space="preserve"> либо им считается лицо, указанное в резолюции первым. 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Резолюция подписывается соответствующим должностным лицом, которое дает поручение, датируется.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6.3.</w:t>
      </w:r>
      <w:r w:rsidR="001D777C" w:rsidRPr="007E74CE">
        <w:rPr>
          <w:b/>
          <w:sz w:val="28"/>
          <w:szCs w:val="28"/>
        </w:rPr>
        <w:t>4</w:t>
      </w:r>
      <w:r w:rsidRPr="007E74CE">
        <w:rPr>
          <w:b/>
          <w:sz w:val="28"/>
          <w:szCs w:val="28"/>
        </w:rPr>
        <w:t>.</w:t>
      </w:r>
      <w:r w:rsidR="00862F56" w:rsidRPr="007E74CE">
        <w:rPr>
          <w:b/>
          <w:sz w:val="28"/>
          <w:szCs w:val="28"/>
        </w:rPr>
        <w:t>4</w:t>
      </w:r>
      <w:r w:rsidRPr="007E74CE">
        <w:rPr>
          <w:b/>
          <w:sz w:val="28"/>
          <w:szCs w:val="28"/>
        </w:rPr>
        <w:t>.</w:t>
      </w:r>
      <w:r w:rsidRPr="007E74CE">
        <w:rPr>
          <w:sz w:val="28"/>
          <w:szCs w:val="28"/>
        </w:rPr>
        <w:t xml:space="preserve"> Право </w:t>
      </w:r>
      <w:r w:rsidR="0026436F" w:rsidRPr="007E74CE">
        <w:rPr>
          <w:sz w:val="28"/>
          <w:szCs w:val="28"/>
        </w:rPr>
        <w:t>проставлять</w:t>
      </w:r>
      <w:r w:rsidRPr="007E74CE">
        <w:rPr>
          <w:sz w:val="28"/>
          <w:szCs w:val="28"/>
        </w:rPr>
        <w:t xml:space="preserve"> резолюции (давать поручения по исполнению) на документах, адресованных </w:t>
      </w:r>
      <w:r w:rsidR="005530DA" w:rsidRPr="007E74CE">
        <w:rPr>
          <w:sz w:val="28"/>
          <w:szCs w:val="28"/>
        </w:rPr>
        <w:t>главе управы</w:t>
      </w:r>
      <w:r w:rsidRPr="007E74CE">
        <w:rPr>
          <w:sz w:val="28"/>
          <w:szCs w:val="28"/>
        </w:rPr>
        <w:t>, перв</w:t>
      </w:r>
      <w:r w:rsidR="005530DA" w:rsidRPr="007E74CE">
        <w:rPr>
          <w:sz w:val="28"/>
          <w:szCs w:val="28"/>
        </w:rPr>
        <w:t>ому</w:t>
      </w:r>
      <w:r w:rsidRPr="007E74CE">
        <w:rPr>
          <w:sz w:val="28"/>
          <w:szCs w:val="28"/>
        </w:rPr>
        <w:t xml:space="preserve"> заместител</w:t>
      </w:r>
      <w:r w:rsidR="005530DA" w:rsidRPr="007E74CE">
        <w:rPr>
          <w:sz w:val="28"/>
          <w:szCs w:val="28"/>
        </w:rPr>
        <w:t>ю</w:t>
      </w:r>
      <w:r w:rsidRPr="007E74CE">
        <w:rPr>
          <w:sz w:val="28"/>
          <w:szCs w:val="28"/>
        </w:rPr>
        <w:t xml:space="preserve"> </w:t>
      </w:r>
      <w:r w:rsidR="005530DA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заместителям </w:t>
      </w:r>
      <w:r w:rsidR="005530DA" w:rsidRPr="007E74CE">
        <w:rPr>
          <w:sz w:val="28"/>
          <w:szCs w:val="28"/>
        </w:rPr>
        <w:t xml:space="preserve">главы управы </w:t>
      </w:r>
      <w:r w:rsidRPr="007E74CE">
        <w:rPr>
          <w:sz w:val="28"/>
          <w:szCs w:val="28"/>
        </w:rPr>
        <w:t>от имени и по поручению указанных должностных лиц  имеют:</w:t>
      </w:r>
    </w:p>
    <w:p w:rsidR="00EE30A9" w:rsidRPr="007E74CE" w:rsidRDefault="00EE30A9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</w:t>
      </w:r>
      <w:r w:rsidR="005530DA" w:rsidRPr="007E74CE">
        <w:rPr>
          <w:sz w:val="28"/>
          <w:szCs w:val="28"/>
        </w:rPr>
        <w:t>глава управы</w:t>
      </w:r>
      <w:r w:rsidRPr="007E74CE">
        <w:rPr>
          <w:sz w:val="28"/>
          <w:szCs w:val="28"/>
        </w:rPr>
        <w:t xml:space="preserve"> или должностное лицо, исполняющее его обязанности;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 от имени </w:t>
      </w:r>
      <w:r w:rsidR="005530DA" w:rsidRPr="007E74CE">
        <w:rPr>
          <w:sz w:val="28"/>
          <w:szCs w:val="28"/>
        </w:rPr>
        <w:t>главы управы</w:t>
      </w:r>
      <w:r w:rsidR="00AD4D14" w:rsidRPr="007E74CE">
        <w:rPr>
          <w:sz w:val="28"/>
          <w:szCs w:val="28"/>
        </w:rPr>
        <w:t xml:space="preserve"> -</w:t>
      </w:r>
      <w:r w:rsidRPr="007E74CE">
        <w:rPr>
          <w:sz w:val="28"/>
          <w:szCs w:val="28"/>
        </w:rPr>
        <w:t xml:space="preserve"> </w:t>
      </w:r>
      <w:r w:rsidR="001968AA" w:rsidRPr="007E74CE">
        <w:rPr>
          <w:sz w:val="28"/>
          <w:szCs w:val="28"/>
        </w:rPr>
        <w:t>уполномоченные им лица в соответствии с должностными регламентами;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от имени  перв</w:t>
      </w:r>
      <w:r w:rsidR="005530DA" w:rsidRPr="007E74CE">
        <w:rPr>
          <w:sz w:val="28"/>
          <w:szCs w:val="28"/>
        </w:rPr>
        <w:t>ого</w:t>
      </w:r>
      <w:r w:rsidRPr="007E74CE">
        <w:rPr>
          <w:sz w:val="28"/>
          <w:szCs w:val="28"/>
        </w:rPr>
        <w:t xml:space="preserve"> заместител</w:t>
      </w:r>
      <w:r w:rsidR="005530DA" w:rsidRPr="007E74CE">
        <w:rPr>
          <w:sz w:val="28"/>
          <w:szCs w:val="28"/>
        </w:rPr>
        <w:t>я</w:t>
      </w:r>
      <w:r w:rsidRPr="007E74CE">
        <w:rPr>
          <w:sz w:val="28"/>
          <w:szCs w:val="28"/>
        </w:rPr>
        <w:t xml:space="preserve">  </w:t>
      </w:r>
      <w:r w:rsidR="005530DA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заместителей </w:t>
      </w:r>
      <w:r w:rsidR="005530DA" w:rsidRPr="007E74CE">
        <w:rPr>
          <w:sz w:val="28"/>
          <w:szCs w:val="28"/>
        </w:rPr>
        <w:t>главы управы</w:t>
      </w:r>
      <w:r w:rsidR="007410B5" w:rsidRPr="007E74CE">
        <w:rPr>
          <w:sz w:val="28"/>
          <w:szCs w:val="28"/>
        </w:rPr>
        <w:t>–</w:t>
      </w:r>
      <w:r w:rsidRPr="007E74CE">
        <w:rPr>
          <w:sz w:val="28"/>
          <w:szCs w:val="28"/>
        </w:rPr>
        <w:t xml:space="preserve"> </w:t>
      </w:r>
      <w:r w:rsidR="001968AA" w:rsidRPr="007E74CE">
        <w:rPr>
          <w:sz w:val="28"/>
          <w:szCs w:val="28"/>
        </w:rPr>
        <w:t xml:space="preserve">уполномоченные ими лица в соответствии с должностными регламентами. </w:t>
      </w:r>
    </w:p>
    <w:p w:rsidR="008A6741" w:rsidRPr="007E74CE" w:rsidRDefault="00862F56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i/>
          <w:sz w:val="28"/>
          <w:szCs w:val="28"/>
        </w:rPr>
        <w:t xml:space="preserve">  </w:t>
      </w:r>
      <w:r w:rsidR="00E31FA0" w:rsidRPr="007E74CE">
        <w:rPr>
          <w:b/>
          <w:sz w:val="28"/>
          <w:szCs w:val="28"/>
        </w:rPr>
        <w:t>6.3.</w:t>
      </w:r>
      <w:r w:rsidR="001D777C" w:rsidRPr="007E74CE">
        <w:rPr>
          <w:b/>
          <w:sz w:val="28"/>
          <w:szCs w:val="28"/>
        </w:rPr>
        <w:t>4</w:t>
      </w:r>
      <w:r w:rsidR="00E31FA0" w:rsidRPr="007E74CE">
        <w:rPr>
          <w:b/>
          <w:sz w:val="28"/>
          <w:szCs w:val="28"/>
        </w:rPr>
        <w:t>.</w:t>
      </w:r>
      <w:r w:rsidR="00690235" w:rsidRPr="007E74CE">
        <w:rPr>
          <w:b/>
          <w:sz w:val="28"/>
          <w:szCs w:val="28"/>
        </w:rPr>
        <w:t>5</w:t>
      </w:r>
      <w:r w:rsidR="00E31FA0" w:rsidRPr="007E74CE">
        <w:rPr>
          <w:b/>
          <w:sz w:val="28"/>
          <w:szCs w:val="28"/>
        </w:rPr>
        <w:t>.</w:t>
      </w:r>
      <w:r w:rsidR="00E31FA0" w:rsidRPr="007E74CE">
        <w:rPr>
          <w:sz w:val="28"/>
          <w:szCs w:val="28"/>
        </w:rPr>
        <w:t xml:space="preserve"> Ответственные исполнители при необходимости в ходе рассмотрения документов могут запрашивать информацию у иных должностных лиц управ</w:t>
      </w:r>
      <w:r w:rsidR="005530DA" w:rsidRPr="007E74CE">
        <w:rPr>
          <w:sz w:val="28"/>
          <w:szCs w:val="28"/>
        </w:rPr>
        <w:t>ы</w:t>
      </w:r>
      <w:r w:rsidR="00E31FA0" w:rsidRPr="007E74CE">
        <w:rPr>
          <w:sz w:val="28"/>
          <w:szCs w:val="28"/>
        </w:rPr>
        <w:t xml:space="preserve"> районов, </w:t>
      </w:r>
      <w:r w:rsidR="005530DA" w:rsidRPr="007E74CE">
        <w:rPr>
          <w:sz w:val="28"/>
          <w:szCs w:val="28"/>
        </w:rPr>
        <w:t>районных</w:t>
      </w:r>
      <w:r w:rsidR="00E31FA0" w:rsidRPr="007E74CE">
        <w:rPr>
          <w:sz w:val="28"/>
          <w:szCs w:val="28"/>
        </w:rPr>
        <w:t xml:space="preserve"> служб, в других органах исполнительной власти города Москвы.</w:t>
      </w:r>
      <w:r w:rsidRPr="007E74CE">
        <w:rPr>
          <w:sz w:val="28"/>
          <w:szCs w:val="28"/>
        </w:rPr>
        <w:t xml:space="preserve">  </w:t>
      </w:r>
    </w:p>
    <w:p w:rsidR="00E31FA0" w:rsidRPr="007E74CE" w:rsidRDefault="00E31FA0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  <w:szCs w:val="28"/>
        </w:rPr>
      </w:pPr>
    </w:p>
    <w:p w:rsidR="00E50436" w:rsidRPr="007E74CE" w:rsidRDefault="00E50436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6.4. Особенности работы с обращениями граждан.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/>
          <w:bCs/>
          <w:szCs w:val="28"/>
        </w:rPr>
      </w:pPr>
      <w:r w:rsidRPr="007E74CE">
        <w:rPr>
          <w:b/>
          <w:bCs/>
          <w:szCs w:val="28"/>
        </w:rPr>
        <w:t>6.4.1. Общие положения.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Организация работы с обращениями граждан в </w:t>
      </w:r>
      <w:r w:rsidR="005530DA" w:rsidRPr="007E74CE">
        <w:rPr>
          <w:sz w:val="28"/>
          <w:szCs w:val="28"/>
        </w:rPr>
        <w:t>управе района</w:t>
      </w:r>
      <w:r w:rsidRPr="007E74CE">
        <w:rPr>
          <w:sz w:val="28"/>
          <w:szCs w:val="28"/>
        </w:rPr>
        <w:t xml:space="preserve"> осуществляется   в  соответствии  с Федеральным законом от 02 мая 2006 г. № 59-ФЗ «О порядке рассмотрения обращений граждан Российской Федерации», </w:t>
      </w:r>
      <w:r w:rsidR="00364753" w:rsidRPr="007E74CE">
        <w:rPr>
          <w:sz w:val="28"/>
          <w:szCs w:val="28"/>
        </w:rPr>
        <w:t xml:space="preserve">Регламентом Правительства Москвы, </w:t>
      </w:r>
      <w:r w:rsidR="005530DA" w:rsidRPr="007E74CE">
        <w:rPr>
          <w:sz w:val="28"/>
          <w:szCs w:val="28"/>
        </w:rPr>
        <w:t xml:space="preserve">Регламентом префектуры ЮАО г. Москвы, </w:t>
      </w:r>
      <w:r w:rsidRPr="007E74CE">
        <w:rPr>
          <w:sz w:val="28"/>
          <w:szCs w:val="28"/>
        </w:rPr>
        <w:t xml:space="preserve">настоящим Регламентом, в том числе в части требований, установленных Административным регламентом исполнения государственной функции по рассмотрению обращений граждан, адресованных </w:t>
      </w:r>
      <w:r w:rsidR="008D364B" w:rsidRPr="007E74CE">
        <w:rPr>
          <w:sz w:val="28"/>
          <w:szCs w:val="28"/>
        </w:rPr>
        <w:t xml:space="preserve">главе управы района </w:t>
      </w:r>
      <w:r w:rsidR="00CA4E88">
        <w:rPr>
          <w:sz w:val="28"/>
          <w:szCs w:val="28"/>
        </w:rPr>
        <w:t>Москворечье-Сабурово</w:t>
      </w:r>
      <w:r w:rsidR="008D364B" w:rsidRPr="007E74CE">
        <w:rPr>
          <w:sz w:val="28"/>
          <w:szCs w:val="28"/>
        </w:rPr>
        <w:t xml:space="preserve"> города Москвы</w:t>
      </w:r>
      <w:r w:rsidRPr="007E74CE">
        <w:rPr>
          <w:sz w:val="28"/>
          <w:szCs w:val="28"/>
        </w:rPr>
        <w:t xml:space="preserve">, в </w:t>
      </w:r>
      <w:r w:rsidR="008D364B" w:rsidRPr="007E74CE">
        <w:rPr>
          <w:sz w:val="28"/>
          <w:szCs w:val="28"/>
        </w:rPr>
        <w:t xml:space="preserve">управу района </w:t>
      </w:r>
      <w:r w:rsidR="00CA4E88">
        <w:rPr>
          <w:sz w:val="28"/>
          <w:szCs w:val="28"/>
        </w:rPr>
        <w:t>Москворечье-Сабурово</w:t>
      </w:r>
      <w:r w:rsidR="008D364B" w:rsidRPr="007E74CE">
        <w:rPr>
          <w:sz w:val="28"/>
          <w:szCs w:val="28"/>
        </w:rPr>
        <w:t xml:space="preserve"> города Москвы (</w:t>
      </w:r>
      <w:r w:rsidRPr="007E74CE">
        <w:rPr>
          <w:sz w:val="28"/>
          <w:szCs w:val="28"/>
        </w:rPr>
        <w:t xml:space="preserve">приложение </w:t>
      </w:r>
      <w:r w:rsidR="001655C5" w:rsidRPr="007E74CE">
        <w:rPr>
          <w:sz w:val="28"/>
          <w:szCs w:val="28"/>
        </w:rPr>
        <w:t>9</w:t>
      </w:r>
      <w:r w:rsidRPr="007E74CE">
        <w:rPr>
          <w:sz w:val="28"/>
          <w:szCs w:val="28"/>
        </w:rPr>
        <w:t xml:space="preserve"> к настоящему Регламенту).</w:t>
      </w:r>
    </w:p>
    <w:p w:rsidR="00E50436" w:rsidRPr="007E74CE" w:rsidRDefault="00E50436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 xml:space="preserve"> </w:t>
      </w:r>
      <w:r w:rsidR="00A64228" w:rsidRPr="007E74CE">
        <w:rPr>
          <w:rFonts w:ascii="Times New Roman" w:hAnsi="Times New Roman" w:cs="Times New Roman"/>
          <w:b/>
          <w:bCs/>
          <w:sz w:val="28"/>
          <w:szCs w:val="28"/>
        </w:rPr>
        <w:t>6.4.</w:t>
      </w:r>
      <w:r w:rsidR="00766789" w:rsidRPr="007E74CE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="00D02F46" w:rsidRPr="007E74C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7E74CE">
        <w:rPr>
          <w:rFonts w:ascii="Times New Roman" w:hAnsi="Times New Roman" w:cs="Times New Roman"/>
          <w:b/>
          <w:bCs/>
          <w:sz w:val="28"/>
          <w:szCs w:val="28"/>
        </w:rPr>
        <w:t>Особенности работы при  рассмотрении обращений Уполномоченного по правам человека в городе Москве.</w:t>
      </w:r>
    </w:p>
    <w:p w:rsidR="003D7062" w:rsidRPr="007E74CE" w:rsidRDefault="003D7062" w:rsidP="00F87E35">
      <w:pPr>
        <w:pStyle w:val="a3"/>
        <w:numPr>
          <w:ilvl w:val="0"/>
          <w:numId w:val="21"/>
        </w:numPr>
        <w:tabs>
          <w:tab w:val="left" w:pos="1446"/>
        </w:tabs>
        <w:overflowPunct/>
        <w:autoSpaceDE/>
        <w:autoSpaceDN/>
        <w:adjustRightInd/>
        <w:spacing w:line="276" w:lineRule="auto"/>
        <w:ind w:left="20" w:right="20" w:firstLine="520"/>
        <w:jc w:val="both"/>
        <w:textAlignment w:val="auto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>Работа с обращениями Уполномоченного по правам человека в Российской Федерации осуществляется на основании Федерального кон</w:t>
      </w:r>
      <w:r w:rsidRPr="007E74CE">
        <w:rPr>
          <w:rStyle w:val="12"/>
          <w:b w:val="0"/>
          <w:sz w:val="28"/>
          <w:szCs w:val="28"/>
        </w:rPr>
        <w:softHyphen/>
        <w:t>ституционного закона от 26.02.1997 № 1-ФКЗ «Об Уполномоченном по правам человека в Российской Федерации» и настоящего Регламента.</w:t>
      </w:r>
    </w:p>
    <w:p w:rsidR="003D7062" w:rsidRPr="007E74CE" w:rsidRDefault="003D7062" w:rsidP="00F87E35">
      <w:pPr>
        <w:pStyle w:val="a3"/>
        <w:spacing w:line="276" w:lineRule="auto"/>
        <w:ind w:left="20" w:right="20" w:firstLine="52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>Управа района предоставляет сведения, материалы и документы, необхо</w:t>
      </w:r>
      <w:r w:rsidRPr="007E74CE">
        <w:rPr>
          <w:rStyle w:val="12"/>
          <w:b w:val="0"/>
          <w:sz w:val="28"/>
          <w:szCs w:val="28"/>
        </w:rPr>
        <w:softHyphen/>
        <w:t>димые для осуществления полномочий Уполномоченного но правам чело</w:t>
      </w:r>
      <w:r w:rsidRPr="007E74CE">
        <w:rPr>
          <w:rStyle w:val="12"/>
          <w:b w:val="0"/>
          <w:sz w:val="28"/>
          <w:szCs w:val="28"/>
        </w:rPr>
        <w:softHyphen/>
        <w:t xml:space="preserve">века в Российской Федерации, в течение </w:t>
      </w:r>
      <w:r w:rsidRPr="007E74CE">
        <w:rPr>
          <w:rStyle w:val="af7"/>
          <w:b/>
          <w:sz w:val="28"/>
          <w:szCs w:val="28"/>
        </w:rPr>
        <w:t xml:space="preserve">двух недель </w:t>
      </w:r>
      <w:r w:rsidRPr="007E74CE">
        <w:rPr>
          <w:rStyle w:val="12"/>
          <w:b w:val="0"/>
          <w:sz w:val="28"/>
          <w:szCs w:val="28"/>
        </w:rPr>
        <w:t>с момента поступле</w:t>
      </w:r>
      <w:r w:rsidRPr="007E74CE">
        <w:rPr>
          <w:rStyle w:val="12"/>
          <w:b w:val="0"/>
          <w:sz w:val="28"/>
          <w:szCs w:val="28"/>
        </w:rPr>
        <w:softHyphen/>
        <w:t>ния его запроса, если в самом запросе не установлен иной срок.</w:t>
      </w:r>
    </w:p>
    <w:p w:rsidR="003D7062" w:rsidRPr="007E74CE" w:rsidRDefault="003D7062" w:rsidP="00F87E35">
      <w:pPr>
        <w:pStyle w:val="a3"/>
        <w:spacing w:line="276" w:lineRule="auto"/>
        <w:ind w:left="20" w:right="20" w:firstLine="52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 xml:space="preserve">Заключения, рекомендации и другие обращения Уполномоченного по правам человека в Российской Федерации рассматриваются в течение </w:t>
      </w:r>
      <w:r w:rsidRPr="007E74CE">
        <w:rPr>
          <w:rStyle w:val="af7"/>
          <w:b/>
          <w:sz w:val="28"/>
          <w:szCs w:val="28"/>
        </w:rPr>
        <w:t xml:space="preserve">двух недель </w:t>
      </w:r>
      <w:r w:rsidRPr="007E74CE">
        <w:rPr>
          <w:rStyle w:val="12"/>
          <w:b w:val="0"/>
          <w:sz w:val="28"/>
          <w:szCs w:val="28"/>
        </w:rPr>
        <w:t>с момента их поступления в управу района.</w:t>
      </w:r>
    </w:p>
    <w:p w:rsidR="003D7062" w:rsidRPr="007E74CE" w:rsidRDefault="003D7062" w:rsidP="00F87E35">
      <w:pPr>
        <w:pStyle w:val="a3"/>
        <w:spacing w:line="276" w:lineRule="auto"/>
        <w:ind w:left="20" w:right="20" w:firstLine="52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>Ответ о принятых мерах направляется за подписью главы управы либо должностного лица, официально его замещающего. В случае если реко</w:t>
      </w:r>
      <w:r w:rsidRPr="007E74CE">
        <w:rPr>
          <w:rStyle w:val="12"/>
          <w:b w:val="0"/>
          <w:sz w:val="28"/>
          <w:szCs w:val="28"/>
        </w:rPr>
        <w:softHyphen/>
        <w:t>мендации Уполномоченного по правам человека в Российской Федерации не выполнены, в ответе должно содержаться обоснование причин их невы</w:t>
      </w:r>
      <w:r w:rsidRPr="007E74CE">
        <w:rPr>
          <w:rStyle w:val="12"/>
          <w:b w:val="0"/>
          <w:sz w:val="28"/>
          <w:szCs w:val="28"/>
        </w:rPr>
        <w:softHyphen/>
        <w:t>полнения.</w:t>
      </w:r>
    </w:p>
    <w:p w:rsidR="003D7062" w:rsidRPr="007E74CE" w:rsidRDefault="003D7062" w:rsidP="00F87E35">
      <w:pPr>
        <w:pStyle w:val="a3"/>
        <w:numPr>
          <w:ilvl w:val="0"/>
          <w:numId w:val="21"/>
        </w:numPr>
        <w:tabs>
          <w:tab w:val="left" w:pos="1446"/>
        </w:tabs>
        <w:overflowPunct/>
        <w:autoSpaceDE/>
        <w:autoSpaceDN/>
        <w:adjustRightInd/>
        <w:spacing w:line="276" w:lineRule="auto"/>
        <w:ind w:left="20" w:right="20" w:firstLine="520"/>
        <w:jc w:val="both"/>
        <w:textAlignment w:val="auto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>Работа с обращениями Уполномоченного по правам человека в городе Москве осуществляется на основании Закона города Москвы от 15.04.2009 № 6 «Об Уполномоченном по правам человека в городе Москве» и настоящего Регламента.</w:t>
      </w:r>
    </w:p>
    <w:p w:rsidR="003C65E8" w:rsidRDefault="003D7062" w:rsidP="00F87E35">
      <w:pPr>
        <w:pStyle w:val="a3"/>
        <w:spacing w:line="276" w:lineRule="auto"/>
        <w:ind w:left="20" w:right="20" w:firstLine="520"/>
        <w:jc w:val="both"/>
        <w:rPr>
          <w:rStyle w:val="12"/>
          <w:b w:val="0"/>
          <w:sz w:val="28"/>
          <w:szCs w:val="28"/>
        </w:rPr>
      </w:pPr>
      <w:r w:rsidRPr="007E74CE">
        <w:rPr>
          <w:rStyle w:val="12"/>
          <w:b w:val="0"/>
          <w:sz w:val="28"/>
          <w:szCs w:val="28"/>
        </w:rPr>
        <w:t>Управа района предоставляет сведения, материалы и документы, необхо</w:t>
      </w:r>
      <w:r w:rsidRPr="007E74CE">
        <w:rPr>
          <w:rStyle w:val="12"/>
          <w:b w:val="0"/>
          <w:sz w:val="28"/>
          <w:szCs w:val="28"/>
        </w:rPr>
        <w:softHyphen/>
        <w:t>димые для осуществления полномочий Уполномоченного по правам чело</w:t>
      </w:r>
      <w:r w:rsidRPr="007E74CE">
        <w:rPr>
          <w:rStyle w:val="12"/>
          <w:b w:val="0"/>
          <w:sz w:val="28"/>
          <w:szCs w:val="28"/>
        </w:rPr>
        <w:softHyphen/>
        <w:t xml:space="preserve">века в городе Москве, в течение </w:t>
      </w:r>
      <w:r w:rsidRPr="007E74CE">
        <w:rPr>
          <w:rStyle w:val="af7"/>
          <w:b/>
          <w:sz w:val="28"/>
          <w:szCs w:val="28"/>
        </w:rPr>
        <w:t xml:space="preserve">двух недель </w:t>
      </w:r>
      <w:r w:rsidRPr="007E74CE">
        <w:rPr>
          <w:rStyle w:val="12"/>
          <w:b w:val="0"/>
          <w:sz w:val="28"/>
          <w:szCs w:val="28"/>
        </w:rPr>
        <w:t>с момента поступления его запроса.</w:t>
      </w:r>
    </w:p>
    <w:p w:rsidR="003D7062" w:rsidRPr="007E74CE" w:rsidRDefault="003D7062" w:rsidP="00F87E35">
      <w:pPr>
        <w:pStyle w:val="a3"/>
        <w:spacing w:line="276" w:lineRule="auto"/>
        <w:ind w:left="20" w:right="20" w:firstLine="52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 xml:space="preserve">Заключения, рекомендации и другие обращения Уполномоченного по правам человека </w:t>
      </w:r>
      <w:r w:rsidRPr="007E74CE">
        <w:rPr>
          <w:rStyle w:val="af8"/>
          <w:b w:val="0"/>
          <w:sz w:val="28"/>
          <w:szCs w:val="28"/>
        </w:rPr>
        <w:t>в</w:t>
      </w:r>
      <w:r w:rsidRPr="007E74CE">
        <w:rPr>
          <w:rStyle w:val="12"/>
          <w:b w:val="0"/>
          <w:sz w:val="28"/>
          <w:szCs w:val="28"/>
        </w:rPr>
        <w:t xml:space="preserve"> городе Москве рассматриваются в течение </w:t>
      </w:r>
      <w:r w:rsidRPr="007E74CE">
        <w:rPr>
          <w:rStyle w:val="af7"/>
          <w:b/>
          <w:sz w:val="28"/>
          <w:szCs w:val="28"/>
        </w:rPr>
        <w:t xml:space="preserve">двух недель </w:t>
      </w:r>
      <w:r w:rsidRPr="007E74CE">
        <w:rPr>
          <w:rStyle w:val="12"/>
          <w:b w:val="0"/>
          <w:sz w:val="28"/>
          <w:szCs w:val="28"/>
        </w:rPr>
        <w:t>с момента их поступления в управу района.</w:t>
      </w:r>
    </w:p>
    <w:p w:rsidR="003D7062" w:rsidRPr="007E74CE" w:rsidRDefault="003D7062" w:rsidP="00F87E35">
      <w:pPr>
        <w:pStyle w:val="a3"/>
        <w:spacing w:line="276" w:lineRule="auto"/>
        <w:ind w:left="20" w:right="20" w:firstLine="56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>Ответ на обращение Уполномоченного по правам человека в городе Москве направляется за подписью главы управы, либо должностного лица, к которому обратился Уполномоченный по правам человека в городе Москве. В случае если рекомендации Уполномоченного по правам челове</w:t>
      </w:r>
      <w:r w:rsidRPr="007E74CE">
        <w:rPr>
          <w:rStyle w:val="12"/>
          <w:b w:val="0"/>
          <w:sz w:val="28"/>
          <w:szCs w:val="28"/>
        </w:rPr>
        <w:softHyphen/>
        <w:t>ка в городе Москве не выполнены, в ответе должно содержаться обоснова</w:t>
      </w:r>
      <w:r w:rsidRPr="007E74CE">
        <w:rPr>
          <w:rStyle w:val="12"/>
          <w:b w:val="0"/>
          <w:sz w:val="28"/>
          <w:szCs w:val="28"/>
        </w:rPr>
        <w:softHyphen/>
        <w:t>ние причин их невыполнения.</w:t>
      </w:r>
    </w:p>
    <w:p w:rsidR="003D7062" w:rsidRPr="007E74CE" w:rsidRDefault="003D7062" w:rsidP="00F87E35">
      <w:pPr>
        <w:pStyle w:val="a3"/>
        <w:spacing w:line="276" w:lineRule="auto"/>
        <w:ind w:left="20" w:right="20" w:firstLine="56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>В случае обсуждения поставленных в обращении Уполномоченного по правам человека в городе Москве вопросов на заседаниях постоянных комиссий или других рабочих органов глава управы или должностное лицо, ко</w:t>
      </w:r>
      <w:r w:rsidRPr="007E74CE">
        <w:rPr>
          <w:rStyle w:val="12"/>
          <w:b w:val="0"/>
          <w:sz w:val="28"/>
          <w:szCs w:val="28"/>
        </w:rPr>
        <w:softHyphen/>
        <w:t xml:space="preserve">торому поручено исполнение указанного обращения, не позднее чем за </w:t>
      </w:r>
      <w:r w:rsidRPr="007E74CE">
        <w:rPr>
          <w:rStyle w:val="af7"/>
          <w:b/>
          <w:sz w:val="28"/>
          <w:szCs w:val="28"/>
        </w:rPr>
        <w:t xml:space="preserve">три </w:t>
      </w:r>
      <w:r w:rsidRPr="007E74CE">
        <w:rPr>
          <w:rStyle w:val="12"/>
          <w:b w:val="0"/>
          <w:sz w:val="28"/>
          <w:szCs w:val="28"/>
        </w:rPr>
        <w:t>календарных дня до даты рассмотрения вопроса извещает Уполномо</w:t>
      </w:r>
      <w:r w:rsidRPr="007E74CE">
        <w:rPr>
          <w:rStyle w:val="12"/>
          <w:b w:val="0"/>
          <w:sz w:val="28"/>
          <w:szCs w:val="28"/>
        </w:rPr>
        <w:softHyphen/>
        <w:t>ченного по правам человека в городе Москве о времени и месте проведе</w:t>
      </w:r>
      <w:r w:rsidRPr="007E74CE">
        <w:rPr>
          <w:rStyle w:val="12"/>
          <w:b w:val="0"/>
          <w:sz w:val="28"/>
          <w:szCs w:val="28"/>
        </w:rPr>
        <w:softHyphen/>
        <w:t>ния заседания.</w:t>
      </w:r>
    </w:p>
    <w:p w:rsidR="003408F1" w:rsidRPr="007E74CE" w:rsidRDefault="003408F1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  <w:szCs w:val="28"/>
        </w:rPr>
      </w:pPr>
    </w:p>
    <w:p w:rsidR="00A140C5" w:rsidRPr="007E74CE" w:rsidRDefault="00A140C5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6.4.3. Особенности работы с обращениями по вопросам возможного нарушения законодательства Российской Федерации в сфере миграции.</w:t>
      </w:r>
    </w:p>
    <w:p w:rsidR="00412E1D" w:rsidRPr="007E74CE" w:rsidRDefault="00412E1D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A140C5" w:rsidRPr="007E74CE" w:rsidRDefault="00A140C5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Обращение, содержащее информацию о фактах возможных нарушений законодательства Российской Федерации в сфере миграции:</w:t>
      </w:r>
    </w:p>
    <w:p w:rsidR="00A140C5" w:rsidRPr="007E74CE" w:rsidRDefault="00A140C5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 поступившее в </w:t>
      </w:r>
      <w:r w:rsidR="00146E68" w:rsidRPr="007E74CE">
        <w:rPr>
          <w:sz w:val="28"/>
          <w:szCs w:val="28"/>
        </w:rPr>
        <w:t>управу района</w:t>
      </w:r>
      <w:r w:rsidRPr="007E74CE">
        <w:rPr>
          <w:sz w:val="28"/>
          <w:szCs w:val="28"/>
        </w:rPr>
        <w:t xml:space="preserve"> из </w:t>
      </w:r>
      <w:r w:rsidR="00146E68" w:rsidRPr="007E74CE">
        <w:rPr>
          <w:sz w:val="28"/>
          <w:szCs w:val="28"/>
        </w:rPr>
        <w:t>префектуры</w:t>
      </w:r>
      <w:r w:rsidRPr="007E74CE">
        <w:rPr>
          <w:sz w:val="28"/>
          <w:szCs w:val="28"/>
        </w:rPr>
        <w:t xml:space="preserve"> рассматривается в течение </w:t>
      </w:r>
      <w:r w:rsidRPr="007E74CE">
        <w:rPr>
          <w:b/>
          <w:sz w:val="28"/>
          <w:szCs w:val="28"/>
        </w:rPr>
        <w:t>20 календарных дней</w:t>
      </w:r>
      <w:r w:rsidRPr="007E74CE">
        <w:rPr>
          <w:sz w:val="28"/>
          <w:szCs w:val="28"/>
        </w:rPr>
        <w:t xml:space="preserve"> с момента регистрации в </w:t>
      </w:r>
      <w:r w:rsidR="003D7062" w:rsidRPr="007E74CE">
        <w:rPr>
          <w:sz w:val="28"/>
          <w:szCs w:val="28"/>
        </w:rPr>
        <w:t>управе района</w:t>
      </w:r>
      <w:r w:rsidR="00146E68" w:rsidRPr="007E74CE">
        <w:rPr>
          <w:sz w:val="28"/>
          <w:szCs w:val="28"/>
        </w:rPr>
        <w:t>;</w:t>
      </w:r>
    </w:p>
    <w:p w:rsidR="00A140C5" w:rsidRPr="007E74CE" w:rsidRDefault="00A140C5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 поступившее в </w:t>
      </w:r>
      <w:r w:rsidR="00146E68" w:rsidRPr="007E74CE">
        <w:rPr>
          <w:sz w:val="28"/>
          <w:szCs w:val="28"/>
        </w:rPr>
        <w:t>управу района</w:t>
      </w:r>
      <w:r w:rsidRPr="007E74CE">
        <w:rPr>
          <w:sz w:val="28"/>
          <w:szCs w:val="28"/>
        </w:rPr>
        <w:t xml:space="preserve">  от граждан и организаций, в течение </w:t>
      </w:r>
      <w:r w:rsidRPr="007E74CE">
        <w:rPr>
          <w:b/>
          <w:sz w:val="28"/>
          <w:szCs w:val="28"/>
        </w:rPr>
        <w:t>5 календарных дней</w:t>
      </w:r>
      <w:r w:rsidRPr="007E74CE">
        <w:rPr>
          <w:sz w:val="28"/>
          <w:szCs w:val="28"/>
        </w:rPr>
        <w:t xml:space="preserve"> со дня регистрации направляется  в  </w:t>
      </w:r>
      <w:r w:rsidR="003D7062" w:rsidRPr="007E74CE">
        <w:rPr>
          <w:sz w:val="28"/>
          <w:szCs w:val="28"/>
        </w:rPr>
        <w:t>Главное управление Министерства внутренних дел Российской Федерации по городу Москве</w:t>
      </w:r>
      <w:r w:rsidRPr="007E74CE">
        <w:rPr>
          <w:sz w:val="28"/>
          <w:szCs w:val="28"/>
        </w:rPr>
        <w:t xml:space="preserve"> и рассматривается в течение </w:t>
      </w:r>
      <w:r w:rsidRPr="007E74CE">
        <w:rPr>
          <w:b/>
          <w:sz w:val="28"/>
          <w:szCs w:val="28"/>
        </w:rPr>
        <w:t>20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>календарных дней</w:t>
      </w:r>
      <w:r w:rsidRPr="007E74CE">
        <w:rPr>
          <w:sz w:val="28"/>
          <w:szCs w:val="28"/>
        </w:rPr>
        <w:t xml:space="preserve"> с момента регистрации в </w:t>
      </w:r>
      <w:r w:rsidR="00146E68" w:rsidRPr="007E74CE">
        <w:rPr>
          <w:sz w:val="28"/>
          <w:szCs w:val="28"/>
        </w:rPr>
        <w:t>управе района</w:t>
      </w:r>
      <w:r w:rsidRPr="007E74CE">
        <w:rPr>
          <w:sz w:val="28"/>
          <w:szCs w:val="28"/>
        </w:rPr>
        <w:t>.</w:t>
      </w:r>
    </w:p>
    <w:p w:rsidR="003408F1" w:rsidRPr="007E74CE" w:rsidRDefault="003408F1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  <w:szCs w:val="28"/>
        </w:rPr>
      </w:pPr>
    </w:p>
    <w:p w:rsidR="00E50436" w:rsidRPr="007E74CE" w:rsidRDefault="00E50436" w:rsidP="007E74CE">
      <w:pPr>
        <w:spacing w:line="276" w:lineRule="auto"/>
        <w:ind w:firstLine="708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6.</w:t>
      </w:r>
      <w:r w:rsidR="00653302" w:rsidRPr="007E74CE">
        <w:rPr>
          <w:b/>
          <w:sz w:val="28"/>
          <w:szCs w:val="28"/>
        </w:rPr>
        <w:t>4</w:t>
      </w:r>
      <w:r w:rsidRPr="007E74CE">
        <w:rPr>
          <w:b/>
          <w:sz w:val="28"/>
          <w:szCs w:val="28"/>
        </w:rPr>
        <w:t>.</w:t>
      </w:r>
      <w:r w:rsidR="00100C64" w:rsidRPr="007E74CE">
        <w:rPr>
          <w:b/>
          <w:sz w:val="28"/>
          <w:szCs w:val="28"/>
        </w:rPr>
        <w:t>4</w:t>
      </w:r>
      <w:r w:rsidR="00653302" w:rsidRPr="007E74CE">
        <w:rPr>
          <w:b/>
          <w:sz w:val="28"/>
          <w:szCs w:val="28"/>
        </w:rPr>
        <w:t>.</w:t>
      </w:r>
      <w:r w:rsidRPr="007E74CE">
        <w:rPr>
          <w:bCs/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>Порядок работы с документами, поступающими и отправляемыми посредством факсимильной связи.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Центральный факсимильный аппарат </w:t>
      </w:r>
      <w:r w:rsidR="00764672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работает в автоматическом режиме круглосуточно. 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Ответственный за организацию приема информации на центральном факсе </w:t>
      </w:r>
      <w:r w:rsidR="00764672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в рабочие дни с </w:t>
      </w:r>
      <w:r w:rsidR="00783D9D" w:rsidRPr="007E74CE">
        <w:rPr>
          <w:sz w:val="28"/>
          <w:szCs w:val="28"/>
        </w:rPr>
        <w:t>8</w:t>
      </w:r>
      <w:r w:rsidRPr="007E74CE">
        <w:rPr>
          <w:sz w:val="28"/>
          <w:szCs w:val="28"/>
        </w:rPr>
        <w:t>.00 до 1</w:t>
      </w:r>
      <w:r w:rsidR="00783D9D" w:rsidRPr="007E74CE">
        <w:rPr>
          <w:sz w:val="28"/>
          <w:szCs w:val="28"/>
        </w:rPr>
        <w:t>7</w:t>
      </w:r>
      <w:r w:rsidRPr="007E74CE">
        <w:rPr>
          <w:sz w:val="28"/>
          <w:szCs w:val="28"/>
        </w:rPr>
        <w:t>.00 (по пятницам  до 1</w:t>
      </w:r>
      <w:r w:rsidR="00783D9D" w:rsidRPr="007E74CE">
        <w:rPr>
          <w:sz w:val="28"/>
          <w:szCs w:val="28"/>
        </w:rPr>
        <w:t>5</w:t>
      </w:r>
      <w:r w:rsidRPr="007E74CE">
        <w:rPr>
          <w:sz w:val="28"/>
          <w:szCs w:val="28"/>
        </w:rPr>
        <w:t xml:space="preserve">.45) - сотрудник </w:t>
      </w:r>
      <w:r w:rsidR="00C47847">
        <w:rPr>
          <w:sz w:val="28"/>
          <w:szCs w:val="28"/>
        </w:rPr>
        <w:t>Службы</w:t>
      </w:r>
      <w:r w:rsidR="00764672" w:rsidRPr="007E74CE">
        <w:rPr>
          <w:sz w:val="28"/>
          <w:szCs w:val="28"/>
        </w:rPr>
        <w:t xml:space="preserve"> по работе со служебной корреспонденцией, письмами граждан, организации приема населения и материально-технического обеспечения</w:t>
      </w:r>
      <w:r w:rsidR="005E4949" w:rsidRPr="007E74CE">
        <w:rPr>
          <w:sz w:val="28"/>
          <w:szCs w:val="28"/>
        </w:rPr>
        <w:t xml:space="preserve">, в нерабочее время, выходные и праздничные дни - дежурный приемной </w:t>
      </w:r>
      <w:r w:rsidR="00764672" w:rsidRPr="007E74CE">
        <w:rPr>
          <w:sz w:val="28"/>
          <w:szCs w:val="28"/>
        </w:rPr>
        <w:t>главы управы</w:t>
      </w:r>
      <w:r w:rsidR="003048FA" w:rsidRPr="007E74CE">
        <w:rPr>
          <w:sz w:val="28"/>
          <w:szCs w:val="28"/>
        </w:rPr>
        <w:t>.</w:t>
      </w:r>
      <w:r w:rsidR="005E4949" w:rsidRPr="007E74CE">
        <w:rPr>
          <w:sz w:val="28"/>
          <w:szCs w:val="28"/>
        </w:rPr>
        <w:t xml:space="preserve"> </w:t>
      </w:r>
    </w:p>
    <w:p w:rsidR="0083327E" w:rsidRPr="007E74CE" w:rsidRDefault="0083327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Допускается применение факсимильной связи для приема и отправки документов, не требующих централизованной регистрации, либо с последующей их регистрацией.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Поступающая по факсу информация </w:t>
      </w:r>
      <w:r w:rsidR="0083327E" w:rsidRPr="007E74CE">
        <w:rPr>
          <w:sz w:val="28"/>
          <w:szCs w:val="28"/>
        </w:rPr>
        <w:t xml:space="preserve">при необходимости </w:t>
      </w:r>
      <w:r w:rsidRPr="007E74CE">
        <w:rPr>
          <w:sz w:val="28"/>
          <w:szCs w:val="28"/>
        </w:rPr>
        <w:t xml:space="preserve">регистрируется сотрудниками </w:t>
      </w:r>
      <w:r w:rsidR="00C47847">
        <w:rPr>
          <w:sz w:val="28"/>
          <w:szCs w:val="28"/>
        </w:rPr>
        <w:t>Службы</w:t>
      </w:r>
      <w:r w:rsidR="00764672" w:rsidRPr="007E74CE">
        <w:rPr>
          <w:sz w:val="28"/>
          <w:szCs w:val="28"/>
        </w:rPr>
        <w:t xml:space="preserve"> по работе со служебной корреспонденцией, письмами граждан, организации приема населения и материально-технического обеспечения</w:t>
      </w:r>
      <w:r w:rsidR="00FE48D9" w:rsidRPr="007E74CE">
        <w:rPr>
          <w:sz w:val="28"/>
          <w:szCs w:val="28"/>
        </w:rPr>
        <w:t xml:space="preserve">, </w:t>
      </w:r>
      <w:r w:rsidRPr="007E74CE">
        <w:rPr>
          <w:sz w:val="28"/>
          <w:szCs w:val="28"/>
        </w:rPr>
        <w:t xml:space="preserve">готовится резолюция и передается на рассмотрение должностным лицам </w:t>
      </w:r>
      <w:r w:rsidR="00764672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в соответствии с распределением обязанностей.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Информация, полученная в выходные и праздничные дни, передается дежурным по назначению, копии документов </w:t>
      </w:r>
      <w:r w:rsidRPr="007E74CE">
        <w:rPr>
          <w:b/>
          <w:sz w:val="28"/>
          <w:szCs w:val="28"/>
        </w:rPr>
        <w:t xml:space="preserve">передаются </w:t>
      </w:r>
      <w:r w:rsidRPr="007E74CE">
        <w:rPr>
          <w:sz w:val="28"/>
          <w:szCs w:val="28"/>
        </w:rPr>
        <w:t xml:space="preserve">(оставляются) в </w:t>
      </w:r>
      <w:r w:rsidR="00C47847">
        <w:rPr>
          <w:sz w:val="28"/>
          <w:szCs w:val="28"/>
        </w:rPr>
        <w:t>Службы</w:t>
      </w:r>
      <w:r w:rsidR="00764672" w:rsidRPr="007E74CE">
        <w:rPr>
          <w:sz w:val="28"/>
          <w:szCs w:val="28"/>
        </w:rPr>
        <w:t xml:space="preserve"> по работе со служебной корреспонденцией,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>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Руководители подразделений назначают ответственных за надлежащую эксплуатацию факсимильн</w:t>
      </w:r>
      <w:r w:rsidR="00764672" w:rsidRPr="007E74CE">
        <w:rPr>
          <w:sz w:val="28"/>
          <w:szCs w:val="28"/>
        </w:rPr>
        <w:t>ого</w:t>
      </w:r>
      <w:r w:rsidRPr="007E74CE">
        <w:rPr>
          <w:sz w:val="28"/>
          <w:szCs w:val="28"/>
        </w:rPr>
        <w:t xml:space="preserve"> аппарат</w:t>
      </w:r>
      <w:r w:rsidR="00764672" w:rsidRPr="007E74CE">
        <w:rPr>
          <w:sz w:val="28"/>
          <w:szCs w:val="28"/>
        </w:rPr>
        <w:t>а</w:t>
      </w:r>
      <w:r w:rsidRPr="007E74CE">
        <w:rPr>
          <w:sz w:val="28"/>
          <w:szCs w:val="28"/>
        </w:rPr>
        <w:t xml:space="preserve">, а также за регистрацию факсов и контроль их исполнения. Передача информации по факсу производится сотрудниками структурных подразделений </w:t>
      </w:r>
      <w:r w:rsidR="00764672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с факсимильн</w:t>
      </w:r>
      <w:r w:rsidR="00764672" w:rsidRPr="007E74CE">
        <w:rPr>
          <w:sz w:val="28"/>
          <w:szCs w:val="28"/>
        </w:rPr>
        <w:t>ого</w:t>
      </w:r>
      <w:r w:rsidRPr="007E74CE">
        <w:rPr>
          <w:sz w:val="28"/>
          <w:szCs w:val="28"/>
        </w:rPr>
        <w:t xml:space="preserve"> аппарат</w:t>
      </w:r>
      <w:r w:rsidR="00764672" w:rsidRPr="007E74CE">
        <w:rPr>
          <w:sz w:val="28"/>
          <w:szCs w:val="28"/>
        </w:rPr>
        <w:t>а</w:t>
      </w:r>
      <w:r w:rsidRPr="007E74CE">
        <w:rPr>
          <w:sz w:val="28"/>
          <w:szCs w:val="28"/>
        </w:rPr>
        <w:t>, установленн</w:t>
      </w:r>
      <w:r w:rsidR="00764672" w:rsidRPr="007E74CE">
        <w:rPr>
          <w:sz w:val="28"/>
          <w:szCs w:val="28"/>
        </w:rPr>
        <w:t>ого</w:t>
      </w:r>
      <w:r w:rsidRPr="007E74CE">
        <w:rPr>
          <w:sz w:val="28"/>
          <w:szCs w:val="28"/>
        </w:rPr>
        <w:t xml:space="preserve"> в </w:t>
      </w:r>
      <w:r w:rsidR="00764672" w:rsidRPr="007E74CE">
        <w:rPr>
          <w:sz w:val="28"/>
          <w:szCs w:val="28"/>
        </w:rPr>
        <w:t>приемной главы управы</w:t>
      </w:r>
      <w:r w:rsidRPr="007E74CE">
        <w:rPr>
          <w:sz w:val="28"/>
          <w:szCs w:val="28"/>
        </w:rPr>
        <w:t xml:space="preserve">. </w:t>
      </w:r>
    </w:p>
    <w:p w:rsidR="00E50436" w:rsidRPr="007E74CE" w:rsidRDefault="00764672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Работа с аппаратом</w:t>
      </w:r>
      <w:r w:rsidR="00E50436" w:rsidRPr="007E74CE">
        <w:rPr>
          <w:sz w:val="28"/>
          <w:szCs w:val="28"/>
        </w:rPr>
        <w:t xml:space="preserve"> факсимильной связи производится в строгом соответствии с инструкци</w:t>
      </w:r>
      <w:r w:rsidRPr="007E74CE">
        <w:rPr>
          <w:sz w:val="28"/>
          <w:szCs w:val="28"/>
        </w:rPr>
        <w:t>ей</w:t>
      </w:r>
      <w:r w:rsidR="00E50436" w:rsidRPr="007E74CE">
        <w:rPr>
          <w:sz w:val="28"/>
          <w:szCs w:val="28"/>
        </w:rPr>
        <w:t xml:space="preserve"> изготовител</w:t>
      </w:r>
      <w:r w:rsidRPr="007E74CE">
        <w:rPr>
          <w:sz w:val="28"/>
          <w:szCs w:val="28"/>
        </w:rPr>
        <w:t>я.</w:t>
      </w:r>
    </w:p>
    <w:p w:rsidR="00764672" w:rsidRPr="007E74CE" w:rsidRDefault="00764672" w:rsidP="007E74CE">
      <w:pPr>
        <w:spacing w:line="276" w:lineRule="auto"/>
        <w:ind w:firstLine="720"/>
        <w:jc w:val="both"/>
        <w:rPr>
          <w:sz w:val="28"/>
          <w:szCs w:val="28"/>
        </w:rPr>
      </w:pPr>
    </w:p>
    <w:p w:rsidR="00E50436" w:rsidRPr="007E74CE" w:rsidRDefault="00E50436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6.</w:t>
      </w:r>
      <w:r w:rsidR="00107C1F" w:rsidRPr="007E74CE">
        <w:rPr>
          <w:b/>
          <w:sz w:val="28"/>
          <w:szCs w:val="28"/>
        </w:rPr>
        <w:t>5</w:t>
      </w:r>
      <w:r w:rsidRPr="007E74CE">
        <w:rPr>
          <w:b/>
          <w:sz w:val="28"/>
          <w:szCs w:val="28"/>
        </w:rPr>
        <w:t>. Оформление исходящих документов.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</w:t>
      </w:r>
      <w:r w:rsidR="00107C1F" w:rsidRPr="007E74CE">
        <w:rPr>
          <w:b/>
          <w:bCs/>
          <w:sz w:val="28"/>
          <w:szCs w:val="28"/>
        </w:rPr>
        <w:t>5</w:t>
      </w:r>
      <w:r w:rsidRPr="007E74CE">
        <w:rPr>
          <w:b/>
          <w:bCs/>
          <w:sz w:val="28"/>
          <w:szCs w:val="28"/>
        </w:rPr>
        <w:t>.1.</w:t>
      </w:r>
      <w:r w:rsidRPr="007E74CE">
        <w:rPr>
          <w:sz w:val="28"/>
          <w:szCs w:val="28"/>
        </w:rPr>
        <w:t xml:space="preserve"> Исходящие документы (в том числе и инициативные) подписываются </w:t>
      </w:r>
      <w:r w:rsidR="0074682A" w:rsidRPr="007E74CE">
        <w:rPr>
          <w:sz w:val="28"/>
          <w:szCs w:val="28"/>
        </w:rPr>
        <w:t>главой управы</w:t>
      </w:r>
      <w:r w:rsidRPr="007E74CE">
        <w:rPr>
          <w:sz w:val="28"/>
          <w:szCs w:val="28"/>
        </w:rPr>
        <w:t>,  первым заместител</w:t>
      </w:r>
      <w:r w:rsidR="0074682A" w:rsidRPr="007E74CE">
        <w:rPr>
          <w:sz w:val="28"/>
          <w:szCs w:val="28"/>
        </w:rPr>
        <w:t>ем</w:t>
      </w:r>
      <w:r w:rsidRPr="007E74CE">
        <w:rPr>
          <w:sz w:val="28"/>
          <w:szCs w:val="28"/>
        </w:rPr>
        <w:t xml:space="preserve"> </w:t>
      </w:r>
      <w:r w:rsidR="0074682A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, заместителями</w:t>
      </w:r>
      <w:r w:rsidR="00260B21" w:rsidRPr="007E74CE">
        <w:rPr>
          <w:sz w:val="28"/>
          <w:szCs w:val="28"/>
        </w:rPr>
        <w:t xml:space="preserve"> </w:t>
      </w:r>
      <w:r w:rsidR="0074682A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руководителями структурных подразделений </w:t>
      </w:r>
      <w:r w:rsidR="0074682A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(если это право оговорено в положениях об их деятельности) в соответствии с их компетенцией.</w:t>
      </w:r>
    </w:p>
    <w:p w:rsidR="0032348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</w:t>
      </w:r>
      <w:r w:rsidR="00107C1F" w:rsidRPr="007E74CE">
        <w:rPr>
          <w:b/>
          <w:bCs/>
          <w:sz w:val="28"/>
          <w:szCs w:val="28"/>
        </w:rPr>
        <w:t>5</w:t>
      </w:r>
      <w:r w:rsidRPr="007E74CE">
        <w:rPr>
          <w:b/>
          <w:bCs/>
          <w:sz w:val="28"/>
          <w:szCs w:val="28"/>
        </w:rPr>
        <w:t>.2.</w:t>
      </w:r>
      <w:r w:rsidR="00704FE9" w:rsidRPr="007E74CE">
        <w:rPr>
          <w:sz w:val="28"/>
          <w:szCs w:val="28"/>
        </w:rPr>
        <w:t xml:space="preserve"> Исходящие документы, направляемые </w:t>
      </w:r>
      <w:r w:rsidR="00C26555" w:rsidRPr="007E74CE">
        <w:rPr>
          <w:sz w:val="28"/>
          <w:szCs w:val="28"/>
        </w:rPr>
        <w:t xml:space="preserve">в организации, не подключенные к системе электронного документооборота, и ответы на обращения граждан </w:t>
      </w:r>
      <w:r w:rsidRPr="007E74CE">
        <w:rPr>
          <w:sz w:val="28"/>
          <w:szCs w:val="28"/>
        </w:rPr>
        <w:t>оформляются на бланках для писем в соответствии с разделом 13 настоящего Регламента.</w:t>
      </w:r>
      <w:r w:rsidR="00C26555" w:rsidRPr="007E74CE">
        <w:rPr>
          <w:sz w:val="28"/>
          <w:szCs w:val="28"/>
        </w:rPr>
        <w:t xml:space="preserve"> Исходящие документы в системе электронного документооборота оформляются в соответствии с</w:t>
      </w:r>
      <w:r w:rsidR="00323486" w:rsidRPr="007E74CE">
        <w:rPr>
          <w:sz w:val="28"/>
          <w:szCs w:val="28"/>
        </w:rPr>
        <w:t xml:space="preserve"> Порядком работы с электронными документами в электронном документообороте Правительства Москвы,  определенным соответствующими нормативными правовыми актами Правительства Москвы, распорядительными документами префектуры</w:t>
      </w:r>
      <w:r w:rsidR="0074682A" w:rsidRPr="007E74CE">
        <w:rPr>
          <w:sz w:val="28"/>
          <w:szCs w:val="28"/>
        </w:rPr>
        <w:t xml:space="preserve"> и управы района</w:t>
      </w:r>
      <w:r w:rsidR="00323486" w:rsidRPr="007E74CE">
        <w:rPr>
          <w:sz w:val="28"/>
          <w:szCs w:val="28"/>
        </w:rPr>
        <w:t>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</w:t>
      </w:r>
      <w:r w:rsidR="00107C1F" w:rsidRPr="007E74CE">
        <w:rPr>
          <w:b/>
          <w:bCs/>
          <w:sz w:val="28"/>
          <w:szCs w:val="28"/>
        </w:rPr>
        <w:t>5</w:t>
      </w:r>
      <w:r w:rsidRPr="007E74CE">
        <w:rPr>
          <w:b/>
          <w:bCs/>
          <w:sz w:val="28"/>
          <w:szCs w:val="28"/>
        </w:rPr>
        <w:t>.3. </w:t>
      </w:r>
      <w:r w:rsidR="00C62D84" w:rsidRPr="007E74CE">
        <w:rPr>
          <w:sz w:val="28"/>
          <w:szCs w:val="28"/>
        </w:rPr>
        <w:t xml:space="preserve">Исходящие документы направляются в </w:t>
      </w:r>
      <w:r w:rsidR="000D7A9D">
        <w:rPr>
          <w:sz w:val="28"/>
          <w:szCs w:val="28"/>
        </w:rPr>
        <w:t>Службу</w:t>
      </w:r>
      <w:r w:rsidR="0074682A" w:rsidRPr="007E74CE">
        <w:rPr>
          <w:sz w:val="28"/>
          <w:szCs w:val="28"/>
        </w:rPr>
        <w:t xml:space="preserve"> по работе со служебной корреспонденцией, письмами граждан, организации приема населения и материально-технического обеспечения</w:t>
      </w:r>
      <w:r w:rsidR="00C62D84" w:rsidRPr="007E74CE">
        <w:rPr>
          <w:sz w:val="28"/>
          <w:szCs w:val="28"/>
        </w:rPr>
        <w:t xml:space="preserve"> для отправки в системе электронного документооборота или </w:t>
      </w:r>
      <w:r w:rsidR="00531036" w:rsidRPr="007E74CE">
        <w:rPr>
          <w:sz w:val="28"/>
          <w:szCs w:val="28"/>
        </w:rPr>
        <w:t xml:space="preserve">на </w:t>
      </w:r>
      <w:r w:rsidR="00C62D84" w:rsidRPr="007E74CE">
        <w:rPr>
          <w:sz w:val="28"/>
          <w:szCs w:val="28"/>
        </w:rPr>
        <w:t xml:space="preserve">бумажном носителе в соответствии с требованиями настоящего Регламента.  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</w:t>
      </w:r>
      <w:r w:rsidR="00107C1F" w:rsidRPr="007E74CE">
        <w:rPr>
          <w:b/>
          <w:bCs/>
          <w:sz w:val="28"/>
          <w:szCs w:val="28"/>
        </w:rPr>
        <w:t>5</w:t>
      </w:r>
      <w:r w:rsidRPr="007E74CE">
        <w:rPr>
          <w:b/>
          <w:bCs/>
          <w:sz w:val="28"/>
          <w:szCs w:val="28"/>
        </w:rPr>
        <w:t>.4.</w:t>
      </w:r>
      <w:r w:rsidRPr="007E74CE">
        <w:rPr>
          <w:sz w:val="28"/>
          <w:szCs w:val="28"/>
        </w:rPr>
        <w:t xml:space="preserve"> После исполнения документа </w:t>
      </w:r>
      <w:r w:rsidR="00323486" w:rsidRPr="007E74CE">
        <w:rPr>
          <w:sz w:val="28"/>
          <w:szCs w:val="28"/>
        </w:rPr>
        <w:t xml:space="preserve">при направлении ответа автору </w:t>
      </w:r>
      <w:r w:rsidRPr="007E74CE">
        <w:rPr>
          <w:sz w:val="28"/>
          <w:szCs w:val="28"/>
        </w:rPr>
        <w:t xml:space="preserve">исходящим номером </w:t>
      </w:r>
      <w:r w:rsidR="00323486" w:rsidRPr="007E74CE">
        <w:rPr>
          <w:sz w:val="28"/>
          <w:szCs w:val="28"/>
        </w:rPr>
        <w:t xml:space="preserve">этого </w:t>
      </w:r>
      <w:r w:rsidRPr="007E74CE">
        <w:rPr>
          <w:sz w:val="28"/>
          <w:szCs w:val="28"/>
        </w:rPr>
        <w:t>ответа является его входящий номер, данный при первичной регистрации.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</w:t>
      </w:r>
      <w:r w:rsidR="00107C1F" w:rsidRPr="007E74CE">
        <w:rPr>
          <w:b/>
          <w:bCs/>
          <w:sz w:val="28"/>
          <w:szCs w:val="28"/>
        </w:rPr>
        <w:t>5</w:t>
      </w:r>
      <w:r w:rsidRPr="007E74CE">
        <w:rPr>
          <w:b/>
          <w:bCs/>
          <w:sz w:val="28"/>
          <w:szCs w:val="28"/>
        </w:rPr>
        <w:t>.5.</w:t>
      </w:r>
      <w:r w:rsidRPr="007E74CE">
        <w:rPr>
          <w:sz w:val="28"/>
          <w:szCs w:val="28"/>
        </w:rPr>
        <w:t> Инициативным документам присваивается самостоятельный исходящий номер в соответствии с номенклатурой дел.</w:t>
      </w:r>
      <w:r w:rsidR="0040643A" w:rsidRPr="007E74CE">
        <w:rPr>
          <w:sz w:val="28"/>
          <w:szCs w:val="28"/>
        </w:rPr>
        <w:t xml:space="preserve"> </w:t>
      </w:r>
    </w:p>
    <w:p w:rsidR="00C1742E" w:rsidRPr="007E74CE" w:rsidRDefault="003A6EFF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 xml:space="preserve">6.5.6. </w:t>
      </w:r>
      <w:r w:rsidR="00C1742E" w:rsidRPr="007E74CE">
        <w:rPr>
          <w:sz w:val="28"/>
          <w:szCs w:val="28"/>
        </w:rPr>
        <w:t xml:space="preserve">Сотрудники, ответственные за делопроизводство в соответствующих структурных подразделениях </w:t>
      </w:r>
      <w:r w:rsidR="0074682A" w:rsidRPr="007E74CE">
        <w:rPr>
          <w:sz w:val="28"/>
          <w:szCs w:val="28"/>
        </w:rPr>
        <w:t>управы района</w:t>
      </w:r>
      <w:r w:rsidR="00C1742E" w:rsidRPr="007E74CE">
        <w:rPr>
          <w:sz w:val="28"/>
          <w:szCs w:val="28"/>
        </w:rPr>
        <w:t>, в течение дня должны отслеживать исходящую корреспонденцию на предмет отказа в регистрации</w:t>
      </w:r>
      <w:r w:rsidR="00C51400" w:rsidRPr="007E74CE">
        <w:rPr>
          <w:sz w:val="28"/>
          <w:szCs w:val="28"/>
        </w:rPr>
        <w:t xml:space="preserve"> в системе электронного документооборота</w:t>
      </w:r>
      <w:r w:rsidR="00C1742E" w:rsidRPr="007E74CE">
        <w:rPr>
          <w:sz w:val="28"/>
          <w:szCs w:val="28"/>
        </w:rPr>
        <w:t>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6.</w:t>
      </w:r>
      <w:r w:rsidR="00107C1F" w:rsidRPr="007E74CE">
        <w:rPr>
          <w:b/>
          <w:sz w:val="28"/>
          <w:szCs w:val="28"/>
        </w:rPr>
        <w:t>6</w:t>
      </w:r>
      <w:r w:rsidRPr="007E74CE">
        <w:rPr>
          <w:b/>
          <w:sz w:val="28"/>
          <w:szCs w:val="28"/>
        </w:rPr>
        <w:t>. Формирование дел, их хранение, организация справочной работы.</w:t>
      </w:r>
    </w:p>
    <w:p w:rsidR="00E50436" w:rsidRPr="007E74CE" w:rsidRDefault="00AA642C" w:rsidP="007E74CE">
      <w:pPr>
        <w:pStyle w:val="21"/>
        <w:widowControl/>
        <w:tabs>
          <w:tab w:val="left" w:pos="5812"/>
        </w:tabs>
        <w:spacing w:line="276" w:lineRule="auto"/>
        <w:rPr>
          <w:szCs w:val="28"/>
        </w:rPr>
      </w:pPr>
      <w:r w:rsidRPr="007E74CE">
        <w:rPr>
          <w:b/>
          <w:bCs/>
          <w:szCs w:val="28"/>
        </w:rPr>
        <w:t>6</w:t>
      </w:r>
      <w:r w:rsidR="00E50436" w:rsidRPr="007E74CE">
        <w:rPr>
          <w:b/>
          <w:bCs/>
          <w:szCs w:val="28"/>
        </w:rPr>
        <w:t>.</w:t>
      </w:r>
      <w:r w:rsidR="00107C1F" w:rsidRPr="007E74CE">
        <w:rPr>
          <w:b/>
          <w:bCs/>
          <w:szCs w:val="28"/>
        </w:rPr>
        <w:t>6</w:t>
      </w:r>
      <w:r w:rsidR="00E50436" w:rsidRPr="007E74CE">
        <w:rPr>
          <w:b/>
          <w:bCs/>
          <w:szCs w:val="28"/>
        </w:rPr>
        <w:t>.1.</w:t>
      </w:r>
      <w:r w:rsidR="00E50436" w:rsidRPr="007E74CE">
        <w:rPr>
          <w:szCs w:val="28"/>
        </w:rPr>
        <w:t xml:space="preserve"> Формирование дел, их хранение, справочная работа по документам (как входящим, так и исходящим) осуществляется в </w:t>
      </w:r>
      <w:r w:rsidR="003A2DA4">
        <w:rPr>
          <w:szCs w:val="28"/>
        </w:rPr>
        <w:t>Службе по работе</w:t>
      </w:r>
      <w:r w:rsidR="009702C3" w:rsidRPr="007E74CE">
        <w:rPr>
          <w:szCs w:val="28"/>
        </w:rPr>
        <w:t xml:space="preserve"> со служебной корреспонденцией</w:t>
      </w:r>
      <w:r w:rsidR="00AF2E77" w:rsidRPr="007E74CE">
        <w:rPr>
          <w:szCs w:val="28"/>
        </w:rPr>
        <w:t>,</w:t>
      </w:r>
      <w:r w:rsidR="009702C3" w:rsidRPr="007E74CE">
        <w:rPr>
          <w:szCs w:val="28"/>
        </w:rPr>
        <w:t xml:space="preserve"> письмами граждан, организации приема населения и материально-технического обеспечения, </w:t>
      </w:r>
      <w:r w:rsidR="00AF2E77" w:rsidRPr="007E74CE">
        <w:rPr>
          <w:szCs w:val="28"/>
        </w:rPr>
        <w:t xml:space="preserve"> </w:t>
      </w:r>
      <w:r w:rsidR="009702C3" w:rsidRPr="007E74CE">
        <w:rPr>
          <w:szCs w:val="28"/>
        </w:rPr>
        <w:t>Юридической службе, Комиссии по делам несовершеннолетних и защите их прав, Отделе бухгалтерского учета, организации и проведения конкурсов и аукционов</w:t>
      </w:r>
      <w:r w:rsidR="00857730" w:rsidRPr="007E74CE">
        <w:rPr>
          <w:szCs w:val="28"/>
        </w:rPr>
        <w:t>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6.</w:t>
      </w:r>
      <w:r w:rsidR="00107C1F" w:rsidRPr="007E74CE">
        <w:rPr>
          <w:b/>
          <w:bCs/>
          <w:sz w:val="28"/>
          <w:szCs w:val="28"/>
        </w:rPr>
        <w:t>6</w:t>
      </w:r>
      <w:r w:rsidRPr="007E74CE">
        <w:rPr>
          <w:b/>
          <w:bCs/>
          <w:sz w:val="28"/>
          <w:szCs w:val="28"/>
        </w:rPr>
        <w:t>.2.</w:t>
      </w:r>
      <w:r w:rsidRPr="007E74CE">
        <w:rPr>
          <w:sz w:val="28"/>
          <w:szCs w:val="28"/>
        </w:rPr>
        <w:t xml:space="preserve"> Справочную работу по документам, централизованно зарегистрированным в </w:t>
      </w:r>
      <w:r w:rsidR="009702C3" w:rsidRPr="007E74CE">
        <w:rPr>
          <w:sz w:val="28"/>
          <w:szCs w:val="28"/>
        </w:rPr>
        <w:t>управе района</w:t>
      </w:r>
      <w:r w:rsidRPr="007E74CE">
        <w:rPr>
          <w:sz w:val="28"/>
          <w:szCs w:val="28"/>
        </w:rPr>
        <w:t xml:space="preserve">, осуществляет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9702C3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>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Руководители структурных подразделений </w:t>
      </w:r>
      <w:r w:rsidR="009702C3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отвечают за: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 сохранность поступающих к ним </w:t>
      </w:r>
      <w:r w:rsidR="00AF2E77" w:rsidRPr="007E74CE">
        <w:rPr>
          <w:sz w:val="28"/>
          <w:szCs w:val="28"/>
        </w:rPr>
        <w:t xml:space="preserve">бумажных </w:t>
      </w:r>
      <w:r w:rsidRPr="007E74CE">
        <w:rPr>
          <w:sz w:val="28"/>
          <w:szCs w:val="28"/>
        </w:rPr>
        <w:t>документов</w:t>
      </w:r>
      <w:r w:rsidR="00AF2E77" w:rsidRPr="007E74CE">
        <w:rPr>
          <w:sz w:val="28"/>
          <w:szCs w:val="28"/>
        </w:rPr>
        <w:t xml:space="preserve">, полноту </w:t>
      </w:r>
      <w:r w:rsidRPr="007E74CE">
        <w:rPr>
          <w:sz w:val="28"/>
          <w:szCs w:val="28"/>
        </w:rPr>
        <w:t xml:space="preserve"> и </w:t>
      </w:r>
      <w:r w:rsidR="00AF2E77" w:rsidRPr="007E74CE">
        <w:rPr>
          <w:sz w:val="28"/>
          <w:szCs w:val="28"/>
        </w:rPr>
        <w:t xml:space="preserve">достоверность информации </w:t>
      </w:r>
      <w:r w:rsidR="0019540D" w:rsidRPr="007E74CE">
        <w:rPr>
          <w:sz w:val="28"/>
          <w:szCs w:val="28"/>
        </w:rPr>
        <w:t>о них в систем</w:t>
      </w:r>
      <w:r w:rsidR="00AF2E77" w:rsidRPr="007E74CE">
        <w:rPr>
          <w:sz w:val="28"/>
          <w:szCs w:val="28"/>
        </w:rPr>
        <w:t>е</w:t>
      </w:r>
      <w:r w:rsidR="0019540D" w:rsidRPr="007E74CE">
        <w:rPr>
          <w:sz w:val="28"/>
          <w:szCs w:val="28"/>
        </w:rPr>
        <w:t xml:space="preserve"> электронного документооборота</w:t>
      </w:r>
      <w:r w:rsidRPr="007E74CE">
        <w:rPr>
          <w:sz w:val="28"/>
          <w:szCs w:val="28"/>
        </w:rPr>
        <w:t>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 соблюдение сроков их хранения </w:t>
      </w:r>
      <w:r w:rsidR="00AF2E77" w:rsidRPr="007E74CE">
        <w:rPr>
          <w:sz w:val="28"/>
          <w:szCs w:val="28"/>
        </w:rPr>
        <w:t xml:space="preserve">документов </w:t>
      </w:r>
      <w:r w:rsidRPr="007E74CE">
        <w:rPr>
          <w:sz w:val="28"/>
          <w:szCs w:val="28"/>
        </w:rPr>
        <w:t>(в соответствии с утвержденной номенклатурой дел);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 своевременную подготовку и передачу </w:t>
      </w:r>
      <w:r w:rsidR="00704FE9" w:rsidRPr="007E74CE">
        <w:rPr>
          <w:sz w:val="28"/>
          <w:szCs w:val="28"/>
        </w:rPr>
        <w:t>документов</w:t>
      </w:r>
      <w:r w:rsidRPr="007E74CE">
        <w:rPr>
          <w:sz w:val="28"/>
          <w:szCs w:val="28"/>
        </w:rPr>
        <w:t xml:space="preserve"> в архив </w:t>
      </w:r>
      <w:r w:rsidR="009702C3" w:rsidRPr="007E74CE">
        <w:rPr>
          <w:sz w:val="28"/>
          <w:szCs w:val="28"/>
        </w:rPr>
        <w:t>управы района</w:t>
      </w:r>
      <w:r w:rsidR="00704FE9" w:rsidRPr="007E74CE">
        <w:rPr>
          <w:sz w:val="28"/>
          <w:szCs w:val="28"/>
        </w:rPr>
        <w:t xml:space="preserve"> –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9702C3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 xml:space="preserve"> (в соответствии с утвержденной номенклатурой дел).</w:t>
      </w:r>
    </w:p>
    <w:p w:rsidR="00E50436" w:rsidRPr="007E74CE" w:rsidRDefault="00352BB1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E50436" w:rsidRPr="007E74CE">
        <w:rPr>
          <w:rFonts w:ascii="Times New Roman" w:hAnsi="Times New Roman" w:cs="Times New Roman"/>
          <w:b/>
          <w:bCs/>
          <w:sz w:val="28"/>
          <w:szCs w:val="28"/>
        </w:rPr>
        <w:t>6.</w:t>
      </w:r>
      <w:r w:rsidR="00107C1F" w:rsidRPr="007E74CE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E50436" w:rsidRPr="007E74CE">
        <w:rPr>
          <w:rFonts w:ascii="Times New Roman" w:hAnsi="Times New Roman" w:cs="Times New Roman"/>
          <w:b/>
          <w:bCs/>
          <w:sz w:val="28"/>
          <w:szCs w:val="28"/>
        </w:rPr>
        <w:t>.3.</w:t>
      </w:r>
      <w:r w:rsidR="00E50436" w:rsidRPr="007E74CE">
        <w:rPr>
          <w:sz w:val="28"/>
          <w:szCs w:val="28"/>
        </w:rPr>
        <w:t xml:space="preserve"> </w:t>
      </w:r>
      <w:r w:rsidR="00E50436" w:rsidRPr="007E74CE">
        <w:rPr>
          <w:rFonts w:ascii="Times New Roman" w:hAnsi="Times New Roman" w:cs="Times New Roman"/>
          <w:sz w:val="28"/>
          <w:szCs w:val="28"/>
        </w:rPr>
        <w:t xml:space="preserve">Законченные делопроизводством </w:t>
      </w:r>
      <w:r w:rsidR="00704FE9" w:rsidRPr="007E74CE">
        <w:rPr>
          <w:rFonts w:ascii="Times New Roman" w:hAnsi="Times New Roman" w:cs="Times New Roman"/>
          <w:sz w:val="28"/>
          <w:szCs w:val="28"/>
        </w:rPr>
        <w:t>документы</w:t>
      </w:r>
      <w:r w:rsidR="00E50436" w:rsidRPr="007E74CE">
        <w:rPr>
          <w:rFonts w:ascii="Times New Roman" w:hAnsi="Times New Roman" w:cs="Times New Roman"/>
          <w:sz w:val="28"/>
          <w:szCs w:val="28"/>
        </w:rPr>
        <w:t xml:space="preserve"> постоянного и временного срока хранения (свыше 10 лет) в течение </w:t>
      </w:r>
      <w:r w:rsidR="00704FE9" w:rsidRPr="007E74CE">
        <w:rPr>
          <w:rFonts w:ascii="Times New Roman" w:hAnsi="Times New Roman" w:cs="Times New Roman"/>
          <w:b/>
          <w:sz w:val="28"/>
          <w:szCs w:val="28"/>
        </w:rPr>
        <w:t>двух</w:t>
      </w:r>
      <w:r w:rsidR="00E50436" w:rsidRPr="007E74CE">
        <w:rPr>
          <w:rFonts w:ascii="Times New Roman" w:hAnsi="Times New Roman" w:cs="Times New Roman"/>
          <w:sz w:val="28"/>
          <w:szCs w:val="28"/>
        </w:rPr>
        <w:t xml:space="preserve"> лет  хранятся в структурных подразделениях </w:t>
      </w:r>
      <w:r w:rsidR="009702C3" w:rsidRPr="007E74CE">
        <w:rPr>
          <w:rFonts w:ascii="Times New Roman" w:hAnsi="Times New Roman" w:cs="Times New Roman"/>
          <w:sz w:val="28"/>
          <w:szCs w:val="28"/>
        </w:rPr>
        <w:t>управы района</w:t>
      </w:r>
      <w:r w:rsidR="00E50436" w:rsidRPr="007E74CE">
        <w:rPr>
          <w:rFonts w:ascii="Times New Roman" w:hAnsi="Times New Roman" w:cs="Times New Roman"/>
          <w:sz w:val="28"/>
          <w:szCs w:val="28"/>
        </w:rPr>
        <w:t xml:space="preserve"> для справочной работы,  затем в соответствии с номенклатурой дел  сдаются в архив </w:t>
      </w:r>
      <w:r w:rsidR="009702C3" w:rsidRPr="007E74CE">
        <w:rPr>
          <w:rFonts w:ascii="Times New Roman" w:hAnsi="Times New Roman" w:cs="Times New Roman"/>
          <w:sz w:val="28"/>
          <w:szCs w:val="28"/>
        </w:rPr>
        <w:t>управы района</w:t>
      </w:r>
      <w:r w:rsidR="00704FE9" w:rsidRPr="007E74CE">
        <w:rPr>
          <w:rFonts w:ascii="Times New Roman" w:hAnsi="Times New Roman" w:cs="Times New Roman"/>
          <w:sz w:val="28"/>
          <w:szCs w:val="28"/>
        </w:rPr>
        <w:t xml:space="preserve"> – </w:t>
      </w:r>
      <w:r w:rsidR="000D7A9D">
        <w:rPr>
          <w:rFonts w:ascii="Times New Roman" w:hAnsi="Times New Roman" w:cs="Times New Roman"/>
          <w:sz w:val="28"/>
          <w:szCs w:val="28"/>
        </w:rPr>
        <w:t>Служба по работе со служебной корреспонденцией</w:t>
      </w:r>
      <w:r w:rsidR="009702C3" w:rsidRPr="007E74CE">
        <w:rPr>
          <w:rFonts w:ascii="Times New Roman" w:hAnsi="Times New Roman" w:cs="Times New Roman"/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="00E50436" w:rsidRPr="007E74CE">
        <w:rPr>
          <w:rFonts w:ascii="Times New Roman" w:hAnsi="Times New Roman" w:cs="Times New Roman"/>
          <w:sz w:val="28"/>
          <w:szCs w:val="28"/>
        </w:rPr>
        <w:t>.</w:t>
      </w:r>
    </w:p>
    <w:p w:rsidR="00E50436" w:rsidRPr="007E74CE" w:rsidRDefault="00704FE9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Документы</w:t>
      </w:r>
      <w:r w:rsidR="00E50436" w:rsidRPr="007E74CE">
        <w:rPr>
          <w:rFonts w:ascii="Times New Roman" w:hAnsi="Times New Roman" w:cs="Times New Roman"/>
          <w:sz w:val="28"/>
          <w:szCs w:val="28"/>
        </w:rPr>
        <w:t xml:space="preserve"> временного хранения со сроками хранения до 10 лет (включительно) хранятся в структурных подразделениях </w:t>
      </w:r>
      <w:r w:rsidR="009702C3" w:rsidRPr="007E74CE">
        <w:rPr>
          <w:rFonts w:ascii="Times New Roman" w:hAnsi="Times New Roman" w:cs="Times New Roman"/>
          <w:sz w:val="28"/>
          <w:szCs w:val="28"/>
        </w:rPr>
        <w:t>управы района</w:t>
      </w:r>
      <w:r w:rsidR="00E50436" w:rsidRPr="007E74CE">
        <w:rPr>
          <w:rFonts w:ascii="Times New Roman" w:hAnsi="Times New Roman" w:cs="Times New Roman"/>
          <w:sz w:val="28"/>
          <w:szCs w:val="28"/>
        </w:rPr>
        <w:t>. Указанные дела по истечении сроков хранения в соответствии с номенклатурой дел подлежат уничтожению на основании акта о выделении документов и дел к уничтожению.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Подготовка </w:t>
      </w:r>
      <w:r w:rsidR="00704FE9" w:rsidRPr="007E74CE">
        <w:rPr>
          <w:sz w:val="28"/>
          <w:szCs w:val="28"/>
        </w:rPr>
        <w:t>документов</w:t>
      </w:r>
      <w:r w:rsidRPr="007E74CE">
        <w:rPr>
          <w:sz w:val="28"/>
          <w:szCs w:val="28"/>
        </w:rPr>
        <w:t xml:space="preserve"> для передачи в архив </w:t>
      </w:r>
      <w:r w:rsidR="009702C3" w:rsidRPr="007E74CE">
        <w:rPr>
          <w:sz w:val="28"/>
          <w:szCs w:val="28"/>
        </w:rPr>
        <w:t xml:space="preserve">управы района </w:t>
      </w:r>
      <w:r w:rsidRPr="007E74CE">
        <w:rPr>
          <w:sz w:val="28"/>
          <w:szCs w:val="28"/>
        </w:rPr>
        <w:t>производится работниками структурных подразделений при методической помощи и под контролем специалиста, ответственного за архив.</w:t>
      </w:r>
    </w:p>
    <w:p w:rsidR="00B4391D" w:rsidRPr="007E74CE" w:rsidRDefault="00B4391D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</w:t>
      </w:r>
      <w:r w:rsidR="00146FC7" w:rsidRPr="007E74CE">
        <w:rPr>
          <w:sz w:val="28"/>
          <w:szCs w:val="28"/>
        </w:rPr>
        <w:t xml:space="preserve"> </w:t>
      </w:r>
      <w:r w:rsidRPr="007E74CE">
        <w:rPr>
          <w:sz w:val="28"/>
          <w:szCs w:val="28"/>
        </w:rPr>
        <w:t>Исполненные электронные документы систематизируются в дела в соответствии с номенклатурой дел участников электронного документооборота</w:t>
      </w:r>
      <w:r w:rsidR="005B20E3" w:rsidRPr="007E74CE">
        <w:rPr>
          <w:sz w:val="28"/>
          <w:szCs w:val="28"/>
        </w:rPr>
        <w:t xml:space="preserve"> (ЭДО)</w:t>
      </w:r>
      <w:r w:rsidRPr="007E74CE">
        <w:rPr>
          <w:sz w:val="28"/>
          <w:szCs w:val="28"/>
        </w:rPr>
        <w:t>.</w:t>
      </w:r>
    </w:p>
    <w:p w:rsidR="00B4391D" w:rsidRPr="007E74CE" w:rsidRDefault="00B4391D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составлении номенклатуры дел указывается, что дело ведется в электронном виде.</w:t>
      </w:r>
    </w:p>
    <w:p w:rsidR="00B4391D" w:rsidRPr="007E74CE" w:rsidRDefault="00B4391D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Электронные документы после их исполнения подлежат хранению в ЭДО в течение сроков, предусмотренных законодательством для аналогичных документов на бумажных носителях.</w:t>
      </w:r>
    </w:p>
    <w:p w:rsidR="00E50436" w:rsidRPr="008C3B9C" w:rsidRDefault="00E50436" w:rsidP="008C3B9C">
      <w:pPr>
        <w:ind w:firstLine="540"/>
        <w:jc w:val="both"/>
      </w:pPr>
      <w:r w:rsidRPr="007E74CE">
        <w:rPr>
          <w:b/>
          <w:bCs/>
          <w:sz w:val="28"/>
          <w:szCs w:val="28"/>
        </w:rPr>
        <w:t>6.</w:t>
      </w:r>
      <w:r w:rsidR="00107C1F" w:rsidRPr="007E74CE">
        <w:rPr>
          <w:b/>
          <w:bCs/>
          <w:sz w:val="28"/>
          <w:szCs w:val="28"/>
        </w:rPr>
        <w:t>6</w:t>
      </w:r>
      <w:r w:rsidRPr="007E74CE">
        <w:rPr>
          <w:b/>
          <w:bCs/>
          <w:sz w:val="28"/>
          <w:szCs w:val="28"/>
        </w:rPr>
        <w:t>.</w:t>
      </w:r>
      <w:r w:rsidR="00146FC7" w:rsidRPr="007E74CE">
        <w:rPr>
          <w:b/>
          <w:bCs/>
          <w:sz w:val="28"/>
          <w:szCs w:val="28"/>
        </w:rPr>
        <w:t>4</w:t>
      </w:r>
      <w:r w:rsidRPr="007E74CE">
        <w:rPr>
          <w:b/>
          <w:bCs/>
          <w:sz w:val="28"/>
          <w:szCs w:val="28"/>
        </w:rPr>
        <w:t>.</w:t>
      </w:r>
      <w:r w:rsidRPr="007E74CE">
        <w:rPr>
          <w:sz w:val="28"/>
          <w:szCs w:val="28"/>
        </w:rPr>
        <w:t> </w:t>
      </w:r>
      <w:r w:rsidR="008C3B9C">
        <w:rPr>
          <w:rStyle w:val="12"/>
          <w:sz w:val="28"/>
          <w:szCs w:val="28"/>
        </w:rPr>
        <w:t>Служба по работе со служебной корреспонденцией</w:t>
      </w:r>
      <w:r w:rsidR="008C3B9C" w:rsidRPr="007E74CE">
        <w:rPr>
          <w:rStyle w:val="12"/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="008C3B9C">
        <w:rPr>
          <w:rStyle w:val="12"/>
          <w:sz w:val="28"/>
          <w:szCs w:val="28"/>
        </w:rPr>
        <w:t xml:space="preserve"> </w:t>
      </w:r>
      <w:r w:rsidRPr="007E74CE">
        <w:rPr>
          <w:sz w:val="28"/>
          <w:szCs w:val="28"/>
        </w:rPr>
        <w:t xml:space="preserve">осуществляется сохранность документов, справочная работа по документам, выдача архивных справок, копий, выписок из документов  организациям и гражданам в соответствии с </w:t>
      </w:r>
      <w:r w:rsidR="00704FE9" w:rsidRPr="007E74CE">
        <w:rPr>
          <w:sz w:val="28"/>
          <w:szCs w:val="28"/>
        </w:rPr>
        <w:t>действующим законодательством</w:t>
      </w:r>
      <w:r w:rsidRPr="007E74CE">
        <w:rPr>
          <w:sz w:val="28"/>
          <w:szCs w:val="28"/>
        </w:rPr>
        <w:t xml:space="preserve"> и настоящим Регламентом.</w:t>
      </w:r>
    </w:p>
    <w:p w:rsidR="00E50436" w:rsidRPr="007E74CE" w:rsidRDefault="00E50436" w:rsidP="007E74CE">
      <w:pPr>
        <w:pStyle w:val="31"/>
        <w:spacing w:line="276" w:lineRule="auto"/>
        <w:ind w:firstLine="708"/>
        <w:rPr>
          <w:bCs/>
          <w:szCs w:val="28"/>
        </w:rPr>
      </w:pPr>
      <w:r w:rsidRPr="007E74CE">
        <w:rPr>
          <w:b/>
          <w:szCs w:val="28"/>
        </w:rPr>
        <w:t>6.</w:t>
      </w:r>
      <w:r w:rsidR="00107C1F" w:rsidRPr="007E74CE">
        <w:rPr>
          <w:b/>
          <w:szCs w:val="28"/>
        </w:rPr>
        <w:t>6</w:t>
      </w:r>
      <w:r w:rsidRPr="007E74CE">
        <w:rPr>
          <w:b/>
          <w:szCs w:val="28"/>
        </w:rPr>
        <w:t>.</w:t>
      </w:r>
      <w:r w:rsidR="00146FC7" w:rsidRPr="007E74CE">
        <w:rPr>
          <w:b/>
          <w:szCs w:val="28"/>
        </w:rPr>
        <w:t>5</w:t>
      </w:r>
      <w:r w:rsidRPr="007E74CE">
        <w:rPr>
          <w:b/>
          <w:szCs w:val="28"/>
        </w:rPr>
        <w:t xml:space="preserve">. </w:t>
      </w:r>
      <w:r w:rsidRPr="007E74CE">
        <w:rPr>
          <w:bCs/>
          <w:szCs w:val="28"/>
        </w:rPr>
        <w:t xml:space="preserve">Формирование </w:t>
      </w:r>
      <w:r w:rsidR="003603D5">
        <w:rPr>
          <w:bCs/>
          <w:szCs w:val="28"/>
        </w:rPr>
        <w:t>8.3</w:t>
      </w:r>
      <w:r w:rsidRPr="007E74CE">
        <w:rPr>
          <w:bCs/>
          <w:szCs w:val="28"/>
        </w:rPr>
        <w:t xml:space="preserve">дел, их хранение и передача в  </w:t>
      </w:r>
      <w:r w:rsidR="00100C64" w:rsidRPr="007E74CE">
        <w:rPr>
          <w:bCs/>
          <w:szCs w:val="28"/>
        </w:rPr>
        <w:t>ГБУ города Москвы «Центральный государственный архив Москвы»</w:t>
      </w:r>
      <w:r w:rsidRPr="007E74CE">
        <w:rPr>
          <w:bCs/>
          <w:szCs w:val="28"/>
        </w:rPr>
        <w:t xml:space="preserve">,   справочная работа   по  документам,   составляющим  государственную      тайну, осуществляется </w:t>
      </w:r>
      <w:r w:rsidR="009702C3" w:rsidRPr="007E74CE">
        <w:rPr>
          <w:bCs/>
          <w:szCs w:val="28"/>
        </w:rPr>
        <w:t>Службой по обеспечению режима секретности и мобилизационной подготовке</w:t>
      </w:r>
      <w:r w:rsidRPr="007E74CE">
        <w:rPr>
          <w:bCs/>
          <w:szCs w:val="28"/>
        </w:rPr>
        <w:t xml:space="preserve"> в соответствии с требованиями руководящих документов, регламентирующих порядок   ведения   секретного делопроизводства.</w:t>
      </w:r>
    </w:p>
    <w:p w:rsidR="00E50436" w:rsidRPr="007E74CE" w:rsidRDefault="00E50436" w:rsidP="007E74CE">
      <w:pPr>
        <w:spacing w:line="276" w:lineRule="auto"/>
        <w:jc w:val="both"/>
        <w:rPr>
          <w:bCs/>
          <w:sz w:val="28"/>
          <w:szCs w:val="28"/>
        </w:rPr>
      </w:pPr>
    </w:p>
    <w:p w:rsidR="00E50436" w:rsidRPr="007E74CE" w:rsidRDefault="00D00DC5" w:rsidP="00CE6348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7E74CE">
        <w:rPr>
          <w:b/>
          <w:sz w:val="28"/>
          <w:szCs w:val="28"/>
          <w:u w:val="single"/>
        </w:rPr>
        <w:t>7</w:t>
      </w:r>
      <w:r w:rsidR="00E50436" w:rsidRPr="007E74CE">
        <w:rPr>
          <w:b/>
          <w:sz w:val="28"/>
          <w:szCs w:val="28"/>
          <w:u w:val="single"/>
        </w:rPr>
        <w:t>. ИСПОЛНЕНИЕ И КОНТРОЛЬ ИСПОЛНЕНИЯ ДОКУМЕНТОВ                              И ОБРАЩЕНИЙ ГРАЖДАН</w:t>
      </w:r>
    </w:p>
    <w:p w:rsidR="00A40907" w:rsidRPr="007E74CE" w:rsidRDefault="00A40907" w:rsidP="007E74CE">
      <w:pPr>
        <w:spacing w:line="276" w:lineRule="auto"/>
        <w:ind w:firstLine="720"/>
        <w:jc w:val="both"/>
        <w:rPr>
          <w:sz w:val="28"/>
          <w:szCs w:val="28"/>
        </w:rPr>
      </w:pPr>
    </w:p>
    <w:p w:rsidR="00E50436" w:rsidRPr="007E74CE" w:rsidRDefault="00E50436" w:rsidP="007E74CE">
      <w:pPr>
        <w:pStyle w:val="33"/>
        <w:spacing w:line="276" w:lineRule="auto"/>
        <w:rPr>
          <w:szCs w:val="28"/>
        </w:rPr>
      </w:pPr>
      <w:r w:rsidRPr="007E74CE">
        <w:rPr>
          <w:szCs w:val="28"/>
        </w:rPr>
        <w:t>7.1. Общие положения.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7.1.1.</w:t>
      </w:r>
      <w:r w:rsidRPr="007E74CE">
        <w:rPr>
          <w:sz w:val="28"/>
          <w:szCs w:val="28"/>
        </w:rPr>
        <w:t xml:space="preserve"> В </w:t>
      </w:r>
      <w:r w:rsidR="00D33114" w:rsidRPr="007E74CE">
        <w:rPr>
          <w:sz w:val="28"/>
          <w:szCs w:val="28"/>
        </w:rPr>
        <w:t>управе района</w:t>
      </w:r>
      <w:r w:rsidRPr="007E74CE">
        <w:rPr>
          <w:sz w:val="28"/>
          <w:szCs w:val="28"/>
        </w:rPr>
        <w:t xml:space="preserve"> подлежат исполнению поручения </w:t>
      </w:r>
      <w:r w:rsidR="00D33114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, других должностных лиц, зафиксированные в распорядительных и служебных документах,  протоколах заседаний и совещаний, а также резолюци</w:t>
      </w:r>
      <w:r w:rsidR="000D4285" w:rsidRPr="007E74CE">
        <w:rPr>
          <w:sz w:val="28"/>
          <w:szCs w:val="28"/>
        </w:rPr>
        <w:t xml:space="preserve">и </w:t>
      </w:r>
      <w:r w:rsidRPr="007E74CE">
        <w:rPr>
          <w:sz w:val="28"/>
          <w:szCs w:val="28"/>
        </w:rPr>
        <w:t>по исполнению</w:t>
      </w:r>
      <w:r w:rsidR="000D4285" w:rsidRPr="007E74CE">
        <w:rPr>
          <w:sz w:val="28"/>
          <w:szCs w:val="28"/>
        </w:rPr>
        <w:t xml:space="preserve"> документов и обращений граждан, поступивших в </w:t>
      </w:r>
      <w:r w:rsidR="00D33114" w:rsidRPr="007E74CE">
        <w:rPr>
          <w:sz w:val="28"/>
          <w:szCs w:val="28"/>
        </w:rPr>
        <w:t>управу района</w:t>
      </w:r>
      <w:r w:rsidR="000D4285" w:rsidRPr="007E74CE">
        <w:rPr>
          <w:sz w:val="28"/>
          <w:szCs w:val="28"/>
        </w:rPr>
        <w:t>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7.1.2.</w:t>
      </w:r>
      <w:r w:rsidRPr="007E74CE">
        <w:rPr>
          <w:sz w:val="28"/>
          <w:szCs w:val="28"/>
        </w:rPr>
        <w:t> Исполнение предполагает разработку мер, направ</w:t>
      </w:r>
      <w:r w:rsidR="00D33114" w:rsidRPr="007E74CE">
        <w:rPr>
          <w:sz w:val="28"/>
          <w:szCs w:val="28"/>
        </w:rPr>
        <w:t>ленных на выполнение поручений главы управы</w:t>
      </w:r>
      <w:r w:rsidRPr="007E74CE">
        <w:rPr>
          <w:sz w:val="28"/>
          <w:szCs w:val="28"/>
        </w:rPr>
        <w:t xml:space="preserve"> и других должностных лиц </w:t>
      </w:r>
      <w:r w:rsidR="00D33114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>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7.1.3.</w:t>
      </w:r>
      <w:r w:rsidRPr="007E74CE">
        <w:rPr>
          <w:sz w:val="28"/>
          <w:szCs w:val="28"/>
        </w:rPr>
        <w:t> Ответственность за качественное и своевременное исполнение документов и поручений, как содержащихся в них, так и данных по их исполнению, возлагается на должностны</w:t>
      </w:r>
      <w:r w:rsidR="008542D8" w:rsidRPr="007E74CE">
        <w:rPr>
          <w:sz w:val="28"/>
          <w:szCs w:val="28"/>
        </w:rPr>
        <w:t>х</w:t>
      </w:r>
      <w:r w:rsidRPr="007E74CE">
        <w:rPr>
          <w:sz w:val="28"/>
          <w:szCs w:val="28"/>
        </w:rPr>
        <w:t xml:space="preserve"> лиц </w:t>
      </w:r>
      <w:r w:rsidR="00D33114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в соответствии с возложенными на них </w:t>
      </w:r>
      <w:r w:rsidR="008542D8" w:rsidRPr="007E74CE">
        <w:rPr>
          <w:sz w:val="28"/>
          <w:szCs w:val="28"/>
        </w:rPr>
        <w:t>обязанностями</w:t>
      </w:r>
      <w:r w:rsidRPr="007E74CE">
        <w:rPr>
          <w:sz w:val="28"/>
          <w:szCs w:val="28"/>
        </w:rPr>
        <w:t>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7.1.4.</w:t>
      </w:r>
      <w:r w:rsidRPr="007E74CE">
        <w:rPr>
          <w:sz w:val="28"/>
          <w:szCs w:val="28"/>
        </w:rPr>
        <w:t> Контроль исполнения включает в себя контроль за качественным (полнота и точность) и своевременным (сроки исполнения) исполнением конкретных документов и резолюций.</w:t>
      </w:r>
    </w:p>
    <w:p w:rsidR="001D777C" w:rsidRPr="007E74CE" w:rsidRDefault="001D777C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E50436" w:rsidRPr="007E74CE" w:rsidRDefault="00E50436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 xml:space="preserve">7.2. Исполнение распорядительных документов, </w:t>
      </w:r>
      <w:r w:rsidR="00101F9D" w:rsidRPr="007E74CE">
        <w:rPr>
          <w:b/>
          <w:sz w:val="28"/>
          <w:szCs w:val="28"/>
        </w:rPr>
        <w:t xml:space="preserve">проектов правовых актов, </w:t>
      </w:r>
      <w:r w:rsidRPr="007E74CE">
        <w:rPr>
          <w:b/>
          <w:sz w:val="28"/>
          <w:szCs w:val="28"/>
        </w:rPr>
        <w:t>протоколов, служебных документов и обращений граждан.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7.2.1. Срок  исполнения.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7.2.1.1.</w:t>
      </w:r>
      <w:r w:rsidRPr="007E74CE">
        <w:rPr>
          <w:sz w:val="28"/>
          <w:szCs w:val="28"/>
        </w:rPr>
        <w:t> Срок исполнения, установленный распорядительным документом, протоколом или резолюцией, определяется календарной датой или истечением периода времени, который исчисляется годами, месяцами или днями.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Годовые и месячные периоды времени исчисляются календарными днями; срок исполнения, установленный </w:t>
      </w:r>
      <w:r w:rsidR="00F77D18" w:rsidRPr="007E74CE">
        <w:rPr>
          <w:sz w:val="28"/>
          <w:szCs w:val="28"/>
        </w:rPr>
        <w:t xml:space="preserve">в резолюциях должностных лиц </w:t>
      </w:r>
      <w:r w:rsidRPr="007E74CE">
        <w:rPr>
          <w:sz w:val="28"/>
          <w:szCs w:val="28"/>
        </w:rPr>
        <w:t xml:space="preserve">в днях, исчисляется рабочими днями. </w:t>
      </w:r>
      <w:r w:rsidR="00F77D18" w:rsidRPr="007E74CE">
        <w:rPr>
          <w:sz w:val="28"/>
          <w:szCs w:val="28"/>
        </w:rPr>
        <w:t xml:space="preserve">Срок исполнения, установленный в днях лично </w:t>
      </w:r>
      <w:r w:rsidR="00D33114" w:rsidRPr="007E74CE">
        <w:rPr>
          <w:sz w:val="28"/>
          <w:szCs w:val="28"/>
        </w:rPr>
        <w:t>главой управы</w:t>
      </w:r>
      <w:r w:rsidR="00F77D18" w:rsidRPr="007E74CE">
        <w:rPr>
          <w:sz w:val="28"/>
          <w:szCs w:val="28"/>
        </w:rPr>
        <w:t>, исчисляется календарными днями. Срок исполнения, установленный календарной датой, истекает в день, установленной в резолюции.</w:t>
      </w:r>
    </w:p>
    <w:p w:rsidR="00987061" w:rsidRPr="007E74CE" w:rsidRDefault="00987061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Срок исполнения, исчисляемый месяцем, истекает через </w:t>
      </w:r>
      <w:r w:rsidRPr="007E74CE">
        <w:rPr>
          <w:b/>
          <w:sz w:val="28"/>
          <w:szCs w:val="28"/>
        </w:rPr>
        <w:t>30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>календарных дней</w:t>
      </w:r>
      <w:r w:rsidRPr="007E74CE">
        <w:rPr>
          <w:sz w:val="28"/>
          <w:szCs w:val="28"/>
        </w:rPr>
        <w:t xml:space="preserve">, не считая нерабочих праздничных дней, за исключением сроков исполнения, установленных законодательством. </w:t>
      </w:r>
      <w:r w:rsidR="00E90EBB" w:rsidRPr="007E74CE">
        <w:rPr>
          <w:sz w:val="28"/>
          <w:szCs w:val="28"/>
        </w:rPr>
        <w:t>В случае установления законодательством срока рассмотрения «в течение месяца», «в месячный срок» срок исполнения истекает в соответствующее число следующего месяца, а если в следующем месяце такого числа нет, то срок исполнения истекает в последний день этого месяца.</w:t>
      </w:r>
    </w:p>
    <w:p w:rsidR="00E90EBB" w:rsidRPr="007E74CE" w:rsidRDefault="00E90EBB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Срок исполнения, исчисляемый неделей, истекает через </w:t>
      </w:r>
      <w:r w:rsidRPr="007E74CE">
        <w:rPr>
          <w:b/>
          <w:sz w:val="28"/>
          <w:szCs w:val="28"/>
        </w:rPr>
        <w:t>5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>дней</w:t>
      </w:r>
      <w:r w:rsidRPr="007E74CE">
        <w:rPr>
          <w:sz w:val="28"/>
          <w:szCs w:val="28"/>
        </w:rPr>
        <w:t>, не считая нерабочих праздничных и выходных дней.</w:t>
      </w:r>
    </w:p>
    <w:p w:rsidR="00E90EBB" w:rsidRPr="007E74CE" w:rsidRDefault="00E90EBB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Срок исполнения, исчисляемый днями, истекает в последний день исполнения поручения, не считая нерабочих праздничных и выходных дней.</w:t>
      </w:r>
    </w:p>
    <w:p w:rsidR="00E50436" w:rsidRPr="007E74CE" w:rsidRDefault="00E50436" w:rsidP="007E74CE">
      <w:pPr>
        <w:pStyle w:val="a3"/>
        <w:spacing w:line="276" w:lineRule="auto"/>
        <w:ind w:firstLine="708"/>
        <w:jc w:val="both"/>
        <w:rPr>
          <w:b w:val="0"/>
          <w:bCs/>
          <w:szCs w:val="28"/>
        </w:rPr>
      </w:pPr>
      <w:r w:rsidRPr="007E74CE">
        <w:rPr>
          <w:b w:val="0"/>
          <w:bCs/>
          <w:szCs w:val="28"/>
        </w:rPr>
        <w:t>Нерабочие праздничные дни устанавливаются в  соответствии  со статьей 112 Трудового кодекса Российской Федерации.</w:t>
      </w:r>
    </w:p>
    <w:p w:rsidR="00E50436" w:rsidRPr="007E74CE" w:rsidRDefault="00E50436" w:rsidP="007E74CE">
      <w:pPr>
        <w:pStyle w:val="a3"/>
        <w:spacing w:line="276" w:lineRule="auto"/>
        <w:jc w:val="both"/>
        <w:rPr>
          <w:b w:val="0"/>
          <w:bCs/>
          <w:szCs w:val="28"/>
        </w:rPr>
      </w:pPr>
      <w:r w:rsidRPr="007E74CE">
        <w:rPr>
          <w:b w:val="0"/>
          <w:bCs/>
          <w:szCs w:val="28"/>
        </w:rPr>
        <w:t xml:space="preserve">     </w:t>
      </w:r>
      <w:r w:rsidR="00E90EBB" w:rsidRPr="007E74CE">
        <w:rPr>
          <w:b w:val="0"/>
          <w:bCs/>
          <w:szCs w:val="28"/>
        </w:rPr>
        <w:t xml:space="preserve">   </w:t>
      </w:r>
      <w:r w:rsidRPr="007E74CE">
        <w:rPr>
          <w:b w:val="0"/>
          <w:bCs/>
          <w:szCs w:val="28"/>
        </w:rPr>
        <w:t xml:space="preserve"> Если  последний    день срока   приходится    на    нерабочий     день,    днем окончания срока считается следующий за ним рабочий день</w:t>
      </w:r>
      <w:r w:rsidR="00F77D18" w:rsidRPr="007E74CE">
        <w:rPr>
          <w:b w:val="0"/>
          <w:bCs/>
          <w:szCs w:val="28"/>
        </w:rPr>
        <w:t xml:space="preserve"> (за исключением сроков исполнения, установле</w:t>
      </w:r>
      <w:r w:rsidR="00D33114" w:rsidRPr="007E74CE">
        <w:rPr>
          <w:b w:val="0"/>
          <w:bCs/>
          <w:szCs w:val="28"/>
        </w:rPr>
        <w:t xml:space="preserve">нных в днях лично </w:t>
      </w:r>
      <w:r w:rsidR="00F77D18" w:rsidRPr="007E74CE">
        <w:rPr>
          <w:b w:val="0"/>
          <w:bCs/>
          <w:szCs w:val="28"/>
        </w:rPr>
        <w:t>префектом</w:t>
      </w:r>
      <w:r w:rsidR="00D33114" w:rsidRPr="007E74CE">
        <w:rPr>
          <w:b w:val="0"/>
          <w:bCs/>
          <w:szCs w:val="28"/>
        </w:rPr>
        <w:t xml:space="preserve"> и главой управы</w:t>
      </w:r>
      <w:r w:rsidR="00F77D18" w:rsidRPr="007E74CE">
        <w:rPr>
          <w:b w:val="0"/>
          <w:bCs/>
          <w:szCs w:val="28"/>
        </w:rPr>
        <w:t>)</w:t>
      </w:r>
      <w:r w:rsidRPr="007E74CE">
        <w:rPr>
          <w:b w:val="0"/>
          <w:bCs/>
          <w:szCs w:val="28"/>
        </w:rPr>
        <w:t>.</w:t>
      </w:r>
    </w:p>
    <w:p w:rsidR="00E50436" w:rsidRPr="007E74CE" w:rsidRDefault="00E86CD9" w:rsidP="00CE63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</w:t>
      </w:r>
      <w:r w:rsidR="00836A3F" w:rsidRPr="007E74CE">
        <w:rPr>
          <w:sz w:val="28"/>
          <w:szCs w:val="28"/>
        </w:rPr>
        <w:t xml:space="preserve">  </w:t>
      </w:r>
      <w:r w:rsidR="00E50436" w:rsidRPr="007E74CE">
        <w:rPr>
          <w:sz w:val="28"/>
          <w:szCs w:val="28"/>
        </w:rPr>
        <w:t xml:space="preserve"> </w:t>
      </w:r>
      <w:r w:rsidR="00E50436" w:rsidRPr="007E74CE">
        <w:rPr>
          <w:b/>
          <w:sz w:val="28"/>
          <w:szCs w:val="28"/>
        </w:rPr>
        <w:t>7.2.1.2.</w:t>
      </w:r>
      <w:r w:rsidR="00E50436" w:rsidRPr="007E74CE">
        <w:rPr>
          <w:sz w:val="28"/>
          <w:szCs w:val="28"/>
        </w:rPr>
        <w:t xml:space="preserve"> </w:t>
      </w:r>
      <w:r w:rsidR="00E50436" w:rsidRPr="007E74CE">
        <w:rPr>
          <w:b/>
          <w:bCs/>
          <w:sz w:val="28"/>
          <w:szCs w:val="28"/>
        </w:rPr>
        <w:t>Срок  исполнения  поручения,  содержащегося в распорядительном документе</w:t>
      </w:r>
      <w:r w:rsidR="00E50436" w:rsidRPr="007E74CE">
        <w:rPr>
          <w:sz w:val="28"/>
          <w:szCs w:val="28"/>
        </w:rPr>
        <w:t>, указывается в тексте распорядительного документа.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Срок исполнения распорядительного документа в целом определяется по сроку  исполнения поручения, являющегося последним в числе мероприятий и поручений, предусмотренных  распорядительным документом.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7.2.1.3.</w:t>
      </w:r>
      <w:r w:rsidRPr="007E74CE">
        <w:rPr>
          <w:sz w:val="28"/>
          <w:szCs w:val="28"/>
        </w:rPr>
        <w:t> </w:t>
      </w:r>
      <w:r w:rsidRPr="007E74CE">
        <w:rPr>
          <w:b/>
          <w:bCs/>
          <w:sz w:val="28"/>
          <w:szCs w:val="28"/>
        </w:rPr>
        <w:t>Срок исполнения протокольн</w:t>
      </w:r>
      <w:r w:rsidR="00E90EBB" w:rsidRPr="007E74CE">
        <w:rPr>
          <w:b/>
          <w:bCs/>
          <w:sz w:val="28"/>
          <w:szCs w:val="28"/>
        </w:rPr>
        <w:t>ого</w:t>
      </w:r>
      <w:r w:rsidRPr="007E74CE">
        <w:rPr>
          <w:b/>
          <w:bCs/>
          <w:sz w:val="28"/>
          <w:szCs w:val="28"/>
        </w:rPr>
        <w:t xml:space="preserve"> поручени</w:t>
      </w:r>
      <w:r w:rsidR="00E90EBB" w:rsidRPr="007E74CE">
        <w:rPr>
          <w:b/>
          <w:bCs/>
          <w:sz w:val="28"/>
          <w:szCs w:val="28"/>
        </w:rPr>
        <w:t>я</w:t>
      </w:r>
      <w:r w:rsidRPr="007E74CE">
        <w:rPr>
          <w:sz w:val="28"/>
          <w:szCs w:val="28"/>
        </w:rPr>
        <w:t xml:space="preserve"> определен, как правило, в протоколе и исчисля</w:t>
      </w:r>
      <w:r w:rsidR="00E90EBB" w:rsidRPr="007E74CE">
        <w:rPr>
          <w:sz w:val="28"/>
          <w:szCs w:val="28"/>
        </w:rPr>
        <w:t>е</w:t>
      </w:r>
      <w:r w:rsidRPr="007E74CE">
        <w:rPr>
          <w:sz w:val="28"/>
          <w:szCs w:val="28"/>
        </w:rPr>
        <w:t>тся с даты проведения совещания.</w:t>
      </w:r>
    </w:p>
    <w:p w:rsidR="00E50436" w:rsidRPr="007E74CE" w:rsidRDefault="00CB6EC8" w:rsidP="007E74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Решение о снятии с контроля отдельного поручения протокола или продлении срока его исполнения </w:t>
      </w:r>
      <w:r w:rsidR="00E50436" w:rsidRPr="007E74CE">
        <w:rPr>
          <w:sz w:val="28"/>
          <w:szCs w:val="28"/>
        </w:rPr>
        <w:t xml:space="preserve">принимается </w:t>
      </w:r>
      <w:r w:rsidR="00D33114" w:rsidRPr="007E74CE">
        <w:rPr>
          <w:sz w:val="28"/>
          <w:szCs w:val="28"/>
        </w:rPr>
        <w:t>главой управы</w:t>
      </w:r>
      <w:r w:rsidRPr="007E74CE">
        <w:rPr>
          <w:sz w:val="28"/>
          <w:szCs w:val="28"/>
        </w:rPr>
        <w:t>, первым заместител</w:t>
      </w:r>
      <w:r w:rsidR="00D33114" w:rsidRPr="007E74CE">
        <w:rPr>
          <w:sz w:val="28"/>
          <w:szCs w:val="28"/>
        </w:rPr>
        <w:t>ем</w:t>
      </w:r>
      <w:r w:rsidRPr="007E74CE">
        <w:rPr>
          <w:sz w:val="28"/>
          <w:szCs w:val="28"/>
        </w:rPr>
        <w:t xml:space="preserve"> </w:t>
      </w:r>
      <w:r w:rsidR="00D33114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заместителями </w:t>
      </w:r>
      <w:r w:rsidR="00D33114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</w:t>
      </w:r>
      <w:r w:rsidR="00E50436" w:rsidRPr="007E74CE">
        <w:rPr>
          <w:sz w:val="28"/>
          <w:szCs w:val="28"/>
        </w:rPr>
        <w:t xml:space="preserve">по предложению </w:t>
      </w:r>
      <w:r w:rsidRPr="007E74CE">
        <w:rPr>
          <w:sz w:val="28"/>
          <w:szCs w:val="28"/>
        </w:rPr>
        <w:t>ответственного исполнителя</w:t>
      </w:r>
      <w:r w:rsidR="00E50436" w:rsidRPr="007E74CE">
        <w:rPr>
          <w:sz w:val="28"/>
          <w:szCs w:val="28"/>
        </w:rPr>
        <w:t>, на котор</w:t>
      </w:r>
      <w:r w:rsidRPr="007E74CE">
        <w:rPr>
          <w:sz w:val="28"/>
          <w:szCs w:val="28"/>
        </w:rPr>
        <w:t>ого</w:t>
      </w:r>
      <w:r w:rsidR="00E50436" w:rsidRPr="007E74CE">
        <w:rPr>
          <w:sz w:val="28"/>
          <w:szCs w:val="28"/>
        </w:rPr>
        <w:t xml:space="preserve"> возложен контроль за выполнением </w:t>
      </w:r>
      <w:r w:rsidRPr="007E74CE">
        <w:rPr>
          <w:sz w:val="28"/>
          <w:szCs w:val="28"/>
        </w:rPr>
        <w:t>данного поручения</w:t>
      </w:r>
      <w:r w:rsidR="00E50436" w:rsidRPr="007E74CE">
        <w:rPr>
          <w:sz w:val="28"/>
          <w:szCs w:val="28"/>
        </w:rPr>
        <w:t xml:space="preserve"> протокола.</w:t>
      </w:r>
    </w:p>
    <w:p w:rsidR="00E86CD9" w:rsidRPr="007E74CE" w:rsidRDefault="00E86CD9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/>
          <w:bCs/>
          <w:szCs w:val="28"/>
        </w:rPr>
      </w:pP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/>
          <w:bCs/>
          <w:szCs w:val="28"/>
        </w:rPr>
        <w:t>7.2.1.4.</w:t>
      </w:r>
      <w:r w:rsidRPr="007E74CE">
        <w:rPr>
          <w:bCs/>
          <w:szCs w:val="28"/>
        </w:rPr>
        <w:t xml:space="preserve">  </w:t>
      </w:r>
      <w:r w:rsidRPr="007E74CE">
        <w:rPr>
          <w:b/>
          <w:szCs w:val="28"/>
        </w:rPr>
        <w:t>Срок исполнения  служебного документа и  обращения гражданина</w:t>
      </w:r>
      <w:r w:rsidRPr="007E74CE">
        <w:rPr>
          <w:bCs/>
          <w:szCs w:val="28"/>
        </w:rPr>
        <w:t xml:space="preserve"> указывается в резолюциях  </w:t>
      </w:r>
      <w:r w:rsidR="00D33114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 и других должностных лиц </w:t>
      </w:r>
      <w:r w:rsidR="00D33114" w:rsidRPr="007E74CE">
        <w:rPr>
          <w:bCs/>
          <w:szCs w:val="28"/>
        </w:rPr>
        <w:t>управы района</w:t>
      </w:r>
      <w:r w:rsidRPr="007E74CE">
        <w:rPr>
          <w:bCs/>
          <w:szCs w:val="28"/>
        </w:rPr>
        <w:t>.</w:t>
      </w:r>
    </w:p>
    <w:p w:rsidR="00E90EBB" w:rsidRPr="007E74CE" w:rsidRDefault="00E90EBB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>Срок исполнения служебного документа и обращения гражданина устанавливается с учетом выполнения всех необходимых действий по исполнени</w:t>
      </w:r>
      <w:r w:rsidR="00AB53A6" w:rsidRPr="007E74CE">
        <w:rPr>
          <w:bCs/>
          <w:szCs w:val="28"/>
        </w:rPr>
        <w:t>ю</w:t>
      </w:r>
      <w:r w:rsidRPr="007E74CE">
        <w:rPr>
          <w:bCs/>
          <w:szCs w:val="28"/>
        </w:rPr>
        <w:t xml:space="preserve"> документа, в том числе при необходимости выполнения действий по согласованию подготовленной позиции и информированию о результатах  и (или) ходе рассмотрения документа.</w:t>
      </w:r>
    </w:p>
    <w:p w:rsidR="00836A3F" w:rsidRPr="007E74CE" w:rsidRDefault="00836A3F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 подготовке проекта резолюции следует учитывать, что ответственным исполнителям устанавливается срок на </w:t>
      </w:r>
      <w:r w:rsidRPr="007E74CE">
        <w:rPr>
          <w:b/>
          <w:sz w:val="28"/>
          <w:szCs w:val="28"/>
        </w:rPr>
        <w:t>5 рабочих дней</w:t>
      </w:r>
      <w:r w:rsidRPr="007E74CE">
        <w:rPr>
          <w:sz w:val="28"/>
          <w:szCs w:val="28"/>
        </w:rPr>
        <w:t xml:space="preserve"> меньше, чем срок, установленный законодательством, </w:t>
      </w:r>
      <w:hyperlink r:id="rId13" w:history="1">
        <w:r w:rsidRPr="007E74CE">
          <w:rPr>
            <w:sz w:val="28"/>
            <w:szCs w:val="28"/>
          </w:rPr>
          <w:t>Регламентом</w:t>
        </w:r>
      </w:hyperlink>
      <w:r w:rsidRPr="007E74CE">
        <w:rPr>
          <w:sz w:val="28"/>
          <w:szCs w:val="28"/>
        </w:rPr>
        <w:t xml:space="preserve"> </w:t>
      </w:r>
      <w:r w:rsidR="00D33114" w:rsidRPr="007E74CE">
        <w:rPr>
          <w:sz w:val="28"/>
          <w:szCs w:val="28"/>
        </w:rPr>
        <w:t>префектуры Южного административного округа города Москвы</w:t>
      </w:r>
      <w:r w:rsidRPr="007E74CE">
        <w:rPr>
          <w:sz w:val="28"/>
          <w:szCs w:val="28"/>
        </w:rPr>
        <w:t xml:space="preserve"> для исполнения соответствующих документов и поручений.</w:t>
      </w:r>
    </w:p>
    <w:p w:rsidR="004C45A3" w:rsidRPr="007E74CE" w:rsidRDefault="004C45A3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  <w:szCs w:val="28"/>
        </w:rPr>
      </w:pPr>
      <w:r w:rsidRPr="007E74CE">
        <w:rPr>
          <w:sz w:val="28"/>
          <w:szCs w:val="28"/>
        </w:rPr>
        <w:t xml:space="preserve"> Срок внутреннего контроля может быть сокращен до </w:t>
      </w:r>
      <w:r w:rsidRPr="007E74CE">
        <w:rPr>
          <w:b/>
          <w:sz w:val="28"/>
          <w:szCs w:val="28"/>
        </w:rPr>
        <w:t>15 календарных дней</w:t>
      </w:r>
      <w:r w:rsidRPr="007E74CE">
        <w:rPr>
          <w:sz w:val="28"/>
          <w:szCs w:val="28"/>
        </w:rPr>
        <w:t>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Каждая последующая резолюция должна быть оформлена с учетом конечного срока исполнения, установленного первой резолюцией.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sz w:val="28"/>
          <w:szCs w:val="28"/>
        </w:rPr>
        <w:t xml:space="preserve">Отсутствие указания конкретного срока исполнения в резолюции означает, что исполнение документа предусмотрено в течение </w:t>
      </w:r>
      <w:r w:rsidRPr="007E74CE">
        <w:rPr>
          <w:b/>
          <w:bCs/>
          <w:sz w:val="28"/>
          <w:szCs w:val="28"/>
        </w:rPr>
        <w:t>одного</w:t>
      </w:r>
      <w:r w:rsidRPr="007E74CE">
        <w:rPr>
          <w:b/>
          <w:sz w:val="28"/>
          <w:szCs w:val="28"/>
        </w:rPr>
        <w:t xml:space="preserve"> месяца, </w:t>
      </w:r>
      <w:r w:rsidRPr="007E74CE">
        <w:rPr>
          <w:bCs/>
          <w:sz w:val="28"/>
          <w:szCs w:val="28"/>
        </w:rPr>
        <w:t>за исключением документов, имеющих сроки исполнения, установленные федеральным и московским законодательством.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Если служебный документ (обращение гражданина) поставлен на контроль в </w:t>
      </w:r>
      <w:r w:rsidR="00D33114" w:rsidRPr="007E74CE">
        <w:rPr>
          <w:sz w:val="28"/>
          <w:szCs w:val="28"/>
        </w:rPr>
        <w:t>управе района</w:t>
      </w:r>
      <w:r w:rsidRPr="007E74CE">
        <w:rPr>
          <w:sz w:val="28"/>
          <w:szCs w:val="28"/>
        </w:rPr>
        <w:t xml:space="preserve">, срок исполнения поручений по нему исчисляется от даты поступления (первичной регистрации) документа в </w:t>
      </w:r>
      <w:r w:rsidR="00D33114" w:rsidRPr="007E74CE">
        <w:rPr>
          <w:sz w:val="28"/>
          <w:szCs w:val="28"/>
        </w:rPr>
        <w:t>управе района</w:t>
      </w:r>
      <w:r w:rsidRPr="007E74CE">
        <w:rPr>
          <w:sz w:val="28"/>
          <w:szCs w:val="28"/>
        </w:rPr>
        <w:t xml:space="preserve"> и составляет </w:t>
      </w:r>
      <w:r w:rsidRPr="007E74CE">
        <w:rPr>
          <w:b/>
          <w:bCs/>
          <w:sz w:val="28"/>
          <w:szCs w:val="28"/>
        </w:rPr>
        <w:t>30 календарных дней</w:t>
      </w:r>
      <w:r w:rsidRPr="007E74CE">
        <w:rPr>
          <w:sz w:val="28"/>
          <w:szCs w:val="28"/>
        </w:rPr>
        <w:t xml:space="preserve">, если в резолюции не установлен другой срок исполнения. 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Срок исполнения поручения, установленный в днях, начинается на следующий день после подписания резолюции </w:t>
      </w:r>
      <w:r w:rsidR="00D33114" w:rsidRPr="007E74CE">
        <w:rPr>
          <w:sz w:val="28"/>
          <w:szCs w:val="28"/>
        </w:rPr>
        <w:t>главой управы</w:t>
      </w:r>
      <w:r w:rsidRPr="007E74CE">
        <w:rPr>
          <w:sz w:val="28"/>
          <w:szCs w:val="28"/>
        </w:rPr>
        <w:t xml:space="preserve"> или другим должностным лицом и его регистрации.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В случае переадресования документа  (направления по принадлежности)  </w:t>
      </w:r>
      <w:r w:rsidR="00D33114" w:rsidRPr="007E74CE">
        <w:rPr>
          <w:sz w:val="28"/>
          <w:szCs w:val="28"/>
        </w:rPr>
        <w:t>районным</w:t>
      </w:r>
      <w:r w:rsidRPr="007E74CE">
        <w:rPr>
          <w:sz w:val="28"/>
          <w:szCs w:val="28"/>
        </w:rPr>
        <w:t xml:space="preserve"> службам, другим органам исполнительной власти г. Москвы, срок исполнения исчисляется с даты поступления (регистрации) документа в указанный орган.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Исполнение поручений, зафиксированных в резолюциях и снабженных специальными пометками, осуществляется в следующем порядке: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 поручения с пометкой </w:t>
      </w:r>
      <w:r w:rsidRPr="007E74CE">
        <w:rPr>
          <w:b/>
          <w:bCs/>
          <w:sz w:val="28"/>
          <w:szCs w:val="28"/>
        </w:rPr>
        <w:t>"незамедлительно"</w:t>
      </w:r>
      <w:r w:rsidRPr="007E74CE">
        <w:rPr>
          <w:sz w:val="28"/>
          <w:szCs w:val="28"/>
        </w:rPr>
        <w:t xml:space="preserve"> исполняются в течение </w:t>
      </w:r>
      <w:r w:rsidRPr="007E74CE">
        <w:rPr>
          <w:b/>
          <w:bCs/>
          <w:sz w:val="28"/>
          <w:szCs w:val="28"/>
        </w:rPr>
        <w:t>одного</w:t>
      </w:r>
      <w:r w:rsidRPr="007E74CE">
        <w:rPr>
          <w:b/>
          <w:sz w:val="28"/>
          <w:szCs w:val="28"/>
        </w:rPr>
        <w:t xml:space="preserve"> дня </w:t>
      </w:r>
      <w:r w:rsidRPr="007E74CE">
        <w:rPr>
          <w:sz w:val="28"/>
          <w:szCs w:val="28"/>
        </w:rPr>
        <w:t>со дня подписания и регистрации поручения (резолюции);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 поручения с пометкой </w:t>
      </w:r>
      <w:r w:rsidRPr="007E74CE">
        <w:rPr>
          <w:b/>
          <w:bCs/>
          <w:sz w:val="28"/>
          <w:szCs w:val="28"/>
        </w:rPr>
        <w:t>"весьма срочно"</w:t>
      </w:r>
      <w:r w:rsidRPr="007E74CE">
        <w:rPr>
          <w:sz w:val="28"/>
          <w:szCs w:val="28"/>
        </w:rPr>
        <w:t xml:space="preserve"> исполняются не позднее </w:t>
      </w:r>
      <w:r w:rsidRPr="007E74CE">
        <w:rPr>
          <w:b/>
          <w:bCs/>
          <w:sz w:val="28"/>
          <w:szCs w:val="28"/>
        </w:rPr>
        <w:t xml:space="preserve">двух </w:t>
      </w:r>
      <w:r w:rsidRPr="007E74CE">
        <w:rPr>
          <w:b/>
          <w:sz w:val="28"/>
          <w:szCs w:val="28"/>
        </w:rPr>
        <w:t xml:space="preserve">дней </w:t>
      </w:r>
      <w:r w:rsidRPr="007E74CE">
        <w:rPr>
          <w:sz w:val="28"/>
          <w:szCs w:val="28"/>
        </w:rPr>
        <w:t>со дня подписания и регистрации поручения (резолюции);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 поручения с пометкой </w:t>
      </w:r>
      <w:r w:rsidRPr="007E74CE">
        <w:rPr>
          <w:b/>
          <w:bCs/>
          <w:sz w:val="28"/>
          <w:szCs w:val="28"/>
        </w:rPr>
        <w:t>"срочно"</w:t>
      </w:r>
      <w:r w:rsidRPr="007E74CE">
        <w:rPr>
          <w:sz w:val="28"/>
          <w:szCs w:val="28"/>
        </w:rPr>
        <w:t xml:space="preserve"> исполняются не позднее </w:t>
      </w:r>
      <w:r w:rsidRPr="007E74CE">
        <w:rPr>
          <w:b/>
          <w:bCs/>
          <w:sz w:val="28"/>
          <w:szCs w:val="28"/>
        </w:rPr>
        <w:t>трех дней</w:t>
      </w:r>
      <w:r w:rsidRPr="007E74CE">
        <w:rPr>
          <w:b/>
          <w:sz w:val="28"/>
          <w:szCs w:val="28"/>
        </w:rPr>
        <w:t xml:space="preserve"> </w:t>
      </w:r>
      <w:r w:rsidRPr="007E74CE">
        <w:rPr>
          <w:sz w:val="28"/>
          <w:szCs w:val="28"/>
        </w:rPr>
        <w:t>со дня подписания и регистрации  поручения (резолюции);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 поручения с пометкой </w:t>
      </w:r>
      <w:r w:rsidRPr="007E74CE">
        <w:rPr>
          <w:b/>
          <w:bCs/>
          <w:sz w:val="28"/>
          <w:szCs w:val="28"/>
        </w:rPr>
        <w:t>"оперативно"</w:t>
      </w:r>
      <w:r w:rsidRPr="007E74CE">
        <w:rPr>
          <w:sz w:val="28"/>
          <w:szCs w:val="28"/>
        </w:rPr>
        <w:t xml:space="preserve"> исполняются не позднее </w:t>
      </w:r>
      <w:r w:rsidRPr="007E74CE">
        <w:rPr>
          <w:b/>
          <w:sz w:val="28"/>
          <w:szCs w:val="28"/>
        </w:rPr>
        <w:t xml:space="preserve">10 дней </w:t>
      </w:r>
      <w:r w:rsidRPr="007E74CE">
        <w:rPr>
          <w:sz w:val="28"/>
          <w:szCs w:val="28"/>
        </w:rPr>
        <w:t>со дня подписания и регистрации поручения (резолюции).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Пометки срочности, которые сокращают срок исполнения поручения, имеют право проставлять </w:t>
      </w:r>
      <w:r w:rsidR="00D33114" w:rsidRPr="007E74CE">
        <w:rPr>
          <w:szCs w:val="28"/>
        </w:rPr>
        <w:t>глава управы</w:t>
      </w:r>
      <w:r w:rsidRPr="007E74CE">
        <w:rPr>
          <w:szCs w:val="28"/>
        </w:rPr>
        <w:t>, первы</w:t>
      </w:r>
      <w:r w:rsidR="00D33114" w:rsidRPr="007E74CE">
        <w:rPr>
          <w:szCs w:val="28"/>
        </w:rPr>
        <w:t>й</w:t>
      </w:r>
      <w:r w:rsidRPr="007E74CE">
        <w:rPr>
          <w:szCs w:val="28"/>
        </w:rPr>
        <w:t xml:space="preserve"> заместител</w:t>
      </w:r>
      <w:r w:rsidR="00D33114" w:rsidRPr="007E74CE">
        <w:rPr>
          <w:szCs w:val="28"/>
        </w:rPr>
        <w:t>ь</w:t>
      </w:r>
      <w:r w:rsidRPr="007E74CE">
        <w:rPr>
          <w:szCs w:val="28"/>
        </w:rPr>
        <w:t xml:space="preserve"> </w:t>
      </w:r>
      <w:r w:rsidR="00D33114" w:rsidRPr="007E74CE">
        <w:rPr>
          <w:szCs w:val="28"/>
        </w:rPr>
        <w:t>главы управы</w:t>
      </w:r>
      <w:r w:rsidRPr="007E74CE">
        <w:rPr>
          <w:szCs w:val="28"/>
        </w:rPr>
        <w:t xml:space="preserve">, заместители </w:t>
      </w:r>
      <w:r w:rsidR="00D33114" w:rsidRPr="007E74CE">
        <w:rPr>
          <w:szCs w:val="28"/>
        </w:rPr>
        <w:t>главы управы</w:t>
      </w:r>
      <w:r w:rsidRPr="007E74CE">
        <w:rPr>
          <w:szCs w:val="28"/>
        </w:rPr>
        <w:t>.</w:t>
      </w:r>
    </w:p>
    <w:p w:rsidR="00E50436" w:rsidRPr="007E74CE" w:rsidRDefault="00E50436" w:rsidP="007E74CE">
      <w:pPr>
        <w:pStyle w:val="a3"/>
        <w:spacing w:line="276" w:lineRule="auto"/>
        <w:jc w:val="both"/>
        <w:rPr>
          <w:b w:val="0"/>
          <w:bCs/>
          <w:szCs w:val="28"/>
        </w:rPr>
      </w:pPr>
      <w:r w:rsidRPr="007E74CE">
        <w:rPr>
          <w:szCs w:val="28"/>
        </w:rPr>
        <w:t xml:space="preserve">       </w:t>
      </w:r>
      <w:r w:rsidR="009D0185" w:rsidRPr="007E74CE">
        <w:rPr>
          <w:szCs w:val="28"/>
        </w:rPr>
        <w:tab/>
      </w:r>
      <w:r w:rsidRPr="007E74CE">
        <w:rPr>
          <w:b w:val="0"/>
          <w:bCs/>
          <w:szCs w:val="28"/>
        </w:rPr>
        <w:t>При простановке  пометок  срочности  до</w:t>
      </w:r>
      <w:r w:rsidR="001E787C" w:rsidRPr="007E74CE">
        <w:rPr>
          <w:b w:val="0"/>
          <w:bCs/>
          <w:szCs w:val="28"/>
        </w:rPr>
        <w:t>лжностными лицами  сотрудники</w:t>
      </w:r>
      <w:r w:rsidR="008542D8" w:rsidRPr="007E74CE">
        <w:rPr>
          <w:b w:val="0"/>
          <w:bCs/>
          <w:szCs w:val="28"/>
        </w:rPr>
        <w:t>, ответственные за делопроизводство</w:t>
      </w:r>
      <w:r w:rsidR="0059383D" w:rsidRPr="007E74CE">
        <w:rPr>
          <w:b w:val="0"/>
          <w:bCs/>
          <w:szCs w:val="28"/>
        </w:rPr>
        <w:t xml:space="preserve"> в подразделениях </w:t>
      </w:r>
      <w:r w:rsidR="00D33114" w:rsidRPr="007E74CE">
        <w:rPr>
          <w:b w:val="0"/>
          <w:bCs/>
          <w:szCs w:val="28"/>
        </w:rPr>
        <w:t>управы района</w:t>
      </w:r>
      <w:r w:rsidR="008542D8" w:rsidRPr="007E74CE">
        <w:rPr>
          <w:b w:val="0"/>
          <w:bCs/>
          <w:szCs w:val="28"/>
        </w:rPr>
        <w:t xml:space="preserve">, </w:t>
      </w:r>
      <w:r w:rsidRPr="007E74CE">
        <w:rPr>
          <w:b w:val="0"/>
          <w:bCs/>
          <w:szCs w:val="28"/>
        </w:rPr>
        <w:t>обязаны  незамедлительно    довести  до сведения    исполнителей   информацию  о срочном  поручении</w:t>
      </w:r>
      <w:r w:rsidR="008542D8" w:rsidRPr="007E74CE">
        <w:rPr>
          <w:b w:val="0"/>
          <w:bCs/>
          <w:szCs w:val="28"/>
        </w:rPr>
        <w:t>.</w:t>
      </w:r>
      <w:r w:rsidRPr="007E74CE">
        <w:rPr>
          <w:b w:val="0"/>
          <w:bCs/>
          <w:szCs w:val="28"/>
        </w:rPr>
        <w:t xml:space="preserve"> </w:t>
      </w:r>
    </w:p>
    <w:p w:rsidR="00E86CD9" w:rsidRPr="007E74CE" w:rsidRDefault="000F6F68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</w:t>
      </w:r>
      <w:r w:rsidR="00E50436" w:rsidRPr="007E74CE">
        <w:rPr>
          <w:sz w:val="28"/>
          <w:szCs w:val="28"/>
        </w:rPr>
        <w:t xml:space="preserve"> </w:t>
      </w:r>
      <w:r w:rsidR="003F7327" w:rsidRPr="007E74CE">
        <w:rPr>
          <w:sz w:val="28"/>
          <w:szCs w:val="28"/>
        </w:rPr>
        <w:t xml:space="preserve">  </w:t>
      </w:r>
      <w:r w:rsidR="00E86CD9" w:rsidRPr="007E74CE">
        <w:rPr>
          <w:sz w:val="28"/>
          <w:szCs w:val="28"/>
        </w:rPr>
        <w:t xml:space="preserve">Работа с поручениями по исполнению документов, поступивших из вышестоящих органов исполнительной власти с указанием конкретных сроков исполнения, а также обращений членов Совета Федерации и депутатов Государственной Думы Федерального Собрания Российской Федерации, Московской городской Думы, </w:t>
      </w:r>
      <w:r w:rsidR="00F34AF3" w:rsidRPr="007E74CE">
        <w:rPr>
          <w:bCs/>
          <w:sz w:val="28"/>
          <w:szCs w:val="28"/>
        </w:rPr>
        <w:t>Совета депутатов муниципального округа</w:t>
      </w:r>
      <w:r w:rsidR="00F34AF3" w:rsidRPr="007E74CE">
        <w:rPr>
          <w:sz w:val="28"/>
          <w:szCs w:val="28"/>
        </w:rPr>
        <w:t xml:space="preserve">, </w:t>
      </w:r>
      <w:r w:rsidR="00E86CD9" w:rsidRPr="007E74CE">
        <w:rPr>
          <w:sz w:val="28"/>
          <w:szCs w:val="28"/>
        </w:rPr>
        <w:t xml:space="preserve">парламентских и депутатских запросов осуществляется в соответствии с </w:t>
      </w:r>
      <w:hyperlink r:id="rId14" w:history="1">
        <w:r w:rsidR="00E86CD9" w:rsidRPr="007E74CE">
          <w:rPr>
            <w:sz w:val="28"/>
            <w:szCs w:val="28"/>
          </w:rPr>
          <w:t>Регламентом</w:t>
        </w:r>
      </w:hyperlink>
      <w:r w:rsidR="00E86CD9" w:rsidRPr="007E74CE">
        <w:rPr>
          <w:sz w:val="28"/>
          <w:szCs w:val="28"/>
        </w:rPr>
        <w:t xml:space="preserve"> Правительства Москвы.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Протест</w:t>
      </w:r>
      <w:r w:rsidRPr="007E74CE">
        <w:rPr>
          <w:sz w:val="28"/>
          <w:szCs w:val="28"/>
        </w:rPr>
        <w:t xml:space="preserve"> прокурора или его заместителя подлежит  рассмотрению в течение </w:t>
      </w:r>
      <w:r w:rsidRPr="007E74CE">
        <w:rPr>
          <w:b/>
          <w:bCs/>
          <w:sz w:val="28"/>
          <w:szCs w:val="28"/>
        </w:rPr>
        <w:t>10</w:t>
      </w:r>
      <w:r w:rsidR="00CC5427" w:rsidRPr="007E74CE">
        <w:rPr>
          <w:b/>
          <w:bCs/>
          <w:sz w:val="28"/>
          <w:szCs w:val="28"/>
        </w:rPr>
        <w:t xml:space="preserve"> </w:t>
      </w:r>
      <w:r w:rsidRPr="007E74CE">
        <w:rPr>
          <w:b/>
          <w:bCs/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 xml:space="preserve">календарных </w:t>
      </w:r>
      <w:r w:rsidR="00CC5427" w:rsidRPr="007E74CE">
        <w:rPr>
          <w:b/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>дней</w:t>
      </w:r>
      <w:r w:rsidRPr="007E74CE">
        <w:rPr>
          <w:sz w:val="28"/>
          <w:szCs w:val="28"/>
        </w:rPr>
        <w:t xml:space="preserve"> с момента поступления его в </w:t>
      </w:r>
      <w:r w:rsidR="00D33114" w:rsidRPr="007E74CE">
        <w:rPr>
          <w:sz w:val="28"/>
          <w:szCs w:val="28"/>
        </w:rPr>
        <w:t>управу района</w:t>
      </w:r>
      <w:r w:rsidRPr="007E74CE">
        <w:rPr>
          <w:sz w:val="28"/>
          <w:szCs w:val="28"/>
        </w:rPr>
        <w:t xml:space="preserve"> либо в иной, установленный прокурором срок.</w:t>
      </w:r>
    </w:p>
    <w:p w:rsidR="00E50436" w:rsidRPr="007E74CE" w:rsidRDefault="00E50436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Требование прокурора об изменении распорядительного документа </w:t>
      </w:r>
      <w:r w:rsidR="00610E6A" w:rsidRPr="007E74CE">
        <w:rPr>
          <w:rFonts w:ascii="Times New Roman" w:hAnsi="Times New Roman" w:cs="Times New Roman"/>
          <w:sz w:val="28"/>
          <w:szCs w:val="28"/>
        </w:rPr>
        <w:t>управы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в связи с выявлением в нем коррупционных факторов рассматривается </w:t>
      </w:r>
      <w:r w:rsidR="00610E6A" w:rsidRPr="007E74CE">
        <w:rPr>
          <w:rFonts w:ascii="Times New Roman" w:hAnsi="Times New Roman" w:cs="Times New Roman"/>
          <w:sz w:val="28"/>
          <w:szCs w:val="28"/>
        </w:rPr>
        <w:t>главой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 в течение</w:t>
      </w:r>
      <w:r w:rsidRPr="007E74CE">
        <w:rPr>
          <w:rFonts w:ascii="Times New Roman" w:hAnsi="Times New Roman" w:cs="Times New Roman"/>
          <w:b/>
          <w:sz w:val="28"/>
          <w:szCs w:val="28"/>
        </w:rPr>
        <w:t xml:space="preserve"> 10 календарных дней</w:t>
      </w:r>
      <w:r w:rsidRPr="007E74CE">
        <w:rPr>
          <w:rFonts w:ascii="Times New Roman" w:hAnsi="Times New Roman" w:cs="Times New Roman"/>
          <w:sz w:val="28"/>
          <w:szCs w:val="28"/>
        </w:rPr>
        <w:t xml:space="preserve"> с момента его поступления в </w:t>
      </w:r>
      <w:r w:rsidR="00610E6A" w:rsidRPr="007E74CE">
        <w:rPr>
          <w:rFonts w:ascii="Times New Roman" w:hAnsi="Times New Roman" w:cs="Times New Roman"/>
          <w:sz w:val="28"/>
          <w:szCs w:val="28"/>
        </w:rPr>
        <w:t>управу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и учитывается в порядке, установленном настоящим Регламентом.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По </w:t>
      </w:r>
      <w:r w:rsidRPr="007E74CE">
        <w:rPr>
          <w:b/>
          <w:bCs/>
          <w:szCs w:val="28"/>
        </w:rPr>
        <w:t xml:space="preserve">представлению </w:t>
      </w:r>
      <w:r w:rsidRPr="007E74CE">
        <w:rPr>
          <w:szCs w:val="28"/>
        </w:rPr>
        <w:t xml:space="preserve">прокурора или его заместителя об устранении нарушений закона в течение </w:t>
      </w:r>
      <w:r w:rsidRPr="007E74CE">
        <w:rPr>
          <w:b/>
          <w:bCs/>
          <w:szCs w:val="28"/>
        </w:rPr>
        <w:t>месяца</w:t>
      </w:r>
      <w:r w:rsidRPr="007E74CE">
        <w:rPr>
          <w:szCs w:val="28"/>
        </w:rPr>
        <w:t xml:space="preserve"> со дня поступления в </w:t>
      </w:r>
      <w:r w:rsidR="00610E6A" w:rsidRPr="007E74CE">
        <w:rPr>
          <w:szCs w:val="28"/>
        </w:rPr>
        <w:t>управу района</w:t>
      </w:r>
      <w:r w:rsidRPr="007E74CE">
        <w:rPr>
          <w:szCs w:val="28"/>
        </w:rPr>
        <w:t xml:space="preserve"> в прокуратуру направляется письменный ответ, содержащий информацию о принятых конкретных мерах по устранению допущенных нарушений закона, их причин и условий, им способствующих.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Корректировка срока исполнения</w:t>
      </w:r>
      <w:r w:rsidRPr="007E74CE">
        <w:rPr>
          <w:sz w:val="28"/>
          <w:szCs w:val="28"/>
        </w:rPr>
        <w:t xml:space="preserve"> производится должностным лицом, его установившим, </w:t>
      </w:r>
      <w:r w:rsidR="00956F5A" w:rsidRPr="007E74CE">
        <w:rPr>
          <w:sz w:val="28"/>
          <w:szCs w:val="28"/>
        </w:rPr>
        <w:t xml:space="preserve">или другими должностными лицами, имеющими право давать поручения по исполнению документов от его имени, </w:t>
      </w:r>
      <w:r w:rsidRPr="007E74CE">
        <w:rPr>
          <w:sz w:val="28"/>
          <w:szCs w:val="28"/>
        </w:rPr>
        <w:t>на основании информации (справки) ответственного исполнителя поручения.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  <w:r w:rsidRPr="007E74CE">
        <w:rPr>
          <w:sz w:val="28"/>
          <w:szCs w:val="28"/>
        </w:rPr>
        <w:t xml:space="preserve">Если в установленный срок исполнение документа невозможно, то ответственным исполнителем, готовится справка на имя должностного лица, подписавшего резолюцию, с обоснованием необходимости продления срока, не позднее, чем </w:t>
      </w:r>
      <w:r w:rsidRPr="007E74CE">
        <w:rPr>
          <w:b/>
          <w:sz w:val="28"/>
          <w:szCs w:val="28"/>
        </w:rPr>
        <w:t>за два дня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bCs/>
          <w:sz w:val="28"/>
          <w:szCs w:val="28"/>
        </w:rPr>
        <w:t>до истечения срока исполнения.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Решение о снятии с контроля поручений</w:t>
      </w:r>
      <w:r w:rsidRPr="007E74CE">
        <w:rPr>
          <w:sz w:val="28"/>
          <w:szCs w:val="28"/>
        </w:rPr>
        <w:t xml:space="preserve"> производится должностным лицом, поставившим документ на контроль.</w:t>
      </w:r>
    </w:p>
    <w:p w:rsidR="00E50436" w:rsidRPr="007E74CE" w:rsidRDefault="00E50436" w:rsidP="007E74CE">
      <w:pPr>
        <w:pStyle w:val="33"/>
        <w:spacing w:line="276" w:lineRule="auto"/>
        <w:rPr>
          <w:szCs w:val="28"/>
        </w:rPr>
      </w:pPr>
      <w:r w:rsidRPr="007E74CE">
        <w:rPr>
          <w:szCs w:val="28"/>
        </w:rPr>
        <w:t>Основанием для снятия с контроля может служить: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подписанный и зарегистрированный окончательный ответ;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справка о результатах выполнения поручения.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Поручение о подготовке проекта</w:t>
      </w:r>
      <w:r w:rsidRPr="007E74CE">
        <w:rPr>
          <w:sz w:val="28"/>
          <w:szCs w:val="28"/>
        </w:rPr>
        <w:t xml:space="preserve"> распорядительного документа </w:t>
      </w:r>
      <w:r w:rsidR="00610E6A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считается выполненным, когда оформленный проект распорядительного документа подписан </w:t>
      </w:r>
      <w:r w:rsidR="00610E6A" w:rsidRPr="007E74CE">
        <w:rPr>
          <w:sz w:val="28"/>
          <w:szCs w:val="28"/>
        </w:rPr>
        <w:t>главой управы</w:t>
      </w:r>
      <w:r w:rsidRPr="007E74CE">
        <w:rPr>
          <w:sz w:val="28"/>
          <w:szCs w:val="28"/>
        </w:rPr>
        <w:t xml:space="preserve"> и ему присвоен регистрационный номер.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Решение о снятии с контроля документов с грифом «Особый контроль» принимает </w:t>
      </w:r>
      <w:r w:rsidR="00610E6A" w:rsidRPr="007E74CE">
        <w:rPr>
          <w:sz w:val="28"/>
          <w:szCs w:val="28"/>
        </w:rPr>
        <w:t>глава управы</w:t>
      </w:r>
      <w:r w:rsidRPr="007E74CE">
        <w:rPr>
          <w:sz w:val="28"/>
          <w:szCs w:val="28"/>
        </w:rPr>
        <w:t xml:space="preserve"> и </w:t>
      </w:r>
      <w:r w:rsidR="00610E6A" w:rsidRPr="007E74CE">
        <w:rPr>
          <w:sz w:val="28"/>
          <w:szCs w:val="28"/>
        </w:rPr>
        <w:t>заместитель главы управы по работе с населением</w:t>
      </w:r>
      <w:r w:rsidRPr="007E74CE">
        <w:rPr>
          <w:sz w:val="28"/>
          <w:szCs w:val="28"/>
        </w:rPr>
        <w:t>.</w:t>
      </w:r>
    </w:p>
    <w:p w:rsidR="00886505" w:rsidRPr="007E74CE" w:rsidRDefault="00886505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 Исполненными считаются служебный документ и обращение гражданина, по которым рассмотрены все поставленные вопросы, приняты необходимые меры и корреспондентам даны исчерпывающие ответы.</w:t>
      </w:r>
    </w:p>
    <w:p w:rsidR="00154310" w:rsidRPr="007E74CE" w:rsidRDefault="00154310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/>
          <w:szCs w:val="28"/>
        </w:rPr>
      </w:pP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/>
          <w:szCs w:val="28"/>
        </w:rPr>
      </w:pPr>
      <w:r w:rsidRPr="007E74CE">
        <w:rPr>
          <w:b/>
          <w:szCs w:val="28"/>
        </w:rPr>
        <w:t>7.2.2. Порядок исполнения документа.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Исполнение документов осуществляется в соответствии с поручениями должностных лиц </w:t>
      </w:r>
      <w:r w:rsidR="00610E6A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>, содержащимися в распоряди</w:t>
      </w:r>
      <w:r w:rsidR="00420293" w:rsidRPr="007E74CE">
        <w:rPr>
          <w:sz w:val="28"/>
          <w:szCs w:val="28"/>
        </w:rPr>
        <w:t xml:space="preserve">тельных документах, протоколах и </w:t>
      </w:r>
      <w:r w:rsidRPr="007E74CE">
        <w:rPr>
          <w:sz w:val="28"/>
          <w:szCs w:val="28"/>
        </w:rPr>
        <w:t>резолюциях.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Если </w:t>
      </w:r>
      <w:r w:rsidR="008736FA" w:rsidRPr="007E74CE">
        <w:rPr>
          <w:sz w:val="28"/>
          <w:szCs w:val="28"/>
        </w:rPr>
        <w:t xml:space="preserve">в резолюции служебного документа или обращения гражданина в качестве исполнителя указаны </w:t>
      </w:r>
      <w:r w:rsidRPr="007E74CE">
        <w:rPr>
          <w:sz w:val="28"/>
          <w:szCs w:val="28"/>
        </w:rPr>
        <w:t>нескольк</w:t>
      </w:r>
      <w:r w:rsidR="008736FA" w:rsidRPr="007E74CE">
        <w:rPr>
          <w:sz w:val="28"/>
          <w:szCs w:val="28"/>
        </w:rPr>
        <w:t>о</w:t>
      </w:r>
      <w:r w:rsidRPr="007E74CE">
        <w:rPr>
          <w:sz w:val="28"/>
          <w:szCs w:val="28"/>
        </w:rPr>
        <w:t xml:space="preserve"> лиц и не </w:t>
      </w:r>
      <w:r w:rsidR="008736FA" w:rsidRPr="007E74CE">
        <w:rPr>
          <w:sz w:val="28"/>
          <w:szCs w:val="28"/>
        </w:rPr>
        <w:t>определен</w:t>
      </w:r>
      <w:r w:rsidRPr="007E74CE">
        <w:rPr>
          <w:sz w:val="28"/>
          <w:szCs w:val="28"/>
        </w:rPr>
        <w:t xml:space="preserve"> ответственный исполнитель, ответственным за подготовку обобщенной информации является лицо, указанное в резолюции (поручении)  первым</w:t>
      </w:r>
      <w:r w:rsidR="000914BE" w:rsidRPr="007E74CE">
        <w:rPr>
          <w:sz w:val="28"/>
          <w:szCs w:val="28"/>
        </w:rPr>
        <w:t xml:space="preserve"> (далее – ответственный исполнитель)</w:t>
      </w:r>
      <w:r w:rsidRPr="007E74CE">
        <w:rPr>
          <w:sz w:val="28"/>
          <w:szCs w:val="28"/>
        </w:rPr>
        <w:t>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Должностное лицо, указанное в резолюции отдельно от основных исполнителей (знак +), принимает участие в работе над документом при необходимости, по собственному усмотрению</w:t>
      </w:r>
      <w:r w:rsidR="00956F5A" w:rsidRPr="007E74CE">
        <w:rPr>
          <w:sz w:val="28"/>
          <w:szCs w:val="28"/>
        </w:rPr>
        <w:t>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 Соисполнители не позднее, чем за </w:t>
      </w:r>
      <w:r w:rsidRPr="007E74CE">
        <w:rPr>
          <w:b/>
          <w:szCs w:val="28"/>
        </w:rPr>
        <w:t>5 дней</w:t>
      </w:r>
      <w:r w:rsidRPr="007E74CE">
        <w:rPr>
          <w:szCs w:val="28"/>
        </w:rPr>
        <w:t xml:space="preserve">, до истечения срока исполнения документа, </w:t>
      </w:r>
      <w:r w:rsidR="000914BE" w:rsidRPr="007E74CE">
        <w:rPr>
          <w:szCs w:val="28"/>
        </w:rPr>
        <w:t xml:space="preserve">обязаны предоставить </w:t>
      </w:r>
      <w:r w:rsidRPr="007E74CE">
        <w:rPr>
          <w:szCs w:val="28"/>
        </w:rPr>
        <w:t>ответственному исполнителю справки для обобщения и составления отчета</w:t>
      </w:r>
      <w:r w:rsidR="000914BE" w:rsidRPr="007E74CE">
        <w:rPr>
          <w:szCs w:val="28"/>
        </w:rPr>
        <w:t xml:space="preserve"> </w:t>
      </w:r>
      <w:r w:rsidRPr="007E74CE">
        <w:rPr>
          <w:szCs w:val="28"/>
        </w:rPr>
        <w:t xml:space="preserve"> либо сообщают свое мнение по поднятому в документе вопросу в другой форме, устраивающей ответственного исполнителя.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Ответственному исполнителю дается право созыва соисполнителей.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Соисполнители в равной степени несут ответственность за качественную и своевременную подготовку проектов ответов документов.</w:t>
      </w:r>
    </w:p>
    <w:p w:rsidR="000914BE" w:rsidRPr="007E74CE" w:rsidRDefault="000914B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Ответственный исполнитель обо</w:t>
      </w:r>
      <w:r w:rsidR="008736FA" w:rsidRPr="007E74CE">
        <w:rPr>
          <w:sz w:val="28"/>
          <w:szCs w:val="28"/>
        </w:rPr>
        <w:t>б</w:t>
      </w:r>
      <w:r w:rsidRPr="007E74CE">
        <w:rPr>
          <w:sz w:val="28"/>
          <w:szCs w:val="28"/>
        </w:rPr>
        <w:t>щает полученную информацию и представляет должностному лицу, давшему поручение, документ (справку, информацию) по исполнению резолюции (поручения) с указанием мнения соисполнителей</w:t>
      </w:r>
      <w:r w:rsidR="00454DA5" w:rsidRPr="007E74CE">
        <w:rPr>
          <w:sz w:val="28"/>
          <w:szCs w:val="28"/>
        </w:rPr>
        <w:t>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Справки (информация) о ходе и результатах исполнения поручений </w:t>
      </w:r>
      <w:r w:rsidR="00610E6A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 должны подписываться руководителями структурных подразделений </w:t>
      </w:r>
      <w:r w:rsidR="00610E6A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,  </w:t>
      </w:r>
      <w:r w:rsidR="00610E6A" w:rsidRPr="007E74CE">
        <w:rPr>
          <w:sz w:val="28"/>
          <w:szCs w:val="28"/>
        </w:rPr>
        <w:t>районных</w:t>
      </w:r>
      <w:r w:rsidRPr="007E74CE">
        <w:rPr>
          <w:sz w:val="28"/>
          <w:szCs w:val="28"/>
        </w:rPr>
        <w:t xml:space="preserve"> </w:t>
      </w:r>
      <w:r w:rsidR="008736FA" w:rsidRPr="007E74CE">
        <w:rPr>
          <w:sz w:val="28"/>
          <w:szCs w:val="28"/>
        </w:rPr>
        <w:t xml:space="preserve"> </w:t>
      </w:r>
      <w:r w:rsidRPr="007E74CE">
        <w:rPr>
          <w:sz w:val="28"/>
          <w:szCs w:val="28"/>
        </w:rPr>
        <w:t xml:space="preserve">служб, которым даны поручения или лицами, исполняющими их обязанности, и представляться в срок, указанный в поручении, либо в течение </w:t>
      </w:r>
      <w:r w:rsidRPr="007E74CE">
        <w:rPr>
          <w:b/>
          <w:sz w:val="28"/>
          <w:szCs w:val="28"/>
        </w:rPr>
        <w:t>30 календарных дней</w:t>
      </w:r>
      <w:r w:rsidRPr="007E74CE">
        <w:rPr>
          <w:sz w:val="28"/>
          <w:szCs w:val="28"/>
        </w:rPr>
        <w:t xml:space="preserve"> со дня регистрации документа в </w:t>
      </w:r>
      <w:r w:rsidR="00610E6A" w:rsidRPr="007E74CE">
        <w:rPr>
          <w:sz w:val="28"/>
          <w:szCs w:val="28"/>
        </w:rPr>
        <w:t>управе района</w:t>
      </w:r>
      <w:r w:rsidRPr="007E74CE">
        <w:rPr>
          <w:sz w:val="28"/>
          <w:szCs w:val="28"/>
        </w:rPr>
        <w:t>, если срок не был указан.</w:t>
      </w:r>
    </w:p>
    <w:p w:rsidR="00CF48C6" w:rsidRPr="007E74CE" w:rsidRDefault="00CF48C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Справки (информация) о ходе и результатах исполнения поручений </w:t>
      </w:r>
      <w:r w:rsidR="00610E6A" w:rsidRPr="007E74CE">
        <w:rPr>
          <w:sz w:val="28"/>
          <w:szCs w:val="28"/>
        </w:rPr>
        <w:t xml:space="preserve">префекта и должностных лиц префектуры </w:t>
      </w:r>
      <w:r w:rsidRPr="007E74CE">
        <w:rPr>
          <w:sz w:val="28"/>
          <w:szCs w:val="28"/>
        </w:rPr>
        <w:t xml:space="preserve">готовятся согласно Регламенту </w:t>
      </w:r>
      <w:r w:rsidR="00610E6A" w:rsidRPr="007E74CE">
        <w:rPr>
          <w:sz w:val="28"/>
          <w:szCs w:val="28"/>
        </w:rPr>
        <w:t>префектуры Южного административного округа города Москвы</w:t>
      </w:r>
      <w:r w:rsidRPr="007E74CE">
        <w:rPr>
          <w:sz w:val="28"/>
          <w:szCs w:val="28"/>
        </w:rPr>
        <w:t>.</w:t>
      </w:r>
    </w:p>
    <w:p w:rsidR="00CF48C6" w:rsidRPr="007E74CE" w:rsidRDefault="00CF48C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Справка (информация) о ходе и результатах исполнения поручения должна содержать конкретную и четкую информацию по всем вопросам, поставленным</w:t>
      </w:r>
      <w:r w:rsidR="00F34AF3" w:rsidRPr="007E74CE">
        <w:rPr>
          <w:sz w:val="28"/>
          <w:szCs w:val="28"/>
        </w:rPr>
        <w:t xml:space="preserve"> в</w:t>
      </w:r>
      <w:r w:rsidRPr="007E74CE">
        <w:rPr>
          <w:sz w:val="28"/>
          <w:szCs w:val="28"/>
        </w:rPr>
        <w:t xml:space="preserve"> поручении, служебном документе и обращении гражданина.</w:t>
      </w:r>
    </w:p>
    <w:p w:rsidR="00FF1DE9" w:rsidRPr="007E74CE" w:rsidRDefault="00FF1DE9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 Если по контрольному документу требуется дать ответ Администрации Президента Российской Федерации, Правительству Российской Федерации, Совету Федерации и Государственной Думе Федерального Собрания Российской Федерации через </w:t>
      </w:r>
      <w:r w:rsidR="00610E6A" w:rsidRPr="007E74CE">
        <w:rPr>
          <w:sz w:val="28"/>
          <w:szCs w:val="28"/>
        </w:rPr>
        <w:t>префектуру Южного административного округа города Москвы</w:t>
      </w:r>
      <w:r w:rsidRPr="007E74CE">
        <w:rPr>
          <w:sz w:val="28"/>
          <w:szCs w:val="28"/>
        </w:rPr>
        <w:t xml:space="preserve">, документ оформляется за подписью </w:t>
      </w:r>
      <w:r w:rsidR="00610E6A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 на бланке «</w:t>
      </w:r>
      <w:r w:rsidR="00610E6A" w:rsidRPr="007E74CE">
        <w:rPr>
          <w:sz w:val="28"/>
          <w:szCs w:val="28"/>
        </w:rPr>
        <w:t>Глава управы</w:t>
      </w:r>
      <w:r w:rsidRPr="007E74CE">
        <w:rPr>
          <w:sz w:val="28"/>
          <w:szCs w:val="28"/>
        </w:rPr>
        <w:t xml:space="preserve">» и направляется в </w:t>
      </w:r>
      <w:r w:rsidR="00610E6A" w:rsidRPr="007E74CE">
        <w:rPr>
          <w:sz w:val="28"/>
          <w:szCs w:val="28"/>
        </w:rPr>
        <w:t>префектуру</w:t>
      </w:r>
      <w:r w:rsidRPr="007E74CE">
        <w:rPr>
          <w:sz w:val="28"/>
          <w:szCs w:val="28"/>
        </w:rPr>
        <w:t xml:space="preserve"> в двух экземплярах (с указанием, на какой исходящий номер документа  </w:t>
      </w:r>
      <w:r w:rsidR="00610E6A" w:rsidRPr="007E74CE">
        <w:rPr>
          <w:sz w:val="28"/>
          <w:szCs w:val="28"/>
        </w:rPr>
        <w:t>префектуры</w:t>
      </w:r>
      <w:r w:rsidRPr="007E74CE">
        <w:rPr>
          <w:sz w:val="28"/>
          <w:szCs w:val="28"/>
        </w:rPr>
        <w:t xml:space="preserve"> дается ответ).</w:t>
      </w:r>
    </w:p>
    <w:p w:rsidR="00FF1DE9" w:rsidRPr="007E74CE" w:rsidRDefault="00FF1DE9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В случае отсутствия </w:t>
      </w:r>
      <w:r w:rsidR="00610E6A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 ответ может быть подписан лицом, исполняющим его обязанности.</w:t>
      </w:r>
    </w:p>
    <w:p w:rsidR="00FF1DE9" w:rsidRPr="007E74CE" w:rsidRDefault="00FF1DE9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По документам с поручениями (резолюциями) должностных лиц </w:t>
      </w:r>
      <w:r w:rsidR="00610E6A" w:rsidRPr="007E74CE">
        <w:rPr>
          <w:sz w:val="28"/>
          <w:szCs w:val="28"/>
        </w:rPr>
        <w:t>префектуры</w:t>
      </w:r>
      <w:r w:rsidRPr="007E74CE">
        <w:rPr>
          <w:sz w:val="28"/>
          <w:szCs w:val="28"/>
        </w:rPr>
        <w:t xml:space="preserve"> в адрес </w:t>
      </w:r>
      <w:r w:rsidR="00610E6A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ответ в </w:t>
      </w:r>
      <w:r w:rsidR="00610E6A" w:rsidRPr="007E74CE">
        <w:rPr>
          <w:sz w:val="28"/>
          <w:szCs w:val="28"/>
        </w:rPr>
        <w:t>префектуру</w:t>
      </w:r>
      <w:r w:rsidRPr="007E74CE">
        <w:rPr>
          <w:sz w:val="28"/>
          <w:szCs w:val="28"/>
        </w:rPr>
        <w:t xml:space="preserve"> и корреспонденту (организации, гражданину) дает </w:t>
      </w:r>
      <w:r w:rsidR="00221758" w:rsidRPr="007E74CE">
        <w:rPr>
          <w:sz w:val="28"/>
          <w:szCs w:val="28"/>
        </w:rPr>
        <w:t>глава управы либо лицо, исполняющее его обязанности.</w:t>
      </w:r>
    </w:p>
    <w:p w:rsidR="00FF1DE9" w:rsidRPr="007E74CE" w:rsidRDefault="00FF1DE9" w:rsidP="007E74CE">
      <w:pPr>
        <w:pStyle w:val="21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Ответ на обращение организации или гражданина, поступившее в префектуру и направленное по принадлежности в управу района, даёт </w:t>
      </w:r>
      <w:r w:rsidR="00221758" w:rsidRPr="007E74CE">
        <w:rPr>
          <w:szCs w:val="28"/>
        </w:rPr>
        <w:t>глава управы либо лицо, исполняющее его обязанности.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Ответы на служебный документ и письменное обращение гражданина даются, как правило, в письменной форме.</w:t>
      </w:r>
    </w:p>
    <w:p w:rsidR="005B21A3" w:rsidRPr="007E74CE" w:rsidRDefault="005B21A3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 ответе заявителю указывается: «В связи с Вашим обращением в адрес Мэра Москвы (Президента Российской Федерации,  Правительства Москвы, в префектуру  и т.п.)</w:t>
      </w:r>
      <w:r w:rsidR="00C55B81" w:rsidRPr="007E74CE">
        <w:rPr>
          <w:sz w:val="28"/>
          <w:szCs w:val="28"/>
        </w:rPr>
        <w:t>»</w:t>
      </w:r>
      <w:r w:rsidRPr="007E74CE">
        <w:rPr>
          <w:sz w:val="28"/>
          <w:szCs w:val="28"/>
        </w:rPr>
        <w:t>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На устные обращения граждан, как правило, дается ответ в устной форме.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  <w:r w:rsidRPr="007E74CE">
        <w:rPr>
          <w:sz w:val="28"/>
          <w:szCs w:val="28"/>
        </w:rPr>
        <w:t>Допускается устная форма ответа (если такая форма устраивает заявителя или обратившуюся организацию), о чем на документах и обращениях граждан (либо на отдельных справках) делается соответствующая отметка исполнителем с указанием даты ответа (при личном посещении, по телефону и т.д.), его краткого содержания и информацией о конкретном лице, давшем ответ (фамилия, имя, отчество, должность, номер телефона), а также  лице, его получивш</w:t>
      </w:r>
      <w:r w:rsidR="00734BEC" w:rsidRPr="007E74CE">
        <w:rPr>
          <w:sz w:val="28"/>
          <w:szCs w:val="28"/>
        </w:rPr>
        <w:t>е</w:t>
      </w:r>
      <w:r w:rsidRPr="007E74CE">
        <w:rPr>
          <w:sz w:val="28"/>
          <w:szCs w:val="28"/>
        </w:rPr>
        <w:t>м.</w:t>
      </w:r>
    </w:p>
    <w:p w:rsidR="00154310" w:rsidRPr="007E74CE" w:rsidRDefault="00154310" w:rsidP="007E74CE">
      <w:pPr>
        <w:autoSpaceDE w:val="0"/>
        <w:autoSpaceDN w:val="0"/>
        <w:adjustRightInd w:val="0"/>
        <w:spacing w:line="276" w:lineRule="auto"/>
        <w:ind w:firstLine="539"/>
        <w:jc w:val="both"/>
        <w:outlineLvl w:val="0"/>
        <w:rPr>
          <w:b/>
          <w:bCs/>
          <w:sz w:val="28"/>
          <w:szCs w:val="28"/>
        </w:rPr>
      </w:pPr>
    </w:p>
    <w:p w:rsidR="00473DFC" w:rsidRPr="007E74CE" w:rsidRDefault="00473DFC" w:rsidP="007E74CE">
      <w:pPr>
        <w:autoSpaceDE w:val="0"/>
        <w:autoSpaceDN w:val="0"/>
        <w:adjustRightInd w:val="0"/>
        <w:spacing w:line="276" w:lineRule="auto"/>
        <w:ind w:firstLine="539"/>
        <w:jc w:val="both"/>
        <w:outlineLvl w:val="0"/>
        <w:rPr>
          <w:b/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7.2.3. Порядок работы с проектами правовых актов Мэра Москвы и Правительства Москвы</w:t>
      </w:r>
    </w:p>
    <w:p w:rsidR="00100C64" w:rsidRPr="007E74CE" w:rsidRDefault="00473DFC" w:rsidP="00E44D13">
      <w:pPr>
        <w:pStyle w:val="a3"/>
        <w:spacing w:line="276" w:lineRule="auto"/>
        <w:ind w:left="20" w:right="20" w:firstLine="560"/>
        <w:jc w:val="both"/>
        <w:rPr>
          <w:b w:val="0"/>
          <w:szCs w:val="28"/>
        </w:rPr>
      </w:pPr>
      <w:r w:rsidRPr="007E74CE">
        <w:rPr>
          <w:bCs/>
          <w:szCs w:val="28"/>
        </w:rPr>
        <w:t xml:space="preserve">7.2.3.1.  </w:t>
      </w:r>
      <w:r w:rsidR="00100C64" w:rsidRPr="007E74CE">
        <w:rPr>
          <w:rStyle w:val="12"/>
          <w:b w:val="0"/>
          <w:sz w:val="28"/>
          <w:szCs w:val="28"/>
        </w:rPr>
        <w:t>Подготовка и согласование проектов правовых актов осу</w:t>
      </w:r>
      <w:r w:rsidR="00100C64" w:rsidRPr="007E74CE">
        <w:rPr>
          <w:rStyle w:val="12"/>
          <w:b w:val="0"/>
          <w:sz w:val="28"/>
          <w:szCs w:val="28"/>
        </w:rPr>
        <w:softHyphen/>
        <w:t>ществляется с использованием автоматизированной информационной си</w:t>
      </w:r>
      <w:r w:rsidR="00100C64" w:rsidRPr="007E74CE">
        <w:rPr>
          <w:rStyle w:val="12"/>
          <w:b w:val="0"/>
          <w:sz w:val="28"/>
          <w:szCs w:val="28"/>
        </w:rPr>
        <w:softHyphen/>
        <w:t>стемы "Согласование документов" (далее - АИС СД), обеспечивающей подготовку и согласование проектов правовых актов в электронном виде, с момента ввода информационной системы города Москвы в эксплуатацию, за исключением проектов правовых актов, требующих подготовки и согла</w:t>
      </w:r>
      <w:r w:rsidR="00100C64" w:rsidRPr="007E74CE">
        <w:rPr>
          <w:rStyle w:val="12"/>
          <w:b w:val="0"/>
          <w:sz w:val="28"/>
          <w:szCs w:val="28"/>
        </w:rPr>
        <w:softHyphen/>
        <w:t>сования исключительно на бумажном носителе в случаях, определенных Аппаратом Мэра и Правительства Москвы.</w:t>
      </w:r>
    </w:p>
    <w:p w:rsidR="00100C64" w:rsidRPr="007E74CE" w:rsidRDefault="000D7A9D" w:rsidP="007E74CE">
      <w:pPr>
        <w:autoSpaceDE w:val="0"/>
        <w:autoSpaceDN w:val="0"/>
        <w:adjustRightInd w:val="0"/>
        <w:spacing w:line="276" w:lineRule="auto"/>
        <w:ind w:firstLine="539"/>
        <w:jc w:val="both"/>
        <w:rPr>
          <w:rStyle w:val="12"/>
          <w:sz w:val="28"/>
          <w:szCs w:val="28"/>
        </w:rPr>
      </w:pPr>
      <w:r>
        <w:rPr>
          <w:rStyle w:val="12"/>
          <w:sz w:val="28"/>
          <w:szCs w:val="28"/>
        </w:rPr>
        <w:t>Служба по работе со служебной корреспонденцией</w:t>
      </w:r>
      <w:r w:rsidR="00100C64" w:rsidRPr="007E74CE">
        <w:rPr>
          <w:rStyle w:val="12"/>
          <w:sz w:val="28"/>
          <w:szCs w:val="28"/>
        </w:rPr>
        <w:t>, письмами граждан, организации приема населения и материально-технического обеспечения готовит проект резолюции и представляет на подпись главе управы.</w:t>
      </w:r>
    </w:p>
    <w:p w:rsidR="00473DFC" w:rsidRPr="007E74CE" w:rsidRDefault="00473DFC" w:rsidP="007E74CE">
      <w:pPr>
        <w:autoSpaceDE w:val="0"/>
        <w:autoSpaceDN w:val="0"/>
        <w:adjustRightInd w:val="0"/>
        <w:spacing w:line="276" w:lineRule="auto"/>
        <w:ind w:firstLine="539"/>
        <w:jc w:val="both"/>
        <w:rPr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7.2.3.2.</w:t>
      </w:r>
      <w:r w:rsidRPr="007E74CE">
        <w:rPr>
          <w:bCs/>
          <w:sz w:val="28"/>
          <w:szCs w:val="28"/>
        </w:rPr>
        <w:t xml:space="preserve"> Согласование поступивших в </w:t>
      </w:r>
      <w:r w:rsidR="00221758" w:rsidRPr="007E74CE">
        <w:rPr>
          <w:bCs/>
          <w:sz w:val="28"/>
          <w:szCs w:val="28"/>
        </w:rPr>
        <w:t>управу района</w:t>
      </w:r>
      <w:r w:rsidRPr="007E74CE">
        <w:rPr>
          <w:bCs/>
          <w:sz w:val="28"/>
          <w:szCs w:val="28"/>
        </w:rPr>
        <w:t xml:space="preserve"> проектов осуществляется в соответствии с требованиями </w:t>
      </w:r>
      <w:hyperlink r:id="rId15" w:history="1">
        <w:r w:rsidRPr="007E74CE">
          <w:rPr>
            <w:bCs/>
            <w:sz w:val="28"/>
            <w:szCs w:val="28"/>
          </w:rPr>
          <w:t>Регламента</w:t>
        </w:r>
      </w:hyperlink>
      <w:r w:rsidRPr="007E74CE">
        <w:rPr>
          <w:bCs/>
          <w:sz w:val="28"/>
          <w:szCs w:val="28"/>
        </w:rPr>
        <w:t xml:space="preserve"> Правительства Москвы.</w:t>
      </w:r>
    </w:p>
    <w:p w:rsidR="00473DFC" w:rsidRPr="007E74CE" w:rsidRDefault="00473DFC" w:rsidP="007E74CE">
      <w:pPr>
        <w:autoSpaceDE w:val="0"/>
        <w:autoSpaceDN w:val="0"/>
        <w:adjustRightInd w:val="0"/>
        <w:spacing w:line="276" w:lineRule="auto"/>
        <w:ind w:firstLine="539"/>
        <w:jc w:val="both"/>
        <w:rPr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7.</w:t>
      </w:r>
      <w:r w:rsidR="00AD4D19" w:rsidRPr="007E74CE">
        <w:rPr>
          <w:b/>
          <w:bCs/>
          <w:sz w:val="28"/>
          <w:szCs w:val="28"/>
        </w:rPr>
        <w:t>2</w:t>
      </w:r>
      <w:r w:rsidRPr="007E74CE">
        <w:rPr>
          <w:b/>
          <w:bCs/>
          <w:sz w:val="28"/>
          <w:szCs w:val="28"/>
        </w:rPr>
        <w:t>.</w:t>
      </w:r>
      <w:r w:rsidR="00AD4D19" w:rsidRPr="007E74CE">
        <w:rPr>
          <w:b/>
          <w:bCs/>
          <w:sz w:val="28"/>
          <w:szCs w:val="28"/>
        </w:rPr>
        <w:t>3.3.</w:t>
      </w:r>
      <w:r w:rsidR="00AD4D19" w:rsidRPr="007E74CE">
        <w:rPr>
          <w:bCs/>
          <w:sz w:val="28"/>
          <w:szCs w:val="28"/>
        </w:rPr>
        <w:t xml:space="preserve">  </w:t>
      </w:r>
      <w:r w:rsidRPr="007E74CE">
        <w:rPr>
          <w:bCs/>
          <w:sz w:val="28"/>
          <w:szCs w:val="28"/>
        </w:rPr>
        <w:t xml:space="preserve">Срок рассмотрения проектов правовых актов, представленных на согласование, не должен превышать </w:t>
      </w:r>
      <w:r w:rsidRPr="007E74CE">
        <w:rPr>
          <w:b/>
          <w:bCs/>
          <w:sz w:val="28"/>
          <w:szCs w:val="28"/>
        </w:rPr>
        <w:t>7 календарных дней</w:t>
      </w:r>
      <w:r w:rsidRPr="007E74CE">
        <w:rPr>
          <w:bCs/>
          <w:sz w:val="28"/>
          <w:szCs w:val="28"/>
        </w:rPr>
        <w:t xml:space="preserve"> с момента регистрации в </w:t>
      </w:r>
      <w:r w:rsidR="00221758" w:rsidRPr="007E74CE">
        <w:rPr>
          <w:bCs/>
          <w:sz w:val="28"/>
          <w:szCs w:val="28"/>
        </w:rPr>
        <w:t>управе района</w:t>
      </w:r>
      <w:r w:rsidRPr="007E74CE">
        <w:rPr>
          <w:bCs/>
          <w:sz w:val="28"/>
          <w:szCs w:val="28"/>
        </w:rPr>
        <w:t xml:space="preserve">, если </w:t>
      </w:r>
      <w:r w:rsidR="00AD4D19" w:rsidRPr="007E74CE">
        <w:rPr>
          <w:bCs/>
          <w:sz w:val="28"/>
          <w:szCs w:val="28"/>
        </w:rPr>
        <w:t>не установлен иной срок</w:t>
      </w:r>
      <w:r w:rsidRPr="007E74CE">
        <w:rPr>
          <w:bCs/>
          <w:sz w:val="28"/>
          <w:szCs w:val="28"/>
        </w:rPr>
        <w:t>.</w:t>
      </w:r>
    </w:p>
    <w:p w:rsidR="00473DFC" w:rsidRPr="007E74CE" w:rsidRDefault="00473DFC" w:rsidP="007E74CE">
      <w:pPr>
        <w:autoSpaceDE w:val="0"/>
        <w:autoSpaceDN w:val="0"/>
        <w:adjustRightInd w:val="0"/>
        <w:spacing w:line="276" w:lineRule="auto"/>
        <w:ind w:firstLine="539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При оперативной подготовке проекта правового акта по указанию Мэра Москвы срок согласования не должен превышать </w:t>
      </w:r>
      <w:r w:rsidRPr="007E74CE">
        <w:rPr>
          <w:b/>
          <w:bCs/>
          <w:sz w:val="28"/>
          <w:szCs w:val="28"/>
        </w:rPr>
        <w:t>трех рабочих дней</w:t>
      </w:r>
      <w:r w:rsidRPr="007E74CE">
        <w:rPr>
          <w:bCs/>
          <w:sz w:val="28"/>
          <w:szCs w:val="28"/>
        </w:rPr>
        <w:t xml:space="preserve"> с момента получения документа </w:t>
      </w:r>
      <w:r w:rsidR="00221758" w:rsidRPr="007E74CE">
        <w:rPr>
          <w:bCs/>
          <w:sz w:val="28"/>
          <w:szCs w:val="28"/>
        </w:rPr>
        <w:t>управой района</w:t>
      </w:r>
      <w:r w:rsidRPr="007E74CE">
        <w:rPr>
          <w:bCs/>
          <w:sz w:val="28"/>
          <w:szCs w:val="28"/>
        </w:rPr>
        <w:t>.</w:t>
      </w:r>
    </w:p>
    <w:p w:rsidR="00473DFC" w:rsidRPr="007E74CE" w:rsidRDefault="00473DFC" w:rsidP="007E74CE">
      <w:pPr>
        <w:autoSpaceDE w:val="0"/>
        <w:autoSpaceDN w:val="0"/>
        <w:adjustRightInd w:val="0"/>
        <w:spacing w:line="276" w:lineRule="auto"/>
        <w:ind w:firstLine="539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При повторном представлении на согласование проектов правовых актов, доработанных по замечаниям, согласование не должно превышать </w:t>
      </w:r>
      <w:r w:rsidRPr="007E74CE">
        <w:rPr>
          <w:b/>
          <w:bCs/>
          <w:sz w:val="28"/>
          <w:szCs w:val="28"/>
        </w:rPr>
        <w:t>пяти календарных дней</w:t>
      </w:r>
      <w:r w:rsidRPr="007E74CE">
        <w:rPr>
          <w:bCs/>
          <w:sz w:val="28"/>
          <w:szCs w:val="28"/>
        </w:rPr>
        <w:t>, если не установлен иной срок.</w:t>
      </w:r>
    </w:p>
    <w:p w:rsidR="00C92A3F" w:rsidRPr="007E74CE" w:rsidRDefault="00AD4D19" w:rsidP="007E74CE">
      <w:pPr>
        <w:pStyle w:val="a3"/>
        <w:spacing w:line="482" w:lineRule="exact"/>
        <w:ind w:left="20" w:right="20" w:firstLine="560"/>
        <w:jc w:val="both"/>
        <w:rPr>
          <w:b w:val="0"/>
          <w:szCs w:val="28"/>
        </w:rPr>
      </w:pPr>
      <w:r w:rsidRPr="007E74CE">
        <w:rPr>
          <w:bCs/>
          <w:szCs w:val="28"/>
        </w:rPr>
        <w:t>7.2.3.4.</w:t>
      </w:r>
      <w:r w:rsidR="00473DFC" w:rsidRPr="007E74CE">
        <w:rPr>
          <w:bCs/>
          <w:szCs w:val="28"/>
        </w:rPr>
        <w:t xml:space="preserve"> </w:t>
      </w:r>
      <w:r w:rsidR="00C92A3F" w:rsidRPr="007E74CE">
        <w:rPr>
          <w:rStyle w:val="12"/>
          <w:b w:val="0"/>
          <w:sz w:val="28"/>
          <w:szCs w:val="28"/>
        </w:rPr>
        <w:t>Проект правового акта подлежит согласованию путем про</w:t>
      </w:r>
      <w:r w:rsidR="00C92A3F" w:rsidRPr="007E74CE">
        <w:rPr>
          <w:rStyle w:val="12"/>
          <w:b w:val="0"/>
          <w:sz w:val="28"/>
          <w:szCs w:val="28"/>
        </w:rPr>
        <w:softHyphen/>
        <w:t>ставления визы на листе согласования, а при согласовании проекта право</w:t>
      </w:r>
      <w:r w:rsidR="00C92A3F" w:rsidRPr="007E74CE">
        <w:rPr>
          <w:rStyle w:val="12"/>
          <w:b w:val="0"/>
          <w:sz w:val="28"/>
          <w:szCs w:val="28"/>
        </w:rPr>
        <w:softHyphen/>
        <w:t>вого акта с использованием АИС СД - путем подписания электронной подписью.</w:t>
      </w:r>
    </w:p>
    <w:p w:rsidR="00C92A3F" w:rsidRPr="007E74CE" w:rsidRDefault="00C92A3F" w:rsidP="007E74CE">
      <w:pPr>
        <w:autoSpaceDE w:val="0"/>
        <w:autoSpaceDN w:val="0"/>
        <w:adjustRightInd w:val="0"/>
        <w:spacing w:line="276" w:lineRule="auto"/>
        <w:ind w:firstLine="539"/>
        <w:jc w:val="both"/>
        <w:rPr>
          <w:rStyle w:val="12"/>
          <w:sz w:val="28"/>
          <w:szCs w:val="28"/>
        </w:rPr>
      </w:pPr>
      <w:r w:rsidRPr="007E74CE">
        <w:rPr>
          <w:rStyle w:val="12"/>
          <w:sz w:val="28"/>
          <w:szCs w:val="28"/>
        </w:rPr>
        <w:t>В случае наличия замечаний по проекгу правового акта замечания указываются в листе учета замечаний, а на листе согласования рядом с подписью указывается: «с замечаниями».</w:t>
      </w:r>
    </w:p>
    <w:p w:rsidR="00AD4D19" w:rsidRPr="007E74CE" w:rsidRDefault="00AD4D19" w:rsidP="007E74CE">
      <w:pPr>
        <w:autoSpaceDE w:val="0"/>
        <w:autoSpaceDN w:val="0"/>
        <w:adjustRightInd w:val="0"/>
        <w:spacing w:line="276" w:lineRule="auto"/>
        <w:ind w:firstLine="539"/>
        <w:jc w:val="both"/>
        <w:rPr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7.2.3.5.</w:t>
      </w:r>
      <w:r w:rsidRPr="007E74CE">
        <w:rPr>
          <w:bCs/>
          <w:sz w:val="28"/>
          <w:szCs w:val="28"/>
        </w:rPr>
        <w:t xml:space="preserve"> Подготовленный ответственным исполнителем проект ответа визируется ответственным исполнителем и соисполнителями по поручению и направляется в </w:t>
      </w:r>
      <w:r w:rsidR="000D7A9D">
        <w:rPr>
          <w:bCs/>
          <w:sz w:val="28"/>
          <w:szCs w:val="28"/>
        </w:rPr>
        <w:t>Служба по работе со служебной корреспонденцией</w:t>
      </w:r>
      <w:r w:rsidR="00221758" w:rsidRPr="007E74CE">
        <w:rPr>
          <w:bCs/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bCs/>
          <w:sz w:val="28"/>
          <w:szCs w:val="28"/>
        </w:rPr>
        <w:t>.</w:t>
      </w:r>
    </w:p>
    <w:p w:rsidR="00412E1D" w:rsidRPr="007E74CE" w:rsidRDefault="00412E1D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E50436" w:rsidRPr="007E74CE" w:rsidRDefault="00E50436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7.3. Контроль исполнения.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7.3.1.</w:t>
      </w:r>
      <w:r w:rsidRPr="007E74CE">
        <w:rPr>
          <w:sz w:val="28"/>
          <w:szCs w:val="28"/>
        </w:rPr>
        <w:t xml:space="preserve"> Контроль исполнения – это совокупность действий, обеспечивающих исполнение документа. Контроль исполнения включает в себя контроль за качественным (полнота и точность) и своевременным (сроки исполнения) исполнением документов и резолюций.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7.3.2.</w:t>
      </w:r>
      <w:r w:rsidRPr="007E74CE">
        <w:rPr>
          <w:sz w:val="28"/>
          <w:szCs w:val="28"/>
        </w:rPr>
        <w:t xml:space="preserve"> Контроль исполнения распорядительных документов и поручений (резолюций) в </w:t>
      </w:r>
      <w:r w:rsidR="002E16D9" w:rsidRPr="007E74CE">
        <w:rPr>
          <w:sz w:val="28"/>
          <w:szCs w:val="28"/>
        </w:rPr>
        <w:t>управе района</w:t>
      </w:r>
      <w:r w:rsidRPr="007E74CE">
        <w:rPr>
          <w:sz w:val="28"/>
          <w:szCs w:val="28"/>
        </w:rPr>
        <w:t xml:space="preserve"> осуществляется в автоматизированном режиме с использованием </w:t>
      </w:r>
      <w:r w:rsidR="000800F3" w:rsidRPr="007E74CE">
        <w:rPr>
          <w:sz w:val="28"/>
          <w:szCs w:val="28"/>
        </w:rPr>
        <w:t xml:space="preserve"> системы электронного документооборота</w:t>
      </w:r>
      <w:r w:rsidRPr="007E74CE">
        <w:rPr>
          <w:sz w:val="28"/>
          <w:szCs w:val="28"/>
        </w:rPr>
        <w:t>.</w:t>
      </w:r>
    </w:p>
    <w:p w:rsidR="00E50436" w:rsidRPr="007E74CE" w:rsidRDefault="00E50436" w:rsidP="007E74CE">
      <w:pPr>
        <w:pStyle w:val="a3"/>
        <w:spacing w:line="276" w:lineRule="auto"/>
        <w:jc w:val="both"/>
        <w:rPr>
          <w:b w:val="0"/>
          <w:bCs/>
          <w:szCs w:val="28"/>
        </w:rPr>
      </w:pPr>
      <w:r w:rsidRPr="007E74CE">
        <w:rPr>
          <w:b w:val="0"/>
          <w:bCs/>
          <w:szCs w:val="28"/>
        </w:rPr>
        <w:t xml:space="preserve">        </w:t>
      </w:r>
      <w:r w:rsidR="003F572A" w:rsidRPr="007E74CE">
        <w:rPr>
          <w:b w:val="0"/>
          <w:bCs/>
          <w:szCs w:val="28"/>
        </w:rPr>
        <w:t xml:space="preserve">  </w:t>
      </w:r>
      <w:r w:rsidRPr="007E74CE">
        <w:rPr>
          <w:szCs w:val="28"/>
        </w:rPr>
        <w:t>7.3.3.</w:t>
      </w:r>
      <w:r w:rsidRPr="007E74CE">
        <w:rPr>
          <w:b w:val="0"/>
          <w:bCs/>
          <w:szCs w:val="28"/>
        </w:rPr>
        <w:t xml:space="preserve"> В компетенцию должностного  лица,  ответственного за контроль исполнения распорядительного документа (координатора) или являющегося  ответственным     исполнителем    служебного    документа    и      обращения гражданина, входит:</w:t>
      </w:r>
    </w:p>
    <w:p w:rsidR="00E50436" w:rsidRPr="007E74CE" w:rsidRDefault="00E50436" w:rsidP="007E74CE">
      <w:pPr>
        <w:pStyle w:val="ab"/>
        <w:spacing w:line="276" w:lineRule="auto"/>
        <w:ind w:right="-29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74CE">
        <w:rPr>
          <w:rFonts w:ascii="Times New Roman" w:hAnsi="Times New Roman" w:cs="Times New Roman"/>
          <w:bCs/>
          <w:sz w:val="28"/>
          <w:szCs w:val="28"/>
        </w:rPr>
        <w:t xml:space="preserve">        -    организация выполнения поручений,  зафиксированных в  документе;</w:t>
      </w:r>
    </w:p>
    <w:p w:rsidR="00E50436" w:rsidRPr="007E74CE" w:rsidRDefault="00E50436" w:rsidP="007E74CE">
      <w:pPr>
        <w:pStyle w:val="a3"/>
        <w:spacing w:line="276" w:lineRule="auto"/>
        <w:jc w:val="both"/>
        <w:rPr>
          <w:b w:val="0"/>
          <w:bCs/>
          <w:szCs w:val="28"/>
        </w:rPr>
      </w:pPr>
      <w:r w:rsidRPr="007E74CE">
        <w:rPr>
          <w:b w:val="0"/>
          <w:bCs/>
          <w:szCs w:val="28"/>
        </w:rPr>
        <w:t xml:space="preserve">        - координация деятельности должностных лиц и структурных подразделений </w:t>
      </w:r>
      <w:r w:rsidR="002E16D9" w:rsidRPr="007E74CE">
        <w:rPr>
          <w:b w:val="0"/>
          <w:bCs/>
          <w:szCs w:val="28"/>
        </w:rPr>
        <w:t>управы района</w:t>
      </w:r>
      <w:r w:rsidRPr="007E74CE">
        <w:rPr>
          <w:b w:val="0"/>
          <w:bCs/>
          <w:szCs w:val="28"/>
        </w:rPr>
        <w:t>,  являющихся исполнителями и соисполнителями;</w:t>
      </w:r>
    </w:p>
    <w:p w:rsidR="00E50436" w:rsidRPr="007E74CE" w:rsidRDefault="00E50436" w:rsidP="007E74CE">
      <w:pPr>
        <w:pStyle w:val="a3"/>
        <w:spacing w:line="276" w:lineRule="auto"/>
        <w:jc w:val="both"/>
        <w:rPr>
          <w:b w:val="0"/>
          <w:bCs/>
          <w:szCs w:val="28"/>
        </w:rPr>
      </w:pPr>
      <w:r w:rsidRPr="007E74CE">
        <w:rPr>
          <w:b w:val="0"/>
          <w:bCs/>
          <w:szCs w:val="28"/>
        </w:rPr>
        <w:t xml:space="preserve">       - корректировка срока исполнения поручения в рамках конечного срока исполнения документа в целом;</w:t>
      </w:r>
    </w:p>
    <w:p w:rsidR="00E50436" w:rsidRPr="007E74CE" w:rsidRDefault="00E50436" w:rsidP="007E74CE">
      <w:pPr>
        <w:pStyle w:val="a3"/>
        <w:spacing w:line="276" w:lineRule="auto"/>
        <w:jc w:val="both"/>
        <w:rPr>
          <w:b w:val="0"/>
          <w:bCs/>
          <w:szCs w:val="28"/>
        </w:rPr>
      </w:pPr>
      <w:r w:rsidRPr="007E74CE">
        <w:rPr>
          <w:b w:val="0"/>
          <w:bCs/>
          <w:szCs w:val="28"/>
        </w:rPr>
        <w:t xml:space="preserve">       - принятие мер для безусловного выполнения содержащихся в документе поручений;</w:t>
      </w:r>
    </w:p>
    <w:p w:rsidR="00E50436" w:rsidRPr="007E74CE" w:rsidRDefault="00E50436" w:rsidP="007E74CE">
      <w:pPr>
        <w:pStyle w:val="a3"/>
        <w:spacing w:line="276" w:lineRule="auto"/>
        <w:jc w:val="both"/>
        <w:rPr>
          <w:b w:val="0"/>
          <w:bCs/>
          <w:szCs w:val="28"/>
        </w:rPr>
      </w:pPr>
      <w:r w:rsidRPr="007E74CE">
        <w:rPr>
          <w:b w:val="0"/>
          <w:bCs/>
          <w:szCs w:val="28"/>
        </w:rPr>
        <w:t xml:space="preserve">       - подготовка и представление лицу,  подписавшему документ или давшему поручение,  отчета  (справки  </w:t>
      </w:r>
      <w:r w:rsidR="00FB4D5D" w:rsidRPr="007E74CE">
        <w:rPr>
          <w:b w:val="0"/>
          <w:bCs/>
          <w:szCs w:val="28"/>
        </w:rPr>
        <w:t>о выполнении документа в целом);</w:t>
      </w:r>
    </w:p>
    <w:p w:rsidR="00FB4D5D" w:rsidRPr="007E74CE" w:rsidRDefault="00FB4D5D" w:rsidP="007E74CE">
      <w:pPr>
        <w:pStyle w:val="a3"/>
        <w:spacing w:line="276" w:lineRule="auto"/>
        <w:jc w:val="both"/>
        <w:rPr>
          <w:b w:val="0"/>
          <w:bCs/>
          <w:szCs w:val="28"/>
        </w:rPr>
      </w:pPr>
      <w:r w:rsidRPr="007E74CE">
        <w:rPr>
          <w:b w:val="0"/>
          <w:bCs/>
          <w:szCs w:val="28"/>
        </w:rPr>
        <w:tab/>
        <w:t>- обеспечение при необходимости своевременного информирования о результатах и (или) ходе рассмотрения служебных документов</w:t>
      </w:r>
      <w:r w:rsidR="000800F3" w:rsidRPr="007E74CE">
        <w:rPr>
          <w:b w:val="0"/>
          <w:bCs/>
          <w:szCs w:val="28"/>
        </w:rPr>
        <w:t xml:space="preserve"> и обращений граждан</w:t>
      </w:r>
      <w:r w:rsidRPr="007E74CE">
        <w:rPr>
          <w:b w:val="0"/>
          <w:bCs/>
          <w:szCs w:val="28"/>
        </w:rPr>
        <w:t>.</w:t>
      </w:r>
    </w:p>
    <w:p w:rsidR="00FB4D5D" w:rsidRPr="007E74CE" w:rsidRDefault="00FB4D5D" w:rsidP="007E74CE">
      <w:pPr>
        <w:pStyle w:val="a3"/>
        <w:spacing w:line="276" w:lineRule="auto"/>
        <w:ind w:firstLine="708"/>
        <w:jc w:val="both"/>
        <w:rPr>
          <w:b w:val="0"/>
          <w:bCs/>
          <w:szCs w:val="28"/>
        </w:rPr>
      </w:pPr>
      <w:r w:rsidRPr="007E74CE">
        <w:rPr>
          <w:b w:val="0"/>
          <w:bCs/>
          <w:szCs w:val="28"/>
        </w:rPr>
        <w:t>Ответственность за обеспечение своевременного информирования о результатах и (или) ходе рассмотрения служебных документов</w:t>
      </w:r>
      <w:r w:rsidR="000800F3" w:rsidRPr="007E74CE">
        <w:rPr>
          <w:b w:val="0"/>
          <w:bCs/>
          <w:szCs w:val="28"/>
        </w:rPr>
        <w:t xml:space="preserve"> и обращений граждан</w:t>
      </w:r>
      <w:r w:rsidRPr="007E74CE">
        <w:rPr>
          <w:b w:val="0"/>
          <w:bCs/>
          <w:szCs w:val="28"/>
        </w:rPr>
        <w:t xml:space="preserve">, зарегистрированных в </w:t>
      </w:r>
      <w:r w:rsidR="002E16D9" w:rsidRPr="007E74CE">
        <w:rPr>
          <w:b w:val="0"/>
          <w:bCs/>
          <w:szCs w:val="28"/>
        </w:rPr>
        <w:t>управе района</w:t>
      </w:r>
      <w:r w:rsidRPr="007E74CE">
        <w:rPr>
          <w:b w:val="0"/>
          <w:bCs/>
          <w:szCs w:val="28"/>
        </w:rPr>
        <w:t>, несет должностное лицо, являющееся ответственным исполнителем служебного документа</w:t>
      </w:r>
      <w:r w:rsidR="00966870" w:rsidRPr="007E74CE">
        <w:rPr>
          <w:b w:val="0"/>
          <w:bCs/>
          <w:szCs w:val="28"/>
        </w:rPr>
        <w:t xml:space="preserve">, </w:t>
      </w:r>
      <w:r w:rsidR="000800F3" w:rsidRPr="007E74CE">
        <w:rPr>
          <w:b w:val="0"/>
          <w:bCs/>
          <w:szCs w:val="28"/>
        </w:rPr>
        <w:t xml:space="preserve"> обращения гражданина</w:t>
      </w:r>
      <w:r w:rsidRPr="007E74CE">
        <w:rPr>
          <w:b w:val="0"/>
          <w:bCs/>
          <w:szCs w:val="28"/>
        </w:rPr>
        <w:t xml:space="preserve">. 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7.3.4. </w:t>
      </w:r>
      <w:r w:rsidRPr="007E74CE">
        <w:rPr>
          <w:bCs/>
          <w:sz w:val="28"/>
          <w:szCs w:val="28"/>
        </w:rPr>
        <w:t>Контроль исполнения поручений по конкретным документам возлагается: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 xml:space="preserve">- по распорядительным документам </w:t>
      </w:r>
      <w:r w:rsidR="005E24C0" w:rsidRPr="007E74CE">
        <w:rPr>
          <w:bCs/>
          <w:szCs w:val="28"/>
        </w:rPr>
        <w:t>префектуры</w:t>
      </w:r>
      <w:r w:rsidRPr="007E74CE">
        <w:rPr>
          <w:bCs/>
          <w:szCs w:val="28"/>
        </w:rPr>
        <w:t xml:space="preserve"> - на перв</w:t>
      </w:r>
      <w:r w:rsidR="005E24C0" w:rsidRPr="007E74CE">
        <w:rPr>
          <w:bCs/>
          <w:szCs w:val="28"/>
        </w:rPr>
        <w:t>ого</w:t>
      </w:r>
      <w:r w:rsidRPr="007E74CE">
        <w:rPr>
          <w:bCs/>
          <w:szCs w:val="28"/>
        </w:rPr>
        <w:t xml:space="preserve"> заместител</w:t>
      </w:r>
      <w:r w:rsidR="005E24C0" w:rsidRPr="007E74CE">
        <w:rPr>
          <w:bCs/>
          <w:szCs w:val="28"/>
        </w:rPr>
        <w:t>я</w:t>
      </w:r>
      <w:r w:rsidRPr="007E74CE">
        <w:rPr>
          <w:bCs/>
          <w:szCs w:val="28"/>
        </w:rPr>
        <w:t xml:space="preserve"> </w:t>
      </w:r>
      <w:r w:rsidR="005E24C0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, заместителей </w:t>
      </w:r>
      <w:r w:rsidR="005E24C0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 в соответствии с распределением обязанностей;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 по распорядительным документам </w:t>
      </w:r>
      <w:r w:rsidR="005E24C0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 xml:space="preserve"> - на перв</w:t>
      </w:r>
      <w:r w:rsidR="005E24C0" w:rsidRPr="007E74CE">
        <w:rPr>
          <w:bCs/>
          <w:sz w:val="28"/>
          <w:szCs w:val="28"/>
        </w:rPr>
        <w:t>ого</w:t>
      </w:r>
      <w:r w:rsidRPr="007E74CE">
        <w:rPr>
          <w:bCs/>
          <w:sz w:val="28"/>
          <w:szCs w:val="28"/>
        </w:rPr>
        <w:t xml:space="preserve"> заместител</w:t>
      </w:r>
      <w:r w:rsidR="005E24C0" w:rsidRPr="007E74CE">
        <w:rPr>
          <w:bCs/>
          <w:sz w:val="28"/>
          <w:szCs w:val="28"/>
        </w:rPr>
        <w:t>я</w:t>
      </w:r>
      <w:r w:rsidRPr="007E74CE">
        <w:rPr>
          <w:bCs/>
          <w:sz w:val="28"/>
          <w:szCs w:val="28"/>
        </w:rPr>
        <w:t xml:space="preserve"> </w:t>
      </w:r>
      <w:r w:rsidR="005E24C0" w:rsidRPr="007E74CE">
        <w:rPr>
          <w:bCs/>
          <w:sz w:val="28"/>
          <w:szCs w:val="28"/>
        </w:rPr>
        <w:t>главы управы</w:t>
      </w:r>
      <w:r w:rsidRPr="007E74CE">
        <w:rPr>
          <w:bCs/>
          <w:sz w:val="28"/>
          <w:szCs w:val="28"/>
        </w:rPr>
        <w:t xml:space="preserve">, заместителей </w:t>
      </w:r>
      <w:r w:rsidR="005E24C0" w:rsidRPr="007E74CE">
        <w:rPr>
          <w:bCs/>
          <w:sz w:val="28"/>
          <w:szCs w:val="28"/>
        </w:rPr>
        <w:t xml:space="preserve">главы управы </w:t>
      </w:r>
      <w:r w:rsidRPr="007E74CE">
        <w:rPr>
          <w:bCs/>
          <w:sz w:val="28"/>
          <w:szCs w:val="28"/>
        </w:rPr>
        <w:t>и других лиц, указанных в самом акте;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 xml:space="preserve">- по протоколам заседаний и совещаний - на должностных лиц </w:t>
      </w:r>
      <w:r w:rsidR="005E24C0" w:rsidRPr="007E74CE">
        <w:rPr>
          <w:bCs/>
          <w:szCs w:val="28"/>
        </w:rPr>
        <w:t>управы района</w:t>
      </w:r>
      <w:r w:rsidRPr="007E74CE">
        <w:rPr>
          <w:bCs/>
          <w:szCs w:val="28"/>
        </w:rPr>
        <w:t xml:space="preserve">, руководителей </w:t>
      </w:r>
      <w:r w:rsidR="005E24C0" w:rsidRPr="007E74CE">
        <w:rPr>
          <w:bCs/>
          <w:szCs w:val="28"/>
        </w:rPr>
        <w:t xml:space="preserve">районных </w:t>
      </w:r>
      <w:r w:rsidRPr="007E74CE">
        <w:rPr>
          <w:bCs/>
          <w:szCs w:val="28"/>
        </w:rPr>
        <w:t>служб, указанных в поручениях;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 по служебным документам и обращениям граждан - на должностных лиц и руководителей структурных подразделений </w:t>
      </w:r>
      <w:r w:rsidR="00C2526E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 xml:space="preserve">,  руководителей </w:t>
      </w:r>
      <w:r w:rsidR="00C2526E" w:rsidRPr="007E74CE">
        <w:rPr>
          <w:bCs/>
          <w:sz w:val="28"/>
          <w:szCs w:val="28"/>
        </w:rPr>
        <w:t>районных</w:t>
      </w:r>
      <w:r w:rsidRPr="007E74CE">
        <w:rPr>
          <w:bCs/>
          <w:sz w:val="28"/>
          <w:szCs w:val="28"/>
        </w:rPr>
        <w:t xml:space="preserve"> служб, указанных в резолюциях руководителей;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 по инициативным документам – </w:t>
      </w:r>
      <w:r w:rsidR="00966870" w:rsidRPr="007E74CE">
        <w:rPr>
          <w:bCs/>
          <w:sz w:val="28"/>
          <w:szCs w:val="28"/>
        </w:rPr>
        <w:t xml:space="preserve">на </w:t>
      </w:r>
      <w:r w:rsidR="00F71ECD" w:rsidRPr="007E74CE">
        <w:rPr>
          <w:bCs/>
          <w:sz w:val="28"/>
          <w:szCs w:val="28"/>
        </w:rPr>
        <w:t>ответственн</w:t>
      </w:r>
      <w:r w:rsidR="00966870" w:rsidRPr="007E74CE">
        <w:rPr>
          <w:bCs/>
          <w:sz w:val="28"/>
          <w:szCs w:val="28"/>
        </w:rPr>
        <w:t>ого</w:t>
      </w:r>
      <w:r w:rsidR="00F71ECD" w:rsidRPr="007E74CE">
        <w:rPr>
          <w:bCs/>
          <w:sz w:val="28"/>
          <w:szCs w:val="28"/>
        </w:rPr>
        <w:t xml:space="preserve"> исполнител</w:t>
      </w:r>
      <w:r w:rsidR="00966870" w:rsidRPr="007E74CE">
        <w:rPr>
          <w:bCs/>
          <w:sz w:val="28"/>
          <w:szCs w:val="28"/>
        </w:rPr>
        <w:t>я</w:t>
      </w:r>
      <w:r w:rsidR="00F71ECD" w:rsidRPr="007E74CE">
        <w:rPr>
          <w:bCs/>
          <w:sz w:val="28"/>
          <w:szCs w:val="28"/>
        </w:rPr>
        <w:t>, подготовивш</w:t>
      </w:r>
      <w:r w:rsidR="00966870" w:rsidRPr="007E74CE">
        <w:rPr>
          <w:bCs/>
          <w:sz w:val="28"/>
          <w:szCs w:val="28"/>
        </w:rPr>
        <w:t>его</w:t>
      </w:r>
      <w:r w:rsidR="00F71ECD" w:rsidRPr="007E74CE">
        <w:rPr>
          <w:bCs/>
          <w:sz w:val="28"/>
          <w:szCs w:val="28"/>
        </w:rPr>
        <w:t xml:space="preserve"> документ</w:t>
      </w:r>
      <w:r w:rsidRPr="007E74CE">
        <w:rPr>
          <w:bCs/>
          <w:sz w:val="28"/>
          <w:szCs w:val="28"/>
        </w:rPr>
        <w:t>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7.3.5.</w:t>
      </w:r>
      <w:r w:rsidRPr="007E74CE">
        <w:rPr>
          <w:bCs/>
          <w:sz w:val="28"/>
          <w:szCs w:val="28"/>
        </w:rPr>
        <w:t xml:space="preserve"> Контроль исполнения распорядительных документов </w:t>
      </w:r>
      <w:r w:rsidR="00F80769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 xml:space="preserve">  возлагается, как правило, на одно должностное лицо.</w:t>
      </w:r>
    </w:p>
    <w:p w:rsidR="008E0256" w:rsidRPr="007E74CE" w:rsidRDefault="008E025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Контроль исполнения поручений </w:t>
      </w:r>
      <w:r w:rsidR="00F80769" w:rsidRPr="007E74CE">
        <w:rPr>
          <w:bCs/>
          <w:sz w:val="28"/>
          <w:szCs w:val="28"/>
        </w:rPr>
        <w:t>главы управы</w:t>
      </w:r>
      <w:r w:rsidRPr="007E74CE">
        <w:rPr>
          <w:bCs/>
          <w:sz w:val="28"/>
          <w:szCs w:val="28"/>
        </w:rPr>
        <w:t>, зафиксированных в протоколах, может быть поручен нескольким должностным лицам в соответствии с распределением обязанностей.</w:t>
      </w:r>
    </w:p>
    <w:p w:rsidR="008E0256" w:rsidRPr="007E74CE" w:rsidRDefault="008E025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Контроль исполнения поручений, зафиксированных в резолюциях, может быть поручен одному или нескольким должностным лицам в соответствии с распределением обязанностей.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В том случае</w:t>
      </w:r>
      <w:r w:rsidR="008E0256" w:rsidRPr="007E74CE">
        <w:rPr>
          <w:bCs/>
          <w:sz w:val="28"/>
          <w:szCs w:val="28"/>
        </w:rPr>
        <w:t xml:space="preserve">, </w:t>
      </w:r>
      <w:r w:rsidRPr="007E74CE">
        <w:rPr>
          <w:bCs/>
          <w:sz w:val="28"/>
          <w:szCs w:val="28"/>
        </w:rPr>
        <w:t>если контроль возложен на нескольких должностных лиц, то обобщает (готовит итоговую справку)  в целом по исполнению распорядительного документа, протокола, резолюции,  то должностное лицо, которое в распорядительном документе, протоколе, резолюции значится первым, если нет других указаний.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В случае, когда контроль за исполнением распорядительного документа, </w:t>
      </w:r>
      <w:r w:rsidR="003A1938" w:rsidRPr="007E74CE">
        <w:rPr>
          <w:bCs/>
          <w:sz w:val="28"/>
          <w:szCs w:val="28"/>
        </w:rPr>
        <w:t>глава управы</w:t>
      </w:r>
      <w:r w:rsidRPr="007E74CE">
        <w:rPr>
          <w:bCs/>
          <w:sz w:val="28"/>
          <w:szCs w:val="28"/>
        </w:rPr>
        <w:t xml:space="preserve"> оставил за собой, координация деятельности и централизованное представление информации по исполнению содержащихся в распорядительном документе поручений осуществляет должностное лицо</w:t>
      </w:r>
      <w:r w:rsidR="002643B2" w:rsidRPr="007E74CE">
        <w:rPr>
          <w:bCs/>
          <w:sz w:val="28"/>
          <w:szCs w:val="28"/>
        </w:rPr>
        <w:t>,</w:t>
      </w:r>
      <w:r w:rsidRPr="007E74CE">
        <w:rPr>
          <w:bCs/>
          <w:sz w:val="28"/>
          <w:szCs w:val="28"/>
        </w:rPr>
        <w:t xml:space="preserve"> вносившее проект распорядительного документа.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/>
          <w:szCs w:val="28"/>
        </w:rPr>
        <w:t>7.3.6.</w:t>
      </w:r>
      <w:r w:rsidRPr="007E74CE">
        <w:rPr>
          <w:bCs/>
          <w:szCs w:val="28"/>
        </w:rPr>
        <w:t xml:space="preserve"> Структурные подразделения </w:t>
      </w:r>
      <w:r w:rsidR="003A1938" w:rsidRPr="007E74CE">
        <w:rPr>
          <w:bCs/>
          <w:szCs w:val="28"/>
        </w:rPr>
        <w:t>управы района</w:t>
      </w:r>
      <w:r w:rsidRPr="007E74CE">
        <w:rPr>
          <w:bCs/>
          <w:szCs w:val="28"/>
        </w:rPr>
        <w:t>, в соответствии со своей компетенцией, осуществляют  контроль и анализ результатов исполнения, информирование об этом соответствующих должностных лиц, ведение баз данных.</w:t>
      </w:r>
    </w:p>
    <w:p w:rsidR="0055500A" w:rsidRPr="007E74CE" w:rsidRDefault="0055500A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>Руководители структурных подразделений назначают специалистов, ответственных за делопроизводство.</w:t>
      </w:r>
    </w:p>
    <w:p w:rsidR="0055500A" w:rsidRPr="007E74CE" w:rsidRDefault="0055500A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 xml:space="preserve">Ответственные за делопроизводство обязаны ежедневно формировать оперативные отчеты в системе электронного документооборота и принимать меры по своевременному выполнению поручений (резолюций). </w:t>
      </w:r>
    </w:p>
    <w:p w:rsidR="00E50436" w:rsidRPr="007E74CE" w:rsidRDefault="00E50436" w:rsidP="007E74CE">
      <w:pPr>
        <w:pStyle w:val="a3"/>
        <w:spacing w:line="276" w:lineRule="auto"/>
        <w:ind w:firstLine="708"/>
        <w:jc w:val="both"/>
        <w:rPr>
          <w:b w:val="0"/>
          <w:bCs/>
          <w:szCs w:val="28"/>
        </w:rPr>
      </w:pPr>
      <w:r w:rsidRPr="007E74CE">
        <w:rPr>
          <w:bCs/>
          <w:szCs w:val="28"/>
        </w:rPr>
        <w:t xml:space="preserve">7.3.7. </w:t>
      </w:r>
      <w:r w:rsidRPr="007E74CE">
        <w:rPr>
          <w:b w:val="0"/>
          <w:bCs/>
          <w:szCs w:val="28"/>
        </w:rPr>
        <w:tab/>
        <w:t xml:space="preserve">В случае представления ответственным исполнителем лично </w:t>
      </w:r>
      <w:r w:rsidR="003A1938" w:rsidRPr="007E74CE">
        <w:rPr>
          <w:b w:val="0"/>
          <w:bCs/>
          <w:szCs w:val="28"/>
        </w:rPr>
        <w:t>главе управы</w:t>
      </w:r>
      <w:r w:rsidRPr="007E74CE">
        <w:rPr>
          <w:b w:val="0"/>
          <w:bCs/>
          <w:szCs w:val="28"/>
        </w:rPr>
        <w:t xml:space="preserve"> информации о ходе или результатах выполнения поручения, зафиксированного в  резолюции, данное должностное лицо письменно информирует </w:t>
      </w:r>
      <w:r w:rsidR="000D7A9D">
        <w:rPr>
          <w:b w:val="0"/>
          <w:bCs/>
          <w:szCs w:val="28"/>
        </w:rPr>
        <w:t>Служба по работе со служебной корреспонденцией</w:t>
      </w:r>
      <w:r w:rsidR="003A1938" w:rsidRPr="007E74CE">
        <w:rPr>
          <w:b w:val="0"/>
          <w:bCs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b w:val="0"/>
          <w:bCs/>
          <w:szCs w:val="28"/>
        </w:rPr>
        <w:t xml:space="preserve"> о принятом </w:t>
      </w:r>
      <w:r w:rsidR="003A1938" w:rsidRPr="007E74CE">
        <w:rPr>
          <w:b w:val="0"/>
          <w:bCs/>
          <w:szCs w:val="28"/>
        </w:rPr>
        <w:t>главой управы</w:t>
      </w:r>
      <w:r w:rsidRPr="007E74CE">
        <w:rPr>
          <w:b w:val="0"/>
          <w:bCs/>
          <w:szCs w:val="28"/>
        </w:rPr>
        <w:t xml:space="preserve"> решении</w:t>
      </w:r>
      <w:r w:rsidR="00D349F0" w:rsidRPr="007E74CE">
        <w:rPr>
          <w:b w:val="0"/>
          <w:bCs/>
          <w:szCs w:val="28"/>
        </w:rPr>
        <w:t>.</w:t>
      </w:r>
    </w:p>
    <w:p w:rsidR="00E50436" w:rsidRPr="007E74CE" w:rsidRDefault="00E50436" w:rsidP="007E74CE">
      <w:pPr>
        <w:pStyle w:val="a3"/>
        <w:spacing w:line="276" w:lineRule="auto"/>
        <w:ind w:firstLine="708"/>
        <w:jc w:val="both"/>
        <w:rPr>
          <w:b w:val="0"/>
          <w:bCs/>
          <w:szCs w:val="28"/>
        </w:rPr>
      </w:pPr>
    </w:p>
    <w:p w:rsidR="00E50436" w:rsidRPr="007E74CE" w:rsidRDefault="00E50436" w:rsidP="007E74CE">
      <w:pPr>
        <w:pStyle w:val="33"/>
        <w:spacing w:line="276" w:lineRule="auto"/>
        <w:rPr>
          <w:bCs w:val="0"/>
          <w:szCs w:val="28"/>
        </w:rPr>
      </w:pPr>
      <w:r w:rsidRPr="007E74CE">
        <w:rPr>
          <w:bCs w:val="0"/>
          <w:szCs w:val="28"/>
        </w:rPr>
        <w:t>7.4. Контрольно-аналитическая деятельность.</w:t>
      </w:r>
    </w:p>
    <w:p w:rsidR="00E50436" w:rsidRPr="007E74CE" w:rsidRDefault="00E50436" w:rsidP="007E74CE">
      <w:pPr>
        <w:pStyle w:val="33"/>
        <w:spacing w:line="276" w:lineRule="auto"/>
        <w:rPr>
          <w:bCs w:val="0"/>
          <w:szCs w:val="28"/>
        </w:rPr>
      </w:pPr>
      <w:r w:rsidRPr="007E74CE">
        <w:rPr>
          <w:bCs w:val="0"/>
          <w:szCs w:val="28"/>
        </w:rPr>
        <w:t>7.4.1. Структурные подразделения, осуществляющие контрольно-аналитические функции.</w:t>
      </w:r>
    </w:p>
    <w:p w:rsidR="00E50436" w:rsidRPr="007E74CE" w:rsidRDefault="00E50436" w:rsidP="007E74CE">
      <w:pPr>
        <w:pStyle w:val="33"/>
        <w:spacing w:line="276" w:lineRule="auto"/>
        <w:rPr>
          <w:b w:val="0"/>
          <w:szCs w:val="28"/>
        </w:rPr>
      </w:pPr>
      <w:r w:rsidRPr="007E74CE">
        <w:rPr>
          <w:b w:val="0"/>
          <w:szCs w:val="28"/>
        </w:rPr>
        <w:t xml:space="preserve">Структурные подразделения </w:t>
      </w:r>
      <w:r w:rsidR="0050793A" w:rsidRPr="007E74CE">
        <w:rPr>
          <w:b w:val="0"/>
          <w:szCs w:val="28"/>
        </w:rPr>
        <w:t>управы района</w:t>
      </w:r>
      <w:r w:rsidRPr="007E74CE">
        <w:rPr>
          <w:b w:val="0"/>
          <w:szCs w:val="28"/>
        </w:rPr>
        <w:t xml:space="preserve"> в соответствии со своей компетенцией осуществляют контрольно-аналитические функции, предусматривающие контроль и анализ результат</w:t>
      </w:r>
      <w:r w:rsidR="0050793A" w:rsidRPr="007E74CE">
        <w:rPr>
          <w:b w:val="0"/>
          <w:szCs w:val="28"/>
        </w:rPr>
        <w:t>ов</w:t>
      </w:r>
      <w:r w:rsidRPr="007E74CE">
        <w:rPr>
          <w:b w:val="0"/>
          <w:szCs w:val="28"/>
        </w:rPr>
        <w:t xml:space="preserve"> рассмотрения документов и поручений, информирование об этом </w:t>
      </w:r>
      <w:r w:rsidR="0050793A" w:rsidRPr="007E74CE">
        <w:rPr>
          <w:b w:val="0"/>
          <w:szCs w:val="28"/>
        </w:rPr>
        <w:t>главу управы</w:t>
      </w:r>
      <w:r w:rsidRPr="007E74CE">
        <w:rPr>
          <w:b w:val="0"/>
          <w:szCs w:val="28"/>
        </w:rPr>
        <w:t xml:space="preserve"> и других должностных лиц </w:t>
      </w:r>
      <w:r w:rsidR="0050793A" w:rsidRPr="007E74CE">
        <w:rPr>
          <w:b w:val="0"/>
          <w:szCs w:val="28"/>
        </w:rPr>
        <w:t>управы района</w:t>
      </w:r>
      <w:r w:rsidRPr="007E74CE">
        <w:rPr>
          <w:b w:val="0"/>
          <w:szCs w:val="28"/>
        </w:rPr>
        <w:t>: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   </w:t>
      </w:r>
      <w:r w:rsidR="000D7A9D">
        <w:rPr>
          <w:bCs/>
          <w:sz w:val="28"/>
          <w:szCs w:val="28"/>
        </w:rPr>
        <w:t>Организационный сектор</w:t>
      </w:r>
      <w:r w:rsidRPr="007E74CE">
        <w:rPr>
          <w:bCs/>
          <w:sz w:val="28"/>
          <w:szCs w:val="28"/>
        </w:rPr>
        <w:t>;</w:t>
      </w:r>
    </w:p>
    <w:p w:rsidR="000A609B" w:rsidRPr="007E74CE" w:rsidRDefault="000A609B" w:rsidP="007E74CE">
      <w:pPr>
        <w:spacing w:line="276" w:lineRule="auto"/>
        <w:ind w:left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 </w:t>
      </w:r>
      <w:r w:rsidR="000D7A9D">
        <w:rPr>
          <w:bCs/>
          <w:sz w:val="28"/>
          <w:szCs w:val="28"/>
        </w:rPr>
        <w:t>Служба по работе со служебной корреспонденцией</w:t>
      </w:r>
      <w:r w:rsidR="0050793A" w:rsidRPr="007E74CE">
        <w:rPr>
          <w:bCs/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="006915C3" w:rsidRPr="007E74CE">
        <w:rPr>
          <w:bCs/>
          <w:sz w:val="28"/>
          <w:szCs w:val="28"/>
        </w:rPr>
        <w:t>.</w:t>
      </w:r>
    </w:p>
    <w:p w:rsidR="006915C3" w:rsidRPr="007E74CE" w:rsidRDefault="006915C3" w:rsidP="007E74CE">
      <w:pPr>
        <w:spacing w:line="276" w:lineRule="auto"/>
        <w:ind w:left="720"/>
        <w:jc w:val="both"/>
        <w:rPr>
          <w:bCs/>
          <w:sz w:val="28"/>
          <w:szCs w:val="28"/>
        </w:rPr>
      </w:pP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/>
          <w:szCs w:val="28"/>
        </w:rPr>
      </w:pPr>
      <w:r w:rsidRPr="007E74CE">
        <w:rPr>
          <w:b/>
          <w:szCs w:val="28"/>
        </w:rPr>
        <w:t>7.4.2.</w:t>
      </w:r>
      <w:r w:rsidRPr="007E74CE">
        <w:rPr>
          <w:bCs/>
          <w:szCs w:val="28"/>
        </w:rPr>
        <w:t xml:space="preserve"> </w:t>
      </w:r>
      <w:r w:rsidRPr="007E74CE">
        <w:rPr>
          <w:b/>
          <w:szCs w:val="28"/>
        </w:rPr>
        <w:t>Порядок   осуществления   контрольно-аналитической деятельности.</w:t>
      </w:r>
    </w:p>
    <w:p w:rsidR="00E50436" w:rsidRPr="007E74CE" w:rsidRDefault="00E50436" w:rsidP="007E74CE">
      <w:pPr>
        <w:pStyle w:val="a3"/>
        <w:spacing w:line="276" w:lineRule="auto"/>
        <w:ind w:firstLine="708"/>
        <w:jc w:val="both"/>
        <w:rPr>
          <w:b w:val="0"/>
          <w:bCs/>
          <w:szCs w:val="28"/>
        </w:rPr>
      </w:pPr>
      <w:r w:rsidRPr="007E74CE">
        <w:rPr>
          <w:bCs/>
          <w:szCs w:val="28"/>
        </w:rPr>
        <w:t>7.4.2.1.</w:t>
      </w:r>
      <w:r w:rsidRPr="007E74CE">
        <w:rPr>
          <w:b w:val="0"/>
          <w:bCs/>
          <w:szCs w:val="28"/>
        </w:rPr>
        <w:t xml:space="preserve"> Контрольная деятельность осуществляется с использованием </w:t>
      </w:r>
      <w:r w:rsidR="002A734A" w:rsidRPr="007E74CE">
        <w:rPr>
          <w:b w:val="0"/>
          <w:bCs/>
          <w:szCs w:val="28"/>
        </w:rPr>
        <w:t xml:space="preserve">системы электронного документооборота, </w:t>
      </w:r>
      <w:r w:rsidRPr="007E74CE">
        <w:rPr>
          <w:b w:val="0"/>
          <w:bCs/>
          <w:szCs w:val="28"/>
        </w:rPr>
        <w:t>информационных систем, а также оперативными методами (выезды на место, использование средств оперативной связи, организация проверок, совещаний</w:t>
      </w:r>
      <w:r w:rsidRPr="007E74CE">
        <w:rPr>
          <w:b w:val="0"/>
          <w:bCs/>
          <w:szCs w:val="28"/>
        </w:rPr>
        <w:br/>
        <w:t xml:space="preserve"> и т.д.) и традиционными (представление исполнителем информации в виде справок, отчетов, заключений и т.д</w:t>
      </w:r>
      <w:r w:rsidR="004772FB" w:rsidRPr="007E74CE">
        <w:rPr>
          <w:b w:val="0"/>
          <w:bCs/>
          <w:szCs w:val="28"/>
        </w:rPr>
        <w:t>.</w:t>
      </w:r>
      <w:r w:rsidRPr="007E74CE">
        <w:rPr>
          <w:b w:val="0"/>
          <w:bCs/>
          <w:szCs w:val="28"/>
        </w:rPr>
        <w:t>).</w:t>
      </w:r>
    </w:p>
    <w:p w:rsidR="0077467D" w:rsidRPr="007E74CE" w:rsidRDefault="0077467D" w:rsidP="007E74CE">
      <w:pPr>
        <w:pStyle w:val="a3"/>
        <w:spacing w:line="276" w:lineRule="auto"/>
        <w:ind w:firstLine="708"/>
        <w:jc w:val="both"/>
        <w:rPr>
          <w:b w:val="0"/>
          <w:bCs/>
          <w:szCs w:val="28"/>
        </w:rPr>
      </w:pPr>
      <w:r w:rsidRPr="007E74CE">
        <w:rPr>
          <w:b w:val="0"/>
          <w:bCs/>
          <w:szCs w:val="28"/>
        </w:rPr>
        <w:t xml:space="preserve">Для осуществления контрольно-аналитических функций в системе электронного документооборота предусмотрен мониторинг исполнительской дисциплины, который отражается в составлении отчетов при помощи программных средств. </w:t>
      </w:r>
    </w:p>
    <w:p w:rsidR="00922473" w:rsidRPr="007E74CE" w:rsidRDefault="00922473" w:rsidP="007E74CE">
      <w:pPr>
        <w:pStyle w:val="a3"/>
        <w:spacing w:line="276" w:lineRule="auto"/>
        <w:ind w:firstLine="708"/>
        <w:jc w:val="both"/>
        <w:rPr>
          <w:b w:val="0"/>
          <w:bCs/>
          <w:szCs w:val="28"/>
        </w:rPr>
      </w:pPr>
      <w:r w:rsidRPr="007E74CE">
        <w:rPr>
          <w:b w:val="0"/>
          <w:bCs/>
          <w:szCs w:val="28"/>
        </w:rPr>
        <w:t xml:space="preserve">Допускается запрашивать информацию о ходе исполнения поручения </w:t>
      </w:r>
      <w:r w:rsidR="0059144F" w:rsidRPr="007E74CE">
        <w:rPr>
          <w:b w:val="0"/>
          <w:bCs/>
          <w:szCs w:val="28"/>
        </w:rPr>
        <w:t xml:space="preserve">по документам </w:t>
      </w:r>
      <w:r w:rsidRPr="007E74CE">
        <w:rPr>
          <w:b w:val="0"/>
          <w:bCs/>
          <w:szCs w:val="28"/>
        </w:rPr>
        <w:t>до истечения конечного срока в порядке упреждающего контроля.</w:t>
      </w:r>
    </w:p>
    <w:p w:rsidR="00412E1D" w:rsidRPr="007E74CE" w:rsidRDefault="00412E1D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/>
          <w:bCs/>
          <w:szCs w:val="28"/>
        </w:rPr>
      </w:pP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/>
          <w:bCs/>
          <w:szCs w:val="28"/>
        </w:rPr>
        <w:t>7.4.2.2.</w:t>
      </w:r>
      <w:r w:rsidRPr="007E74CE">
        <w:rPr>
          <w:bCs/>
          <w:szCs w:val="28"/>
        </w:rPr>
        <w:t xml:space="preserve"> На </w:t>
      </w:r>
      <w:r w:rsidR="000D7A9D">
        <w:rPr>
          <w:bCs/>
          <w:szCs w:val="28"/>
        </w:rPr>
        <w:t>Организационный сектор</w:t>
      </w:r>
      <w:r w:rsidR="006915C3" w:rsidRPr="007E74CE">
        <w:rPr>
          <w:bCs/>
          <w:szCs w:val="28"/>
        </w:rPr>
        <w:t xml:space="preserve"> </w:t>
      </w:r>
      <w:r w:rsidRPr="007E74CE">
        <w:rPr>
          <w:bCs/>
          <w:szCs w:val="28"/>
        </w:rPr>
        <w:t>возлагается: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 контроль за подготовкой документов (справок, аналитических записок) </w:t>
      </w:r>
      <w:r w:rsidR="00695FE5" w:rsidRPr="007E74CE">
        <w:rPr>
          <w:bCs/>
          <w:sz w:val="28"/>
          <w:szCs w:val="28"/>
        </w:rPr>
        <w:t xml:space="preserve"> </w:t>
      </w:r>
      <w:r w:rsidRPr="007E74CE">
        <w:rPr>
          <w:bCs/>
          <w:sz w:val="28"/>
          <w:szCs w:val="28"/>
        </w:rPr>
        <w:t xml:space="preserve">к заседаниям </w:t>
      </w:r>
      <w:r w:rsidR="006915C3" w:rsidRPr="007E74CE">
        <w:rPr>
          <w:bCs/>
          <w:sz w:val="28"/>
          <w:szCs w:val="28"/>
        </w:rPr>
        <w:t>префектуры</w:t>
      </w:r>
      <w:r w:rsidR="00051A72" w:rsidRPr="007E74CE">
        <w:rPr>
          <w:bCs/>
          <w:sz w:val="28"/>
          <w:szCs w:val="28"/>
        </w:rPr>
        <w:t>, управы</w:t>
      </w:r>
      <w:r w:rsidRPr="007E74CE">
        <w:rPr>
          <w:bCs/>
          <w:sz w:val="28"/>
          <w:szCs w:val="28"/>
        </w:rPr>
        <w:t>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 контроль исполнения отдельных поручений </w:t>
      </w:r>
      <w:r w:rsidR="006915C3" w:rsidRPr="007E74CE">
        <w:rPr>
          <w:bCs/>
          <w:sz w:val="28"/>
          <w:szCs w:val="28"/>
        </w:rPr>
        <w:t>главы управы</w:t>
      </w:r>
      <w:r w:rsidRPr="007E74CE">
        <w:rPr>
          <w:bCs/>
          <w:sz w:val="28"/>
          <w:szCs w:val="28"/>
        </w:rPr>
        <w:t xml:space="preserve"> по наиболее важным документам;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 контроль отдельных поручений </w:t>
      </w:r>
      <w:r w:rsidR="00C532E7" w:rsidRPr="007E74CE">
        <w:rPr>
          <w:bCs/>
          <w:sz w:val="28"/>
          <w:szCs w:val="28"/>
        </w:rPr>
        <w:t>главы управы</w:t>
      </w:r>
      <w:r w:rsidRPr="007E74CE">
        <w:rPr>
          <w:bCs/>
          <w:sz w:val="28"/>
          <w:szCs w:val="28"/>
        </w:rPr>
        <w:t>.</w:t>
      </w:r>
    </w:p>
    <w:p w:rsidR="006915C3" w:rsidRPr="007E74CE" w:rsidRDefault="006915C3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 контроль за своевременной подготовкой документов к оперативным совещаниям, проводимым главой управы с руководителями управы района и руководителями районных служб; </w:t>
      </w:r>
    </w:p>
    <w:p w:rsidR="006915C3" w:rsidRPr="007E74CE" w:rsidRDefault="006915C3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 контроль  за подготовкой документов к заседаниям Коллегии</w:t>
      </w:r>
      <w:r w:rsidR="00332B86" w:rsidRPr="007E74CE">
        <w:rPr>
          <w:bCs/>
          <w:sz w:val="28"/>
          <w:szCs w:val="28"/>
        </w:rPr>
        <w:t xml:space="preserve"> префектуры ЮАО и Координационного совета управы района</w:t>
      </w:r>
      <w:r w:rsidRPr="007E74CE">
        <w:rPr>
          <w:bCs/>
          <w:sz w:val="28"/>
          <w:szCs w:val="28"/>
        </w:rPr>
        <w:t>;</w:t>
      </w:r>
    </w:p>
    <w:p w:rsidR="006915C3" w:rsidRPr="007E74CE" w:rsidRDefault="006915C3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>- контроль за исполнением поручений, внесенных в протоколы оперативных совещаний  главы управы с руководителями управы района и руководителями районных служб;</w:t>
      </w:r>
    </w:p>
    <w:p w:rsidR="006915C3" w:rsidRPr="007E74CE" w:rsidRDefault="006915C3" w:rsidP="007E74CE">
      <w:pPr>
        <w:spacing w:line="276" w:lineRule="auto"/>
        <w:ind w:left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 контроль за выполнением планов работы </w:t>
      </w:r>
      <w:r w:rsidR="00332B86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>;</w:t>
      </w:r>
    </w:p>
    <w:p w:rsidR="006915C3" w:rsidRPr="007E74CE" w:rsidRDefault="006915C3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>- контроль за выполнением обращений, поступивших во время проведения встреч главы управы с населением района.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/>
          <w:bCs/>
          <w:szCs w:val="28"/>
        </w:rPr>
        <w:t>7.4.2.3.</w:t>
      </w:r>
      <w:r w:rsidRPr="007E74CE">
        <w:rPr>
          <w:bCs/>
          <w:szCs w:val="28"/>
        </w:rPr>
        <w:t xml:space="preserve"> На </w:t>
      </w:r>
      <w:r w:rsidR="000D7A9D">
        <w:rPr>
          <w:bCs/>
          <w:szCs w:val="28"/>
        </w:rPr>
        <w:t>Служб</w:t>
      </w:r>
      <w:r w:rsidR="000867CA">
        <w:rPr>
          <w:bCs/>
          <w:szCs w:val="28"/>
        </w:rPr>
        <w:t>у</w:t>
      </w:r>
      <w:r w:rsidR="000D7A9D">
        <w:rPr>
          <w:bCs/>
          <w:szCs w:val="28"/>
        </w:rPr>
        <w:t xml:space="preserve"> по работе со служебной корреспонденцией</w:t>
      </w:r>
      <w:r w:rsidR="006915C3" w:rsidRPr="007E74CE">
        <w:rPr>
          <w:bCs/>
          <w:szCs w:val="28"/>
        </w:rPr>
        <w:t xml:space="preserve">, письмами граждан, организации приема населения и материально-технического обеспечения </w:t>
      </w:r>
      <w:r w:rsidRPr="007E74CE">
        <w:rPr>
          <w:bCs/>
          <w:szCs w:val="28"/>
        </w:rPr>
        <w:t>возлагается: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 методическое руководство и помощь структурным подразделениям управ</w:t>
      </w:r>
      <w:r w:rsidR="006915C3" w:rsidRPr="007E74CE">
        <w:rPr>
          <w:bCs/>
          <w:sz w:val="28"/>
          <w:szCs w:val="28"/>
        </w:rPr>
        <w:t>ы</w:t>
      </w:r>
      <w:r w:rsidRPr="007E74CE">
        <w:rPr>
          <w:bCs/>
          <w:sz w:val="28"/>
          <w:szCs w:val="28"/>
        </w:rPr>
        <w:t xml:space="preserve"> район</w:t>
      </w:r>
      <w:r w:rsidR="006915C3" w:rsidRPr="007E74CE">
        <w:rPr>
          <w:bCs/>
          <w:sz w:val="28"/>
          <w:szCs w:val="28"/>
        </w:rPr>
        <w:t xml:space="preserve">а </w:t>
      </w:r>
      <w:r w:rsidR="00473831" w:rsidRPr="007E74CE">
        <w:rPr>
          <w:bCs/>
          <w:sz w:val="28"/>
          <w:szCs w:val="28"/>
        </w:rPr>
        <w:t xml:space="preserve"> и </w:t>
      </w:r>
      <w:r w:rsidR="006915C3" w:rsidRPr="007E74CE">
        <w:rPr>
          <w:bCs/>
          <w:sz w:val="28"/>
          <w:szCs w:val="28"/>
        </w:rPr>
        <w:t>районным</w:t>
      </w:r>
      <w:r w:rsidR="00473831" w:rsidRPr="007E74CE">
        <w:rPr>
          <w:bCs/>
          <w:sz w:val="28"/>
          <w:szCs w:val="28"/>
        </w:rPr>
        <w:t xml:space="preserve"> службам </w:t>
      </w:r>
      <w:r w:rsidRPr="007E74CE">
        <w:rPr>
          <w:bCs/>
          <w:sz w:val="28"/>
          <w:szCs w:val="28"/>
        </w:rPr>
        <w:t>по вопросам организации исполнения документов и обращений граждан;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 xml:space="preserve">- контроль за исполнением поручений </w:t>
      </w:r>
      <w:r w:rsidR="006915C3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>, перв</w:t>
      </w:r>
      <w:r w:rsidR="006915C3" w:rsidRPr="007E74CE">
        <w:rPr>
          <w:bCs/>
          <w:szCs w:val="28"/>
        </w:rPr>
        <w:t>ого</w:t>
      </w:r>
      <w:r w:rsidRPr="007E74CE">
        <w:rPr>
          <w:bCs/>
          <w:szCs w:val="28"/>
        </w:rPr>
        <w:t xml:space="preserve"> заместител</w:t>
      </w:r>
      <w:r w:rsidR="006915C3" w:rsidRPr="007E74CE">
        <w:rPr>
          <w:bCs/>
          <w:szCs w:val="28"/>
        </w:rPr>
        <w:t>я</w:t>
      </w:r>
      <w:r w:rsidR="00791B06" w:rsidRPr="007E74CE">
        <w:rPr>
          <w:bCs/>
          <w:szCs w:val="28"/>
        </w:rPr>
        <w:t xml:space="preserve"> </w:t>
      </w:r>
      <w:r w:rsidR="006915C3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, заместителей </w:t>
      </w:r>
      <w:r w:rsidR="006915C3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 по распорядительным документам вышестоящих организаций;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 xml:space="preserve">- контроль за исполнением протоколов совещаний, проводимых </w:t>
      </w:r>
      <w:r w:rsidR="006915C3" w:rsidRPr="007E74CE">
        <w:rPr>
          <w:bCs/>
          <w:szCs w:val="28"/>
        </w:rPr>
        <w:t>префектом</w:t>
      </w:r>
      <w:r w:rsidRPr="007E74CE">
        <w:rPr>
          <w:bCs/>
          <w:szCs w:val="28"/>
        </w:rPr>
        <w:t>;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 xml:space="preserve">- контроль за исполнением поручений (резолюций) </w:t>
      </w:r>
      <w:r w:rsidR="006915C3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>, перв</w:t>
      </w:r>
      <w:r w:rsidR="006915C3" w:rsidRPr="007E74CE">
        <w:rPr>
          <w:bCs/>
          <w:szCs w:val="28"/>
        </w:rPr>
        <w:t>ого</w:t>
      </w:r>
      <w:r w:rsidRPr="007E74CE">
        <w:rPr>
          <w:bCs/>
          <w:szCs w:val="28"/>
        </w:rPr>
        <w:t xml:space="preserve"> заместител</w:t>
      </w:r>
      <w:r w:rsidR="006915C3" w:rsidRPr="007E74CE">
        <w:rPr>
          <w:bCs/>
          <w:szCs w:val="28"/>
        </w:rPr>
        <w:t>я</w:t>
      </w:r>
      <w:r w:rsidRPr="007E74CE">
        <w:rPr>
          <w:bCs/>
          <w:szCs w:val="28"/>
        </w:rPr>
        <w:t xml:space="preserve"> </w:t>
      </w:r>
      <w:r w:rsidR="006915C3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, заместителей </w:t>
      </w:r>
      <w:r w:rsidR="006915C3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 по обращениям граждан и организаций, находящимся на конт</w:t>
      </w:r>
      <w:r w:rsidR="00A744C5" w:rsidRPr="007E74CE">
        <w:rPr>
          <w:bCs/>
          <w:szCs w:val="28"/>
        </w:rPr>
        <w:t>роле в вышестоящих организациях</w:t>
      </w:r>
      <w:r w:rsidR="002418ED" w:rsidRPr="007E74CE">
        <w:rPr>
          <w:bCs/>
          <w:szCs w:val="28"/>
        </w:rPr>
        <w:t xml:space="preserve"> и </w:t>
      </w:r>
      <w:r w:rsidR="006915C3" w:rsidRPr="007E74CE">
        <w:rPr>
          <w:bCs/>
          <w:szCs w:val="28"/>
        </w:rPr>
        <w:t>управе района</w:t>
      </w:r>
      <w:r w:rsidR="002418ED" w:rsidRPr="007E74CE">
        <w:rPr>
          <w:bCs/>
          <w:szCs w:val="28"/>
        </w:rPr>
        <w:t>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 xml:space="preserve">-  поручений, данных во время личного приема граждан </w:t>
      </w:r>
      <w:r w:rsidR="006915C3" w:rsidRPr="007E74CE">
        <w:rPr>
          <w:bCs/>
          <w:szCs w:val="28"/>
        </w:rPr>
        <w:t>главой управы</w:t>
      </w:r>
      <w:r w:rsidRPr="007E74CE">
        <w:rPr>
          <w:bCs/>
          <w:szCs w:val="28"/>
        </w:rPr>
        <w:t>, перв</w:t>
      </w:r>
      <w:r w:rsidR="006915C3" w:rsidRPr="007E74CE">
        <w:rPr>
          <w:bCs/>
          <w:szCs w:val="28"/>
        </w:rPr>
        <w:t>ого заместителя</w:t>
      </w:r>
      <w:r w:rsidRPr="007E74CE">
        <w:rPr>
          <w:bCs/>
          <w:szCs w:val="28"/>
        </w:rPr>
        <w:t xml:space="preserve"> </w:t>
      </w:r>
      <w:r w:rsidR="006915C3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, заместителями </w:t>
      </w:r>
      <w:r w:rsidR="006915C3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>;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 xml:space="preserve">- поручений, данных </w:t>
      </w:r>
      <w:r w:rsidR="006915C3" w:rsidRPr="007E74CE">
        <w:rPr>
          <w:bCs/>
          <w:szCs w:val="28"/>
        </w:rPr>
        <w:t>главой управы</w:t>
      </w:r>
      <w:r w:rsidRPr="007E74CE">
        <w:rPr>
          <w:bCs/>
          <w:szCs w:val="28"/>
        </w:rPr>
        <w:t xml:space="preserve"> во время личного приема представителей организаций;</w:t>
      </w:r>
    </w:p>
    <w:p w:rsidR="00E50436" w:rsidRPr="007E74CE" w:rsidRDefault="00E50436" w:rsidP="007E74CE">
      <w:pPr>
        <w:pStyle w:val="21"/>
        <w:widowControl/>
        <w:numPr>
          <w:ilvl w:val="0"/>
          <w:numId w:val="7"/>
        </w:numPr>
        <w:overflowPunct/>
        <w:autoSpaceDE/>
        <w:autoSpaceDN/>
        <w:adjustRightInd/>
        <w:spacing w:line="276" w:lineRule="auto"/>
        <w:ind w:left="142" w:firstLine="566"/>
        <w:textAlignment w:val="auto"/>
        <w:rPr>
          <w:bCs/>
          <w:szCs w:val="28"/>
        </w:rPr>
      </w:pPr>
      <w:r w:rsidRPr="007E74CE">
        <w:rPr>
          <w:bCs/>
          <w:szCs w:val="28"/>
        </w:rPr>
        <w:t xml:space="preserve">поручений, данных </w:t>
      </w:r>
      <w:r w:rsidR="006915C3" w:rsidRPr="007E74CE">
        <w:rPr>
          <w:bCs/>
          <w:szCs w:val="28"/>
        </w:rPr>
        <w:t>главой управы</w:t>
      </w:r>
      <w:r w:rsidRPr="007E74CE">
        <w:rPr>
          <w:bCs/>
          <w:szCs w:val="28"/>
        </w:rPr>
        <w:t xml:space="preserve"> в ходе личного приема государственных </w:t>
      </w:r>
      <w:r w:rsidR="00271965" w:rsidRPr="007E74CE">
        <w:rPr>
          <w:bCs/>
          <w:szCs w:val="28"/>
        </w:rPr>
        <w:t xml:space="preserve">гражданских </w:t>
      </w:r>
      <w:r w:rsidRPr="007E74CE">
        <w:rPr>
          <w:bCs/>
          <w:szCs w:val="28"/>
        </w:rPr>
        <w:t>служащих.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 xml:space="preserve">- персональная ответственность за сроки исполнения поручений </w:t>
      </w:r>
      <w:r w:rsidR="006915C3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 и со</w:t>
      </w:r>
      <w:r w:rsidR="002418ED" w:rsidRPr="007E74CE">
        <w:rPr>
          <w:bCs/>
          <w:szCs w:val="28"/>
        </w:rPr>
        <w:t>держание исходящей документации;</w:t>
      </w:r>
    </w:p>
    <w:p w:rsidR="002418ED" w:rsidRPr="007E74CE" w:rsidRDefault="002418ED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>- контроль за исполнением поручений, данных во время личного приема представителей организаций,  поручений внесенных в протоколы совещаний, проводимых указанными должностными лицами</w:t>
      </w:r>
      <w:r w:rsidR="0059144F" w:rsidRPr="007E74CE">
        <w:rPr>
          <w:bCs/>
          <w:szCs w:val="28"/>
        </w:rPr>
        <w:t>.</w:t>
      </w:r>
    </w:p>
    <w:p w:rsidR="00BD2A07" w:rsidRPr="007E74CE" w:rsidRDefault="00BD2A07" w:rsidP="007E74CE">
      <w:pPr>
        <w:pStyle w:val="33"/>
        <w:spacing w:line="276" w:lineRule="auto"/>
        <w:rPr>
          <w:bCs w:val="0"/>
          <w:szCs w:val="28"/>
        </w:rPr>
      </w:pPr>
    </w:p>
    <w:p w:rsidR="000A609B" w:rsidRPr="007E74CE" w:rsidRDefault="000A609B" w:rsidP="007E74CE">
      <w:pPr>
        <w:pStyle w:val="33"/>
        <w:spacing w:line="276" w:lineRule="auto"/>
        <w:rPr>
          <w:bCs w:val="0"/>
          <w:szCs w:val="28"/>
        </w:rPr>
      </w:pPr>
      <w:r w:rsidRPr="007E74CE">
        <w:rPr>
          <w:bCs w:val="0"/>
          <w:szCs w:val="28"/>
        </w:rPr>
        <w:t>7.5. Информирование должностных лиц префектуры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7.5.</w:t>
      </w:r>
      <w:r w:rsidR="000A609B" w:rsidRPr="007E74CE">
        <w:rPr>
          <w:b/>
          <w:sz w:val="28"/>
          <w:szCs w:val="28"/>
        </w:rPr>
        <w:t>1.</w:t>
      </w:r>
      <w:r w:rsidR="00A744C5" w:rsidRPr="007E74CE">
        <w:rPr>
          <w:b/>
          <w:sz w:val="28"/>
          <w:szCs w:val="28"/>
        </w:rPr>
        <w:t xml:space="preserve"> </w:t>
      </w:r>
      <w:r w:rsidRPr="007E74CE">
        <w:rPr>
          <w:bCs/>
          <w:sz w:val="28"/>
          <w:szCs w:val="28"/>
        </w:rPr>
        <w:t xml:space="preserve"> На основании анализа информации,  представляемой исполнителями и проводимых проверок, структурными подразделениями, осуществляемыми контрольно-аналитическую деятельность, еженедельно </w:t>
      </w:r>
      <w:r w:rsidR="00410E42" w:rsidRPr="007E74CE">
        <w:rPr>
          <w:bCs/>
          <w:sz w:val="28"/>
          <w:szCs w:val="28"/>
        </w:rPr>
        <w:t>главе управы</w:t>
      </w:r>
      <w:r w:rsidR="00AE6A51" w:rsidRPr="007E74CE">
        <w:rPr>
          <w:bCs/>
          <w:sz w:val="28"/>
          <w:szCs w:val="28"/>
        </w:rPr>
        <w:t xml:space="preserve"> </w:t>
      </w:r>
      <w:r w:rsidRPr="007E74CE">
        <w:rPr>
          <w:bCs/>
          <w:sz w:val="28"/>
          <w:szCs w:val="28"/>
        </w:rPr>
        <w:t>докладывается информация о ходе выполнения директивных и служебных документов, обращений граждан.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7.</w:t>
      </w:r>
      <w:r w:rsidR="000A609B" w:rsidRPr="007E74CE">
        <w:rPr>
          <w:b/>
          <w:sz w:val="28"/>
          <w:szCs w:val="28"/>
        </w:rPr>
        <w:t>5</w:t>
      </w:r>
      <w:r w:rsidRPr="007E74CE">
        <w:rPr>
          <w:b/>
          <w:sz w:val="28"/>
          <w:szCs w:val="28"/>
        </w:rPr>
        <w:t>.</w:t>
      </w:r>
      <w:r w:rsidR="000A609B" w:rsidRPr="007E74CE">
        <w:rPr>
          <w:b/>
          <w:sz w:val="28"/>
          <w:szCs w:val="28"/>
        </w:rPr>
        <w:t xml:space="preserve">2. </w:t>
      </w:r>
      <w:r w:rsidRPr="007E74CE">
        <w:rPr>
          <w:bCs/>
          <w:sz w:val="28"/>
          <w:szCs w:val="28"/>
        </w:rPr>
        <w:t xml:space="preserve"> Подготовка и обобщение аналитических, информационных, справочных и других материалов, касающихся работы с документами, и необходимых </w:t>
      </w:r>
      <w:r w:rsidR="00410E42" w:rsidRPr="007E74CE">
        <w:rPr>
          <w:bCs/>
          <w:sz w:val="28"/>
          <w:szCs w:val="28"/>
        </w:rPr>
        <w:t>главе управы</w:t>
      </w:r>
      <w:r w:rsidRPr="007E74CE">
        <w:rPr>
          <w:bCs/>
          <w:sz w:val="28"/>
          <w:szCs w:val="28"/>
        </w:rPr>
        <w:t xml:space="preserve"> для осуществления его полномочий, обеспечивается структурными подразделениями, осуществляемыми контрольно-аналитическую деятельность.</w:t>
      </w:r>
    </w:p>
    <w:p w:rsidR="00E50436" w:rsidRPr="007E74CE" w:rsidRDefault="000A609B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/>
          <w:bCs/>
          <w:szCs w:val="28"/>
        </w:rPr>
        <w:t>7.5.</w:t>
      </w:r>
      <w:r w:rsidR="002418ED" w:rsidRPr="007E74CE">
        <w:rPr>
          <w:b/>
          <w:bCs/>
          <w:szCs w:val="28"/>
        </w:rPr>
        <w:t>3</w:t>
      </w:r>
      <w:r w:rsidRPr="007E74CE">
        <w:rPr>
          <w:b/>
          <w:bCs/>
          <w:szCs w:val="28"/>
        </w:rPr>
        <w:t>.</w:t>
      </w:r>
      <w:r w:rsidRPr="007E74CE">
        <w:rPr>
          <w:bCs/>
          <w:szCs w:val="28"/>
        </w:rPr>
        <w:t xml:space="preserve"> </w:t>
      </w:r>
      <w:r w:rsidR="00410E42" w:rsidRPr="007E74CE">
        <w:rPr>
          <w:bCs/>
          <w:szCs w:val="28"/>
        </w:rPr>
        <w:t>Управа района</w:t>
      </w:r>
      <w:r w:rsidR="00E50436" w:rsidRPr="007E74CE">
        <w:rPr>
          <w:bCs/>
          <w:szCs w:val="28"/>
        </w:rPr>
        <w:t xml:space="preserve"> осуществляет систематический контроль за состоянием работы с обращениями  граждан в  </w:t>
      </w:r>
      <w:r w:rsidR="00402BB2">
        <w:rPr>
          <w:bCs/>
          <w:szCs w:val="28"/>
        </w:rPr>
        <w:t xml:space="preserve">подведомственных </w:t>
      </w:r>
      <w:r w:rsidR="00410E42" w:rsidRPr="007E74CE">
        <w:rPr>
          <w:bCs/>
          <w:szCs w:val="28"/>
        </w:rPr>
        <w:t>районных</w:t>
      </w:r>
      <w:r w:rsidR="00E50436" w:rsidRPr="007E74CE">
        <w:rPr>
          <w:bCs/>
          <w:szCs w:val="28"/>
        </w:rPr>
        <w:t xml:space="preserve"> службах, ежегодно обсуж</w:t>
      </w:r>
      <w:r w:rsidR="00F51493" w:rsidRPr="007E74CE">
        <w:rPr>
          <w:bCs/>
          <w:szCs w:val="28"/>
        </w:rPr>
        <w:t>дает этот вопрос на Координационном совете</w:t>
      </w:r>
      <w:r w:rsidR="00E50436" w:rsidRPr="007E74CE">
        <w:rPr>
          <w:bCs/>
          <w:szCs w:val="28"/>
        </w:rPr>
        <w:t xml:space="preserve"> (оперативных совещаниях) и принимает по нему соответствующие решения. </w:t>
      </w:r>
    </w:p>
    <w:p w:rsidR="00412E1D" w:rsidRPr="007E74CE" w:rsidRDefault="00412E1D" w:rsidP="007E74CE">
      <w:pPr>
        <w:jc w:val="both"/>
        <w:rPr>
          <w:sz w:val="28"/>
          <w:szCs w:val="28"/>
        </w:rPr>
      </w:pPr>
    </w:p>
    <w:p w:rsidR="00E50436" w:rsidRPr="007E74CE" w:rsidRDefault="00E50436" w:rsidP="00CE6348">
      <w:pPr>
        <w:pStyle w:val="H3"/>
        <w:keepNext w:val="0"/>
        <w:widowControl/>
        <w:spacing w:before="0" w:after="0" w:line="276" w:lineRule="auto"/>
        <w:jc w:val="center"/>
        <w:rPr>
          <w:caps/>
          <w:szCs w:val="28"/>
        </w:rPr>
      </w:pPr>
      <w:r w:rsidRPr="007E74CE">
        <w:rPr>
          <w:caps/>
          <w:szCs w:val="28"/>
          <w:u w:val="single"/>
        </w:rPr>
        <w:t xml:space="preserve">8. Организация приема граждан, представителей организаций, СОТРУДНИКОВ </w:t>
      </w:r>
      <w:r w:rsidRPr="007E74CE">
        <w:rPr>
          <w:szCs w:val="28"/>
          <w:u w:val="single"/>
        </w:rPr>
        <w:t>УПРАВ</w:t>
      </w:r>
      <w:r w:rsidR="00157DCE" w:rsidRPr="007E74CE">
        <w:rPr>
          <w:szCs w:val="28"/>
          <w:u w:val="single"/>
        </w:rPr>
        <w:t>Ы</w:t>
      </w:r>
      <w:r w:rsidRPr="007E74CE">
        <w:rPr>
          <w:szCs w:val="28"/>
          <w:u w:val="single"/>
        </w:rPr>
        <w:t xml:space="preserve"> РАЙОН</w:t>
      </w:r>
      <w:r w:rsidR="00157DCE" w:rsidRPr="007E74CE">
        <w:rPr>
          <w:szCs w:val="28"/>
          <w:u w:val="single"/>
        </w:rPr>
        <w:t>А</w:t>
      </w:r>
      <w:r w:rsidRPr="007E74CE">
        <w:rPr>
          <w:szCs w:val="28"/>
          <w:u w:val="single"/>
        </w:rPr>
        <w:t xml:space="preserve"> И </w:t>
      </w:r>
      <w:r w:rsidR="00157DCE" w:rsidRPr="007E74CE">
        <w:rPr>
          <w:szCs w:val="28"/>
          <w:u w:val="single"/>
        </w:rPr>
        <w:t>РАЙОННЫХ</w:t>
      </w:r>
      <w:r w:rsidRPr="007E74CE">
        <w:rPr>
          <w:szCs w:val="28"/>
          <w:u w:val="single"/>
        </w:rPr>
        <w:t xml:space="preserve"> </w:t>
      </w:r>
      <w:r w:rsidR="00157DCE" w:rsidRPr="007E74CE">
        <w:rPr>
          <w:szCs w:val="28"/>
          <w:u w:val="single"/>
        </w:rPr>
        <w:t>СЛУЖБ</w:t>
      </w:r>
      <w:r w:rsidRPr="007E74CE">
        <w:rPr>
          <w:szCs w:val="28"/>
          <w:u w:val="single"/>
        </w:rPr>
        <w:t xml:space="preserve"> ПО ЛИЧНЫМ ВОПРОСАМ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/>
          <w:szCs w:val="28"/>
        </w:rPr>
      </w:pPr>
      <w:r w:rsidRPr="007E74CE">
        <w:rPr>
          <w:b/>
          <w:szCs w:val="28"/>
        </w:rPr>
        <w:t>8.1.</w:t>
      </w:r>
      <w:r w:rsidRPr="007E74CE">
        <w:rPr>
          <w:bCs/>
          <w:szCs w:val="28"/>
        </w:rPr>
        <w:t xml:space="preserve"> </w:t>
      </w:r>
      <w:r w:rsidR="00C600AF" w:rsidRPr="007E74CE">
        <w:rPr>
          <w:b/>
          <w:szCs w:val="28"/>
        </w:rPr>
        <w:t>Прием граждан.</w:t>
      </w:r>
    </w:p>
    <w:p w:rsidR="00C600AF" w:rsidRPr="007E74CE" w:rsidRDefault="00C600AF" w:rsidP="007E74CE">
      <w:pPr>
        <w:pStyle w:val="21"/>
        <w:widowControl/>
        <w:spacing w:line="276" w:lineRule="auto"/>
        <w:rPr>
          <w:bCs/>
          <w:szCs w:val="28"/>
        </w:rPr>
      </w:pPr>
      <w:r w:rsidRPr="007E74CE">
        <w:rPr>
          <w:bCs/>
          <w:szCs w:val="28"/>
        </w:rPr>
        <w:t xml:space="preserve">Прием граждан осуществляется по вопросам, входящим в компетенцию  </w:t>
      </w:r>
      <w:r w:rsidR="00157DCE" w:rsidRPr="007E74CE">
        <w:rPr>
          <w:bCs/>
          <w:szCs w:val="28"/>
        </w:rPr>
        <w:t>управы района</w:t>
      </w:r>
      <w:r w:rsidRPr="007E74CE">
        <w:rPr>
          <w:bCs/>
          <w:szCs w:val="28"/>
        </w:rPr>
        <w:t>, определенных  Уставом города Москвы,  законами  города  Москвы,  распорядительными  документами  Мэра  Москвы  и  Правительства  Москвы,  настоящим  Регламентом.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 xml:space="preserve">Организация  личного приема граждан </w:t>
      </w:r>
      <w:r w:rsidR="00157DCE" w:rsidRPr="007E74CE">
        <w:rPr>
          <w:bCs/>
          <w:szCs w:val="28"/>
        </w:rPr>
        <w:t>главой управы</w:t>
      </w:r>
      <w:r w:rsidRPr="007E74CE">
        <w:rPr>
          <w:bCs/>
          <w:szCs w:val="28"/>
        </w:rPr>
        <w:t xml:space="preserve">  и  другими  должностными  лицами  </w:t>
      </w:r>
      <w:r w:rsidR="00157DCE" w:rsidRPr="007E74CE">
        <w:rPr>
          <w:bCs/>
          <w:szCs w:val="28"/>
        </w:rPr>
        <w:t>управы района</w:t>
      </w:r>
      <w:r w:rsidRPr="007E74CE">
        <w:rPr>
          <w:bCs/>
          <w:szCs w:val="28"/>
        </w:rPr>
        <w:t xml:space="preserve">  осуществляется </w:t>
      </w:r>
      <w:r w:rsidR="002418ED" w:rsidRPr="007E74CE">
        <w:rPr>
          <w:bCs/>
          <w:szCs w:val="28"/>
        </w:rPr>
        <w:t xml:space="preserve">сотрудниками </w:t>
      </w:r>
      <w:r w:rsidR="00B36E85">
        <w:rPr>
          <w:szCs w:val="28"/>
        </w:rPr>
        <w:t>Службы по работе</w:t>
      </w:r>
      <w:r w:rsidR="00157DCE" w:rsidRPr="007E74CE">
        <w:rPr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="002418ED" w:rsidRPr="007E74CE">
        <w:rPr>
          <w:szCs w:val="28"/>
        </w:rPr>
        <w:t xml:space="preserve">  (далее – </w:t>
      </w:r>
      <w:r w:rsidR="004672E6" w:rsidRPr="007E74CE">
        <w:rPr>
          <w:szCs w:val="28"/>
        </w:rPr>
        <w:t>канцелярия</w:t>
      </w:r>
      <w:r w:rsidR="002418ED" w:rsidRPr="007E74CE">
        <w:rPr>
          <w:szCs w:val="28"/>
        </w:rPr>
        <w:t>)</w:t>
      </w:r>
      <w:r w:rsidRPr="007E74CE">
        <w:rPr>
          <w:bCs/>
          <w:szCs w:val="28"/>
        </w:rPr>
        <w:t xml:space="preserve"> в  соответствии  с  Административным  регламентом  исполнения  государственной  функции  по  рассмотрению  обращений  граждан,  адресованных  </w:t>
      </w:r>
      <w:r w:rsidR="004672E6" w:rsidRPr="007E74CE">
        <w:rPr>
          <w:bCs/>
          <w:szCs w:val="28"/>
        </w:rPr>
        <w:t>главе управы</w:t>
      </w:r>
      <w:r w:rsidRPr="007E74CE">
        <w:rPr>
          <w:bCs/>
          <w:szCs w:val="28"/>
        </w:rPr>
        <w:t xml:space="preserve">,  в  </w:t>
      </w:r>
      <w:r w:rsidR="004672E6" w:rsidRPr="007E74CE">
        <w:rPr>
          <w:bCs/>
          <w:szCs w:val="28"/>
        </w:rPr>
        <w:t xml:space="preserve">управу района </w:t>
      </w:r>
      <w:r w:rsidR="00CA4E88">
        <w:rPr>
          <w:bCs/>
          <w:szCs w:val="28"/>
        </w:rPr>
        <w:t>Москворечье-Сабурово</w:t>
      </w:r>
      <w:r w:rsidR="004672E6" w:rsidRPr="007E74CE">
        <w:rPr>
          <w:bCs/>
          <w:szCs w:val="28"/>
        </w:rPr>
        <w:t xml:space="preserve"> города Москвы</w:t>
      </w:r>
      <w:r w:rsidRPr="007E74CE">
        <w:rPr>
          <w:bCs/>
          <w:szCs w:val="28"/>
        </w:rPr>
        <w:t xml:space="preserve">  (приложение  </w:t>
      </w:r>
      <w:r w:rsidR="001655C5" w:rsidRPr="007E74CE">
        <w:rPr>
          <w:bCs/>
          <w:szCs w:val="28"/>
        </w:rPr>
        <w:t>9</w:t>
      </w:r>
      <w:r w:rsidRPr="007E74CE">
        <w:rPr>
          <w:bCs/>
          <w:szCs w:val="28"/>
        </w:rPr>
        <w:t xml:space="preserve">   к  настоящему  Регламенту).</w:t>
      </w:r>
    </w:p>
    <w:p w:rsidR="00A6228A" w:rsidRPr="007E74CE" w:rsidRDefault="00A6228A" w:rsidP="007E74CE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</w:p>
    <w:p w:rsidR="00C600AF" w:rsidRPr="007E74CE" w:rsidRDefault="00C600AF" w:rsidP="007E74CE">
      <w:pPr>
        <w:spacing w:line="23" w:lineRule="atLeast"/>
        <w:ind w:firstLine="720"/>
        <w:jc w:val="both"/>
        <w:rPr>
          <w:b/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8.2. Прием представителей организаций.</w:t>
      </w:r>
    </w:p>
    <w:p w:rsidR="00C600AF" w:rsidRPr="007E74CE" w:rsidRDefault="00C600AF" w:rsidP="00E44D13">
      <w:pPr>
        <w:pStyle w:val="211"/>
        <w:widowControl/>
        <w:spacing w:line="276" w:lineRule="auto"/>
        <w:rPr>
          <w:szCs w:val="28"/>
        </w:rPr>
      </w:pPr>
      <w:r w:rsidRPr="007E74CE">
        <w:rPr>
          <w:b/>
          <w:bCs/>
          <w:szCs w:val="28"/>
        </w:rPr>
        <w:t>8.2.1.</w:t>
      </w:r>
      <w:r w:rsidRPr="007E74CE">
        <w:rPr>
          <w:szCs w:val="28"/>
        </w:rPr>
        <w:t xml:space="preserve"> Предварительная беседа с представителями организаций и запись на прием к </w:t>
      </w:r>
      <w:r w:rsidR="004672E6" w:rsidRPr="007E74CE">
        <w:rPr>
          <w:szCs w:val="28"/>
        </w:rPr>
        <w:t>главе управе</w:t>
      </w:r>
      <w:r w:rsidRPr="007E74CE">
        <w:rPr>
          <w:szCs w:val="28"/>
        </w:rPr>
        <w:t xml:space="preserve"> осуществляется сотрудниками</w:t>
      </w:r>
      <w:r w:rsidR="002418ED" w:rsidRPr="007E74CE">
        <w:rPr>
          <w:szCs w:val="28"/>
        </w:rPr>
        <w:t xml:space="preserve"> Приемной</w:t>
      </w:r>
      <w:r w:rsidR="004672E6" w:rsidRPr="007E74CE">
        <w:rPr>
          <w:szCs w:val="28"/>
        </w:rPr>
        <w:t xml:space="preserve"> главы управы</w:t>
      </w:r>
      <w:r w:rsidRPr="007E74CE">
        <w:rPr>
          <w:szCs w:val="28"/>
        </w:rPr>
        <w:t xml:space="preserve">. Сформированный список организаций направляется </w:t>
      </w:r>
      <w:r w:rsidR="004672E6" w:rsidRPr="007E74CE">
        <w:rPr>
          <w:szCs w:val="28"/>
        </w:rPr>
        <w:t>заместителю главы управы по работе с населением</w:t>
      </w:r>
      <w:r w:rsidRPr="007E74CE">
        <w:rPr>
          <w:szCs w:val="28"/>
        </w:rPr>
        <w:t xml:space="preserve">. Необходимость записи представителей организаций на прием к </w:t>
      </w:r>
      <w:r w:rsidR="004672E6" w:rsidRPr="007E74CE">
        <w:rPr>
          <w:szCs w:val="28"/>
        </w:rPr>
        <w:t>главе управы</w:t>
      </w:r>
      <w:r w:rsidRPr="007E74CE">
        <w:rPr>
          <w:szCs w:val="28"/>
        </w:rPr>
        <w:t xml:space="preserve"> определяет </w:t>
      </w:r>
      <w:r w:rsidR="004672E6" w:rsidRPr="007E74CE">
        <w:rPr>
          <w:szCs w:val="28"/>
        </w:rPr>
        <w:t>заместитель главы управы по работе с населением</w:t>
      </w:r>
      <w:r w:rsidRPr="007E74CE">
        <w:rPr>
          <w:szCs w:val="28"/>
        </w:rPr>
        <w:t xml:space="preserve"> (по согласованию с </w:t>
      </w:r>
      <w:r w:rsidR="004672E6" w:rsidRPr="007E74CE">
        <w:rPr>
          <w:szCs w:val="28"/>
        </w:rPr>
        <w:t>главой управы</w:t>
      </w:r>
      <w:r w:rsidRPr="007E74CE">
        <w:rPr>
          <w:szCs w:val="28"/>
        </w:rPr>
        <w:t>).</w:t>
      </w:r>
    </w:p>
    <w:p w:rsidR="00C600AF" w:rsidRPr="007E74CE" w:rsidRDefault="00C600AF" w:rsidP="00E44D13">
      <w:pPr>
        <w:pStyle w:val="BodyText21"/>
        <w:widowControl/>
        <w:overflowPunct/>
        <w:autoSpaceDE/>
        <w:autoSpaceDN/>
        <w:adjustRightInd/>
        <w:spacing w:line="276" w:lineRule="auto"/>
        <w:textAlignment w:val="auto"/>
      </w:pPr>
      <w:r w:rsidRPr="007E74CE">
        <w:t>Предварительная беседа с представителями организаций и запись на прием к перв</w:t>
      </w:r>
      <w:r w:rsidR="004672E6" w:rsidRPr="007E74CE">
        <w:t>ому</w:t>
      </w:r>
      <w:r w:rsidRPr="007E74CE">
        <w:t xml:space="preserve"> заместител</w:t>
      </w:r>
      <w:r w:rsidR="004672E6" w:rsidRPr="007E74CE">
        <w:t>ю</w:t>
      </w:r>
      <w:r w:rsidRPr="007E74CE">
        <w:t xml:space="preserve"> </w:t>
      </w:r>
      <w:r w:rsidR="004672E6" w:rsidRPr="007E74CE">
        <w:t>главы управы</w:t>
      </w:r>
      <w:r w:rsidRPr="007E74CE">
        <w:t xml:space="preserve">, заместителям </w:t>
      </w:r>
      <w:r w:rsidR="004672E6" w:rsidRPr="007E74CE">
        <w:t>главы управы</w:t>
      </w:r>
      <w:r w:rsidRPr="007E74CE">
        <w:t>, проводится уполномоченными сотрудниками по их поручению.</w:t>
      </w:r>
    </w:p>
    <w:p w:rsidR="00C600AF" w:rsidRPr="007E74CE" w:rsidRDefault="00C600AF" w:rsidP="00E44D13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8.2.2.</w:t>
      </w:r>
      <w:r w:rsidRPr="007E74CE">
        <w:rPr>
          <w:sz w:val="28"/>
          <w:szCs w:val="28"/>
        </w:rPr>
        <w:t xml:space="preserve">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4672E6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>, уполномоченные сотрудники перв</w:t>
      </w:r>
      <w:r w:rsidR="004672E6" w:rsidRPr="007E74CE">
        <w:rPr>
          <w:sz w:val="28"/>
          <w:szCs w:val="28"/>
        </w:rPr>
        <w:t>ого</w:t>
      </w:r>
      <w:r w:rsidRPr="007E74CE">
        <w:rPr>
          <w:sz w:val="28"/>
          <w:szCs w:val="28"/>
        </w:rPr>
        <w:t xml:space="preserve"> заместител</w:t>
      </w:r>
      <w:r w:rsidR="004672E6" w:rsidRPr="007E74CE">
        <w:rPr>
          <w:sz w:val="28"/>
          <w:szCs w:val="28"/>
        </w:rPr>
        <w:t>я</w:t>
      </w:r>
      <w:r w:rsidRPr="007E74CE">
        <w:rPr>
          <w:sz w:val="28"/>
          <w:szCs w:val="28"/>
        </w:rPr>
        <w:t xml:space="preserve"> </w:t>
      </w:r>
      <w:r w:rsidR="004672E6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заместителей </w:t>
      </w:r>
      <w:r w:rsidR="004672E6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, соответственно</w:t>
      </w:r>
      <w:r w:rsidR="002418ED" w:rsidRPr="007E74CE">
        <w:rPr>
          <w:sz w:val="28"/>
          <w:szCs w:val="28"/>
        </w:rPr>
        <w:t xml:space="preserve"> </w:t>
      </w:r>
      <w:r w:rsidRPr="007E74CE">
        <w:rPr>
          <w:sz w:val="28"/>
          <w:szCs w:val="28"/>
        </w:rPr>
        <w:t xml:space="preserve"> проводят необходимые мероприятия по организации приема  представителей организаций и готовят документы, в том числе:</w:t>
      </w:r>
    </w:p>
    <w:p w:rsidR="00C600AF" w:rsidRPr="007E74CE" w:rsidRDefault="00C600AF" w:rsidP="00E44D13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справку-заключение с рекомендациями;</w:t>
      </w:r>
    </w:p>
    <w:p w:rsidR="00C600AF" w:rsidRPr="007E74CE" w:rsidRDefault="00C600AF" w:rsidP="00E44D13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</w:t>
      </w:r>
      <w:r w:rsidR="004672E6" w:rsidRPr="007E74CE">
        <w:rPr>
          <w:sz w:val="28"/>
          <w:szCs w:val="28"/>
        </w:rPr>
        <w:t>справки и ответы подразделений управ района</w:t>
      </w:r>
      <w:r w:rsidRPr="007E74CE">
        <w:rPr>
          <w:sz w:val="28"/>
          <w:szCs w:val="28"/>
        </w:rPr>
        <w:t xml:space="preserve"> с рекомендациями, справки подведомственных </w:t>
      </w:r>
      <w:r w:rsidR="004672E6" w:rsidRPr="007E74CE">
        <w:rPr>
          <w:sz w:val="28"/>
          <w:szCs w:val="28"/>
        </w:rPr>
        <w:t>районных</w:t>
      </w:r>
      <w:r w:rsidRPr="007E74CE">
        <w:rPr>
          <w:sz w:val="28"/>
          <w:szCs w:val="28"/>
        </w:rPr>
        <w:t xml:space="preserve"> служб, рассматривавших обращение ранее;</w:t>
      </w:r>
    </w:p>
    <w:p w:rsidR="00C600AF" w:rsidRPr="007E74CE" w:rsidRDefault="00C600AF" w:rsidP="00E44D13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 федеральные законы, законы города Москвы, иные нормативные и правовые акты по вопросу, содержащемуся в обращении  организации, при необходимости.</w:t>
      </w:r>
    </w:p>
    <w:p w:rsidR="00BF3256" w:rsidRPr="007E74CE" w:rsidRDefault="00C600AF" w:rsidP="00E44D13">
      <w:pPr>
        <w:pStyle w:val="BodyText21"/>
        <w:widowControl/>
        <w:spacing w:line="276" w:lineRule="auto"/>
      </w:pPr>
      <w:r w:rsidRPr="007E74CE">
        <w:rPr>
          <w:b/>
          <w:bCs/>
        </w:rPr>
        <w:t>8.2.3.</w:t>
      </w:r>
      <w:r w:rsidRPr="007E74CE">
        <w:t> </w:t>
      </w:r>
      <w:r w:rsidR="00BF3256" w:rsidRPr="007E74CE">
        <w:rPr>
          <w:rStyle w:val="12"/>
          <w:sz w:val="28"/>
          <w:szCs w:val="28"/>
        </w:rPr>
        <w:t>Прием представителей организаций главой управы регистрирует</w:t>
      </w:r>
      <w:r w:rsidR="00BF3256" w:rsidRPr="007E74CE">
        <w:rPr>
          <w:rStyle w:val="12"/>
          <w:sz w:val="28"/>
          <w:szCs w:val="28"/>
        </w:rPr>
        <w:softHyphen/>
        <w:t xml:space="preserve">ся сотрудниками </w:t>
      </w:r>
      <w:r w:rsidR="00B36E85">
        <w:t>Службы по работе</w:t>
      </w:r>
      <w:r w:rsidR="00BF3256" w:rsidRPr="007E74CE"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="00BF3256" w:rsidRPr="007E74CE">
        <w:rPr>
          <w:rStyle w:val="12"/>
          <w:sz w:val="28"/>
          <w:szCs w:val="28"/>
        </w:rPr>
        <w:t xml:space="preserve"> в системе ЭДО.</w:t>
      </w:r>
    </w:p>
    <w:p w:rsidR="00BF3256" w:rsidRPr="007E74CE" w:rsidRDefault="00BF3256" w:rsidP="00E44D13">
      <w:pPr>
        <w:pStyle w:val="a3"/>
        <w:spacing w:line="276" w:lineRule="auto"/>
        <w:ind w:left="20" w:right="20" w:firstLine="700"/>
        <w:jc w:val="both"/>
        <w:rPr>
          <w:b w:val="0"/>
          <w:szCs w:val="28"/>
        </w:rPr>
      </w:pPr>
      <w:r w:rsidRPr="007E74CE">
        <w:rPr>
          <w:rStyle w:val="12"/>
          <w:b w:val="0"/>
          <w:sz w:val="28"/>
          <w:szCs w:val="28"/>
        </w:rPr>
        <w:t xml:space="preserve">Решение главы управы оформляется на регистрационной карточке в виде поручения структурным подразделениям управы района, районным службам, подписывается главой управы и в течение </w:t>
      </w:r>
      <w:r w:rsidRPr="007E74CE">
        <w:rPr>
          <w:rStyle w:val="12"/>
          <w:sz w:val="28"/>
          <w:szCs w:val="28"/>
        </w:rPr>
        <w:t>одного рабоче</w:t>
      </w:r>
      <w:r w:rsidRPr="007E74CE">
        <w:rPr>
          <w:rStyle w:val="12"/>
          <w:sz w:val="28"/>
          <w:szCs w:val="28"/>
        </w:rPr>
        <w:softHyphen/>
        <w:t>го дня</w:t>
      </w:r>
      <w:r w:rsidRPr="007E74CE">
        <w:rPr>
          <w:rStyle w:val="12"/>
          <w:b w:val="0"/>
          <w:sz w:val="28"/>
          <w:szCs w:val="28"/>
        </w:rPr>
        <w:t xml:space="preserve"> направляется сотрудниками </w:t>
      </w:r>
      <w:r w:rsidR="00B36E85">
        <w:rPr>
          <w:b w:val="0"/>
          <w:szCs w:val="28"/>
        </w:rPr>
        <w:t>Службы по работе</w:t>
      </w:r>
      <w:r w:rsidRPr="007E74CE">
        <w:rPr>
          <w:b w:val="0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Pr="007E74CE">
        <w:rPr>
          <w:szCs w:val="28"/>
        </w:rPr>
        <w:t xml:space="preserve"> </w:t>
      </w:r>
      <w:r w:rsidRPr="007E74CE">
        <w:rPr>
          <w:rStyle w:val="12"/>
          <w:b w:val="0"/>
          <w:sz w:val="28"/>
          <w:szCs w:val="28"/>
        </w:rPr>
        <w:t xml:space="preserve"> исполнителям.</w:t>
      </w:r>
    </w:p>
    <w:p w:rsidR="00BF3256" w:rsidRPr="007E74CE" w:rsidRDefault="00BF3256" w:rsidP="00E44D13">
      <w:pPr>
        <w:pStyle w:val="BodyText21"/>
        <w:widowControl/>
        <w:spacing w:line="276" w:lineRule="auto"/>
      </w:pPr>
      <w:r w:rsidRPr="007E74CE">
        <w:t>Регистрация приема представителей организаций первым заместителем главы управы, заместителями главы управы</w:t>
      </w:r>
      <w:r w:rsidRPr="007E74CE">
        <w:rPr>
          <w:rStyle w:val="12"/>
          <w:sz w:val="28"/>
          <w:szCs w:val="28"/>
        </w:rPr>
        <w:t xml:space="preserve"> осуществляется их уполномоченными сотрудниками в системе ЭДО или в специальном журнале. Поручение, подписанное должностным лицом, проводившим прием, направляется исполнителям в течение </w:t>
      </w:r>
      <w:r w:rsidRPr="007E74CE">
        <w:rPr>
          <w:rStyle w:val="af7"/>
          <w:sz w:val="28"/>
          <w:szCs w:val="28"/>
        </w:rPr>
        <w:t xml:space="preserve">одного </w:t>
      </w:r>
      <w:r w:rsidRPr="007E74CE">
        <w:rPr>
          <w:rStyle w:val="12"/>
          <w:sz w:val="28"/>
          <w:szCs w:val="28"/>
        </w:rPr>
        <w:t>рабочего дня.</w:t>
      </w:r>
    </w:p>
    <w:p w:rsidR="00C600AF" w:rsidRPr="007E74CE" w:rsidRDefault="00C600AF" w:rsidP="00E44D13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8.2.4.</w:t>
      </w:r>
      <w:r w:rsidRPr="007E74CE">
        <w:rPr>
          <w:sz w:val="28"/>
          <w:szCs w:val="28"/>
        </w:rPr>
        <w:t xml:space="preserve"> По каждому поручению </w:t>
      </w:r>
      <w:r w:rsidR="003D3FCB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, перв</w:t>
      </w:r>
      <w:r w:rsidR="003D3FCB" w:rsidRPr="007E74CE">
        <w:rPr>
          <w:sz w:val="28"/>
          <w:szCs w:val="28"/>
        </w:rPr>
        <w:t>ого</w:t>
      </w:r>
      <w:r w:rsidRPr="007E74CE">
        <w:rPr>
          <w:sz w:val="28"/>
          <w:szCs w:val="28"/>
        </w:rPr>
        <w:t xml:space="preserve"> заместител</w:t>
      </w:r>
      <w:r w:rsidR="003D3FCB" w:rsidRPr="007E74CE">
        <w:rPr>
          <w:sz w:val="28"/>
          <w:szCs w:val="28"/>
        </w:rPr>
        <w:t>я</w:t>
      </w:r>
      <w:r w:rsidRPr="007E74CE">
        <w:rPr>
          <w:sz w:val="28"/>
          <w:szCs w:val="28"/>
        </w:rPr>
        <w:t xml:space="preserve"> </w:t>
      </w:r>
      <w:r w:rsidR="003D3FCB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заместителей </w:t>
      </w:r>
      <w:r w:rsidR="003D3FCB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проводивших прием представителей организаций, устанавливается контроль. </w:t>
      </w:r>
    </w:p>
    <w:p w:rsidR="00C600AF" w:rsidRPr="007E74CE" w:rsidRDefault="00C600AF" w:rsidP="00E44D13">
      <w:pPr>
        <w:pStyle w:val="a3"/>
        <w:spacing w:line="276" w:lineRule="auto"/>
        <w:ind w:firstLine="720"/>
        <w:jc w:val="both"/>
        <w:rPr>
          <w:b w:val="0"/>
          <w:bCs/>
          <w:szCs w:val="28"/>
        </w:rPr>
      </w:pPr>
      <w:r w:rsidRPr="007E74CE">
        <w:rPr>
          <w:b w:val="0"/>
          <w:bCs/>
          <w:szCs w:val="28"/>
        </w:rPr>
        <w:t xml:space="preserve">Контроль исполнения поручений </w:t>
      </w:r>
      <w:r w:rsidR="003D3FCB" w:rsidRPr="007E74CE">
        <w:rPr>
          <w:b w:val="0"/>
          <w:bCs/>
          <w:szCs w:val="28"/>
        </w:rPr>
        <w:t>главы управы</w:t>
      </w:r>
      <w:r w:rsidRPr="007E74CE">
        <w:rPr>
          <w:b w:val="0"/>
          <w:bCs/>
          <w:szCs w:val="28"/>
        </w:rPr>
        <w:t xml:space="preserve">, данных во время приема представителей организаций, осуществляется сотрудниками </w:t>
      </w:r>
      <w:r w:rsidR="00B36E85">
        <w:rPr>
          <w:b w:val="0"/>
          <w:szCs w:val="28"/>
        </w:rPr>
        <w:t>Службы по работе</w:t>
      </w:r>
      <w:r w:rsidR="003D3FCB" w:rsidRPr="007E74CE">
        <w:rPr>
          <w:b w:val="0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Pr="007E74CE">
        <w:rPr>
          <w:b w:val="0"/>
          <w:bCs/>
          <w:szCs w:val="28"/>
        </w:rPr>
        <w:t xml:space="preserve">. </w:t>
      </w:r>
    </w:p>
    <w:p w:rsidR="00C600AF" w:rsidRPr="007E74CE" w:rsidRDefault="00C600AF" w:rsidP="00E44D13">
      <w:pPr>
        <w:pStyle w:val="20"/>
        <w:spacing w:line="276" w:lineRule="auto"/>
        <w:ind w:firstLine="720"/>
        <w:jc w:val="both"/>
        <w:rPr>
          <w:szCs w:val="28"/>
        </w:rPr>
      </w:pPr>
      <w:r w:rsidRPr="007E74CE">
        <w:rPr>
          <w:szCs w:val="28"/>
        </w:rPr>
        <w:t>Контроль исполнения поручений, данных во время приема представителей организаций первым заместител</w:t>
      </w:r>
      <w:r w:rsidR="003D3FCB" w:rsidRPr="007E74CE">
        <w:rPr>
          <w:szCs w:val="28"/>
        </w:rPr>
        <w:t>ем</w:t>
      </w:r>
      <w:r w:rsidRPr="007E74CE">
        <w:rPr>
          <w:szCs w:val="28"/>
        </w:rPr>
        <w:t xml:space="preserve"> </w:t>
      </w:r>
      <w:r w:rsidR="003D3FCB" w:rsidRPr="007E74CE">
        <w:rPr>
          <w:szCs w:val="28"/>
        </w:rPr>
        <w:t>главы управы</w:t>
      </w:r>
      <w:r w:rsidRPr="007E74CE">
        <w:rPr>
          <w:szCs w:val="28"/>
        </w:rPr>
        <w:t xml:space="preserve">, заместителями </w:t>
      </w:r>
      <w:r w:rsidR="003D3FCB" w:rsidRPr="007E74CE">
        <w:rPr>
          <w:szCs w:val="28"/>
        </w:rPr>
        <w:t>главы управы,</w:t>
      </w:r>
      <w:r w:rsidRPr="007E74CE">
        <w:rPr>
          <w:szCs w:val="28"/>
        </w:rPr>
        <w:t xml:space="preserve"> осуществляется </w:t>
      </w:r>
      <w:r w:rsidR="00BF3256" w:rsidRPr="007E74CE">
        <w:rPr>
          <w:szCs w:val="28"/>
        </w:rPr>
        <w:t xml:space="preserve">их </w:t>
      </w:r>
      <w:r w:rsidRPr="007E74CE">
        <w:rPr>
          <w:szCs w:val="28"/>
        </w:rPr>
        <w:t>уполномоченными сотрудниками</w:t>
      </w:r>
      <w:r w:rsidR="00BF3256" w:rsidRPr="007E74CE">
        <w:rPr>
          <w:szCs w:val="28"/>
        </w:rPr>
        <w:t xml:space="preserve">. </w:t>
      </w:r>
      <w:r w:rsidRPr="007E74CE">
        <w:rPr>
          <w:szCs w:val="28"/>
        </w:rPr>
        <w:t xml:space="preserve"> </w:t>
      </w:r>
    </w:p>
    <w:p w:rsidR="00C600AF" w:rsidRPr="007E74CE" w:rsidRDefault="00C600AF" w:rsidP="00E44D13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8.2.5.</w:t>
      </w:r>
      <w:r w:rsidRPr="007E74CE">
        <w:rPr>
          <w:sz w:val="28"/>
          <w:szCs w:val="28"/>
        </w:rPr>
        <w:t xml:space="preserve"> Поручение, данное должностным лицом по обращению представителей организаций, должно исполняться в течение </w:t>
      </w:r>
      <w:r w:rsidRPr="007E74CE">
        <w:rPr>
          <w:b/>
          <w:bCs/>
          <w:sz w:val="28"/>
          <w:szCs w:val="28"/>
        </w:rPr>
        <w:t xml:space="preserve">30 </w:t>
      </w:r>
      <w:r w:rsidRPr="007E74CE">
        <w:rPr>
          <w:sz w:val="28"/>
          <w:szCs w:val="28"/>
        </w:rPr>
        <w:t>календарных дней со дня регистрации поручения, если поручением не установлен иной срок.</w:t>
      </w:r>
    </w:p>
    <w:p w:rsidR="00C600AF" w:rsidRPr="007E74CE" w:rsidRDefault="00C600AF" w:rsidP="00E44D13">
      <w:pPr>
        <w:pStyle w:val="BodyText21"/>
        <w:widowControl/>
        <w:spacing w:line="276" w:lineRule="auto"/>
      </w:pPr>
      <w:r w:rsidRPr="007E74CE">
        <w:rPr>
          <w:b/>
          <w:bCs/>
        </w:rPr>
        <w:t>8.2.6.</w:t>
      </w:r>
      <w:r w:rsidRPr="007E74CE">
        <w:t xml:space="preserve"> Справки и ответы ответственных исполнителей анализируются сотрудниками </w:t>
      </w:r>
      <w:r w:rsidR="00B36E85">
        <w:t>Службы по работе</w:t>
      </w:r>
      <w:r w:rsidR="003D3FCB" w:rsidRPr="007E74CE"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Pr="007E74CE">
        <w:t>, уполномоченными сотрудниками перв</w:t>
      </w:r>
      <w:r w:rsidR="00284F5D" w:rsidRPr="007E74CE">
        <w:t>ого</w:t>
      </w:r>
      <w:r w:rsidRPr="007E74CE">
        <w:t xml:space="preserve"> заместител</w:t>
      </w:r>
      <w:r w:rsidR="00284F5D" w:rsidRPr="007E74CE">
        <w:t>я</w:t>
      </w:r>
      <w:r w:rsidRPr="007E74CE">
        <w:t xml:space="preserve"> </w:t>
      </w:r>
      <w:r w:rsidR="00284F5D" w:rsidRPr="007E74CE">
        <w:t>главы управы</w:t>
      </w:r>
      <w:r w:rsidRPr="007E74CE">
        <w:t>, заместител</w:t>
      </w:r>
      <w:r w:rsidR="00284F5D" w:rsidRPr="007E74CE">
        <w:t>я</w:t>
      </w:r>
      <w:r w:rsidRPr="007E74CE">
        <w:t xml:space="preserve"> </w:t>
      </w:r>
      <w:r w:rsidR="00284F5D" w:rsidRPr="007E74CE">
        <w:t>главы управы</w:t>
      </w:r>
      <w:r w:rsidRPr="007E74CE">
        <w:t xml:space="preserve">  соответственно и докладываются: по приему </w:t>
      </w:r>
      <w:r w:rsidR="00284F5D" w:rsidRPr="007E74CE">
        <w:t>главы управы</w:t>
      </w:r>
      <w:r w:rsidRPr="007E74CE">
        <w:t xml:space="preserve"> </w:t>
      </w:r>
      <w:r w:rsidR="00284F5D" w:rsidRPr="007E74CE">
        <w:t>–</w:t>
      </w:r>
      <w:r w:rsidRPr="007E74CE">
        <w:t xml:space="preserve"> </w:t>
      </w:r>
      <w:r w:rsidR="00284F5D" w:rsidRPr="007E74CE">
        <w:t>заместителю главы управы по работе с населением</w:t>
      </w:r>
      <w:r w:rsidRPr="007E74CE">
        <w:t>, по приему перв</w:t>
      </w:r>
      <w:r w:rsidR="00284F5D" w:rsidRPr="007E74CE">
        <w:t>ого</w:t>
      </w:r>
      <w:r w:rsidRPr="007E74CE">
        <w:t xml:space="preserve"> заместител</w:t>
      </w:r>
      <w:r w:rsidR="00284F5D" w:rsidRPr="007E74CE">
        <w:t>я</w:t>
      </w:r>
      <w:r w:rsidRPr="007E74CE">
        <w:t xml:space="preserve"> </w:t>
      </w:r>
      <w:r w:rsidR="00284F5D" w:rsidRPr="007E74CE">
        <w:t>главы управы</w:t>
      </w:r>
      <w:r w:rsidRPr="007E74CE">
        <w:t xml:space="preserve">, заместителей </w:t>
      </w:r>
      <w:r w:rsidR="00284F5D" w:rsidRPr="007E74CE">
        <w:t>главы управы</w:t>
      </w:r>
      <w:r w:rsidRPr="007E74CE">
        <w:t xml:space="preserve"> - соответствующему должностному лицу. </w:t>
      </w:r>
    </w:p>
    <w:p w:rsidR="00C600AF" w:rsidRPr="007E74CE" w:rsidRDefault="00C600AF" w:rsidP="00E44D13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Ответы заявителям направляются за подписью </w:t>
      </w:r>
      <w:r w:rsidR="00284F5D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 и/или других должностных лиц, проводивших личный прием.</w:t>
      </w:r>
    </w:p>
    <w:p w:rsidR="00C600AF" w:rsidRPr="007E74CE" w:rsidRDefault="00C600AF" w:rsidP="00E44D13">
      <w:pPr>
        <w:pStyle w:val="31"/>
        <w:spacing w:line="276" w:lineRule="auto"/>
        <w:ind w:firstLine="720"/>
        <w:rPr>
          <w:szCs w:val="28"/>
        </w:rPr>
      </w:pPr>
      <w:r w:rsidRPr="007E74CE">
        <w:rPr>
          <w:b/>
          <w:szCs w:val="28"/>
        </w:rPr>
        <w:t xml:space="preserve">8.2.7. </w:t>
      </w:r>
      <w:r w:rsidRPr="007E74CE">
        <w:rPr>
          <w:szCs w:val="28"/>
        </w:rPr>
        <w:t>Продление сроков исполнения поручений возможно только должностным лицом, проводившим прием, либо по его поручению уполномоченным лицом. Заявителю направляется промежуточный ответ с указанием окончательных сроков решения вопроса.</w:t>
      </w:r>
      <w:r w:rsidR="00BF3256" w:rsidRPr="007E74CE">
        <w:rPr>
          <w:szCs w:val="28"/>
        </w:rPr>
        <w:t xml:space="preserve"> После промежуточного ответа обращение остается на контроле.</w:t>
      </w:r>
    </w:p>
    <w:p w:rsidR="00C600AF" w:rsidRPr="007E74CE" w:rsidRDefault="00C600AF" w:rsidP="00E44D13">
      <w:pPr>
        <w:pStyle w:val="BodyText21"/>
        <w:widowControl/>
        <w:spacing w:line="276" w:lineRule="auto"/>
      </w:pPr>
      <w:r w:rsidRPr="007E74CE">
        <w:rPr>
          <w:b/>
          <w:bCs/>
        </w:rPr>
        <w:t>8.2.8.</w:t>
      </w:r>
      <w:r w:rsidRPr="007E74CE">
        <w:t xml:space="preserve"> В случае если поступившая от исполнителя информация не соответствует данному на личном приеме поручению и не отвечает требованиям настоящего Регламента, сотрудники </w:t>
      </w:r>
      <w:r w:rsidR="00B36E85">
        <w:t>Службы по работе</w:t>
      </w:r>
      <w:r w:rsidR="00953F9C" w:rsidRPr="007E74CE"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Pr="007E74CE">
        <w:t>, уполномоченные сотрудники перв</w:t>
      </w:r>
      <w:r w:rsidR="00953F9C" w:rsidRPr="007E74CE">
        <w:t>ого</w:t>
      </w:r>
      <w:r w:rsidRPr="007E74CE">
        <w:t xml:space="preserve"> заместител</w:t>
      </w:r>
      <w:r w:rsidR="00953F9C" w:rsidRPr="007E74CE">
        <w:t>я</w:t>
      </w:r>
      <w:r w:rsidRPr="007E74CE">
        <w:t xml:space="preserve"> </w:t>
      </w:r>
      <w:r w:rsidR="00953F9C" w:rsidRPr="007E74CE">
        <w:t>главы управы,</w:t>
      </w:r>
      <w:r w:rsidRPr="007E74CE">
        <w:t xml:space="preserve"> заместителей </w:t>
      </w:r>
      <w:r w:rsidR="00953F9C" w:rsidRPr="007E74CE">
        <w:t xml:space="preserve">главы управы </w:t>
      </w:r>
      <w:r w:rsidRPr="007E74CE">
        <w:t>соответственно повторно направляют документы с поручением для рассмотрения по существу и подготовки проекта ответа.</w:t>
      </w:r>
    </w:p>
    <w:p w:rsidR="00C600AF" w:rsidRPr="007E74CE" w:rsidRDefault="00C600AF" w:rsidP="00E44D13">
      <w:pPr>
        <w:pStyle w:val="BodyText21"/>
        <w:widowControl/>
        <w:spacing w:line="276" w:lineRule="auto"/>
      </w:pPr>
      <w:r w:rsidRPr="007E74CE">
        <w:rPr>
          <w:b/>
          <w:bCs/>
        </w:rPr>
        <w:t>8.2.9.</w:t>
      </w:r>
      <w:r w:rsidRPr="007E74CE">
        <w:t>  Обращение снимается с контроля, если:</w:t>
      </w:r>
    </w:p>
    <w:p w:rsidR="00C600AF" w:rsidRPr="007E74CE" w:rsidRDefault="00C600AF" w:rsidP="00E44D13">
      <w:pPr>
        <w:pStyle w:val="BodyText21"/>
        <w:widowControl/>
        <w:tabs>
          <w:tab w:val="left" w:pos="1080"/>
        </w:tabs>
        <w:spacing w:line="276" w:lineRule="auto"/>
      </w:pPr>
      <w:r w:rsidRPr="007E74CE">
        <w:t>- вопрос решен положительно;</w:t>
      </w:r>
    </w:p>
    <w:p w:rsidR="00C600AF" w:rsidRPr="007E74CE" w:rsidRDefault="00C600AF" w:rsidP="00E44D13">
      <w:pPr>
        <w:pStyle w:val="BodyText21"/>
        <w:widowControl/>
        <w:tabs>
          <w:tab w:val="left" w:pos="1080"/>
        </w:tabs>
        <w:spacing w:line="276" w:lineRule="auto"/>
      </w:pPr>
      <w:r w:rsidRPr="007E74CE">
        <w:t>- даны разъяснения на приеме;</w:t>
      </w:r>
    </w:p>
    <w:p w:rsidR="00C600AF" w:rsidRPr="007E74CE" w:rsidRDefault="00C600AF" w:rsidP="00E44D13">
      <w:pPr>
        <w:pStyle w:val="BodyText21"/>
        <w:widowControl/>
        <w:spacing w:line="276" w:lineRule="auto"/>
      </w:pPr>
      <w:r w:rsidRPr="007E74CE">
        <w:t>- дан обоснованный письменный отказ в выполнении требования представителей организаций.</w:t>
      </w:r>
    </w:p>
    <w:p w:rsidR="00C600AF" w:rsidRPr="007E74CE" w:rsidRDefault="00C600AF" w:rsidP="00E44D13">
      <w:pPr>
        <w:spacing w:line="276" w:lineRule="auto"/>
        <w:jc w:val="both"/>
        <w:rPr>
          <w:bCs/>
          <w:i/>
          <w:sz w:val="28"/>
          <w:szCs w:val="28"/>
        </w:rPr>
      </w:pPr>
    </w:p>
    <w:p w:rsidR="00C600AF" w:rsidRPr="007E74CE" w:rsidRDefault="00C600AF" w:rsidP="007E74CE">
      <w:pPr>
        <w:pStyle w:val="a9"/>
        <w:spacing w:line="276" w:lineRule="auto"/>
        <w:ind w:firstLine="425"/>
        <w:jc w:val="both"/>
        <w:rPr>
          <w:szCs w:val="28"/>
        </w:rPr>
      </w:pPr>
      <w:r w:rsidRPr="007E74CE">
        <w:rPr>
          <w:szCs w:val="28"/>
        </w:rPr>
        <w:t xml:space="preserve">     8.3. Прием </w:t>
      </w:r>
      <w:r w:rsidR="00953F9C" w:rsidRPr="007E74CE">
        <w:rPr>
          <w:szCs w:val="28"/>
        </w:rPr>
        <w:t>главой управы</w:t>
      </w:r>
      <w:r w:rsidRPr="007E74CE">
        <w:rPr>
          <w:szCs w:val="28"/>
        </w:rPr>
        <w:t xml:space="preserve"> сотрудников управ</w:t>
      </w:r>
      <w:r w:rsidR="00953F9C" w:rsidRPr="007E74CE">
        <w:rPr>
          <w:szCs w:val="28"/>
        </w:rPr>
        <w:t>ы</w:t>
      </w:r>
      <w:r w:rsidRPr="007E74CE">
        <w:rPr>
          <w:szCs w:val="28"/>
        </w:rPr>
        <w:t xml:space="preserve"> районов и </w:t>
      </w:r>
      <w:r w:rsidR="00C361CD">
        <w:rPr>
          <w:szCs w:val="28"/>
        </w:rPr>
        <w:t xml:space="preserve">подведомственных </w:t>
      </w:r>
      <w:r w:rsidR="00953F9C" w:rsidRPr="007E74CE">
        <w:rPr>
          <w:szCs w:val="28"/>
        </w:rPr>
        <w:t>районных</w:t>
      </w:r>
      <w:r w:rsidRPr="007E74CE">
        <w:rPr>
          <w:szCs w:val="28"/>
        </w:rPr>
        <w:t xml:space="preserve"> служб по личным вопросам.</w:t>
      </w:r>
    </w:p>
    <w:p w:rsidR="00C600AF" w:rsidRPr="007E74CE" w:rsidRDefault="00C600AF" w:rsidP="007E74CE">
      <w:pPr>
        <w:pStyle w:val="BodyText21"/>
        <w:widowControl/>
        <w:spacing w:line="276" w:lineRule="auto"/>
      </w:pPr>
      <w:r w:rsidRPr="007E74CE">
        <w:rPr>
          <w:b/>
          <w:bCs/>
        </w:rPr>
        <w:t>8.3.1. </w:t>
      </w:r>
      <w:r w:rsidR="00991C09" w:rsidRPr="007E74CE">
        <w:t>Прием  главой управы</w:t>
      </w:r>
      <w:r w:rsidRPr="007E74CE">
        <w:t xml:space="preserve"> сотрудников управ</w:t>
      </w:r>
      <w:r w:rsidR="00991C09" w:rsidRPr="007E74CE">
        <w:t>ы</w:t>
      </w:r>
      <w:r w:rsidRPr="007E74CE">
        <w:t xml:space="preserve"> район</w:t>
      </w:r>
      <w:r w:rsidR="00991C09" w:rsidRPr="007E74CE">
        <w:t>а</w:t>
      </w:r>
      <w:r w:rsidRPr="007E74CE">
        <w:t xml:space="preserve"> и подведомственных </w:t>
      </w:r>
      <w:r w:rsidR="00991C09" w:rsidRPr="007E74CE">
        <w:t>районных</w:t>
      </w:r>
      <w:r w:rsidRPr="007E74CE">
        <w:t xml:space="preserve"> служб (далее сотрудников) по личным вопросам осуществляется в последнюю среду последнего месяца квартала.</w:t>
      </w:r>
    </w:p>
    <w:p w:rsidR="00C600AF" w:rsidRPr="0062391B" w:rsidRDefault="00C600AF" w:rsidP="007E74CE">
      <w:pPr>
        <w:pStyle w:val="BodyText21"/>
        <w:widowControl/>
        <w:spacing w:line="276" w:lineRule="auto"/>
      </w:pPr>
      <w:r w:rsidRPr="007E74CE">
        <w:rPr>
          <w:b/>
          <w:bCs/>
        </w:rPr>
        <w:t>8.3.2.</w:t>
      </w:r>
      <w:r w:rsidRPr="007E74CE">
        <w:t xml:space="preserve"> Предварительная беседа с сотрудниками и запись на прием к </w:t>
      </w:r>
      <w:r w:rsidR="00991C09" w:rsidRPr="007E74CE">
        <w:t>главе управы</w:t>
      </w:r>
      <w:r w:rsidRPr="007E74CE">
        <w:t xml:space="preserve"> осуществляется </w:t>
      </w:r>
      <w:r w:rsidR="00991C09" w:rsidRPr="0062391B">
        <w:t>заместителем главы управы по работе с населением</w:t>
      </w:r>
      <w:r w:rsidRPr="0062391B">
        <w:t>.</w:t>
      </w:r>
    </w:p>
    <w:p w:rsidR="00C600AF" w:rsidRPr="007E74CE" w:rsidRDefault="00C600AF" w:rsidP="007E74CE">
      <w:pPr>
        <w:pStyle w:val="BodyText21"/>
        <w:widowControl/>
        <w:spacing w:line="276" w:lineRule="auto"/>
      </w:pPr>
      <w:r w:rsidRPr="007E74CE">
        <w:rPr>
          <w:b/>
          <w:bCs/>
        </w:rPr>
        <w:t>8.3.3.</w:t>
      </w:r>
      <w:r w:rsidRPr="007E74CE">
        <w:t xml:space="preserve"> </w:t>
      </w:r>
      <w:r w:rsidR="000D7A9D">
        <w:t>Служба по работе со служебной корреспонденцией</w:t>
      </w:r>
      <w:r w:rsidR="00991C09" w:rsidRPr="007E74CE">
        <w:t xml:space="preserve">, письмами граждан, организации приема населения и материально-технического обеспечения  </w:t>
      </w:r>
      <w:r w:rsidRPr="007E74CE">
        <w:t xml:space="preserve">по поручению </w:t>
      </w:r>
      <w:r w:rsidR="00991C09" w:rsidRPr="007E74CE">
        <w:t>заместителя главы управы по работе с населением</w:t>
      </w:r>
      <w:r w:rsidRPr="007E74CE">
        <w:t xml:space="preserve"> проводит необходимые мероприятия по организации приема сотрудников, подготовке справки и осуществляет приглашение на прием. </w:t>
      </w:r>
    </w:p>
    <w:p w:rsidR="00C600AF" w:rsidRPr="007E74CE" w:rsidRDefault="00C600AF" w:rsidP="007E74CE">
      <w:pPr>
        <w:pStyle w:val="BodyText21"/>
        <w:widowControl/>
        <w:spacing w:line="276" w:lineRule="auto"/>
      </w:pPr>
      <w:r w:rsidRPr="007E74CE">
        <w:rPr>
          <w:b/>
          <w:bCs/>
        </w:rPr>
        <w:t>8.3.4.</w:t>
      </w:r>
      <w:r w:rsidRPr="007E74CE">
        <w:t> Прием сотрудник</w:t>
      </w:r>
      <w:r w:rsidR="007D580E">
        <w:t xml:space="preserve">ов управы и подведомственных районных служб проводится </w:t>
      </w:r>
      <w:r w:rsidR="003603D5">
        <w:t>в рабочем порядке</w:t>
      </w:r>
      <w:r w:rsidR="007D580E">
        <w:t xml:space="preserve">. </w:t>
      </w:r>
      <w:r w:rsidRPr="007E74CE">
        <w:t xml:space="preserve"> </w:t>
      </w:r>
      <w:r w:rsidR="007D580E">
        <w:t>При необходимости, по указанию главы,  информация о принятых решениях и  поручениях</w:t>
      </w:r>
      <w:r w:rsidR="003603D5">
        <w:t xml:space="preserve">, </w:t>
      </w:r>
      <w:r w:rsidR="007D580E">
        <w:t xml:space="preserve">размещается в системе ЭДО, оформляется на соответствующей регистрационной карточке приема </w:t>
      </w:r>
      <w:r w:rsidR="00B36E85">
        <w:t>Служб</w:t>
      </w:r>
      <w:r w:rsidR="007D580E">
        <w:t>ой</w:t>
      </w:r>
      <w:r w:rsidR="00B36E85">
        <w:t xml:space="preserve"> по работе</w:t>
      </w:r>
      <w:r w:rsidR="00991C09" w:rsidRPr="007E74CE"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="007D580E">
        <w:t>.</w:t>
      </w:r>
      <w:r w:rsidRPr="007E74CE">
        <w:t xml:space="preserve"> </w:t>
      </w:r>
    </w:p>
    <w:p w:rsidR="008C6D1B" w:rsidRDefault="008C6D1B" w:rsidP="007E74CE">
      <w:pPr>
        <w:spacing w:line="276" w:lineRule="auto"/>
        <w:ind w:firstLine="720"/>
        <w:jc w:val="both"/>
        <w:rPr>
          <w:b/>
          <w:sz w:val="28"/>
          <w:szCs w:val="28"/>
          <w:u w:val="single"/>
        </w:rPr>
      </w:pPr>
    </w:p>
    <w:p w:rsidR="003603D5" w:rsidRDefault="003603D5" w:rsidP="007E74CE">
      <w:pPr>
        <w:spacing w:line="276" w:lineRule="auto"/>
        <w:ind w:firstLine="720"/>
        <w:jc w:val="both"/>
        <w:rPr>
          <w:b/>
          <w:sz w:val="28"/>
          <w:szCs w:val="28"/>
          <w:u w:val="single"/>
        </w:rPr>
      </w:pPr>
    </w:p>
    <w:p w:rsidR="003603D5" w:rsidRDefault="003603D5" w:rsidP="007E74CE">
      <w:pPr>
        <w:spacing w:line="276" w:lineRule="auto"/>
        <w:ind w:firstLine="720"/>
        <w:jc w:val="both"/>
        <w:rPr>
          <w:b/>
          <w:sz w:val="28"/>
          <w:szCs w:val="28"/>
          <w:u w:val="single"/>
        </w:rPr>
      </w:pPr>
    </w:p>
    <w:p w:rsidR="003603D5" w:rsidRDefault="003603D5" w:rsidP="007E74CE">
      <w:pPr>
        <w:spacing w:line="276" w:lineRule="auto"/>
        <w:ind w:firstLine="720"/>
        <w:jc w:val="both"/>
        <w:rPr>
          <w:b/>
          <w:sz w:val="28"/>
          <w:szCs w:val="28"/>
          <w:u w:val="single"/>
        </w:rPr>
      </w:pPr>
    </w:p>
    <w:p w:rsidR="003603D5" w:rsidRPr="007E74CE" w:rsidRDefault="003603D5" w:rsidP="007E74CE">
      <w:pPr>
        <w:spacing w:line="276" w:lineRule="auto"/>
        <w:ind w:firstLine="720"/>
        <w:jc w:val="both"/>
        <w:rPr>
          <w:b/>
          <w:sz w:val="28"/>
          <w:szCs w:val="28"/>
          <w:u w:val="single"/>
        </w:rPr>
      </w:pPr>
    </w:p>
    <w:p w:rsidR="007E668F" w:rsidRDefault="007E668F" w:rsidP="00CE6348">
      <w:pPr>
        <w:spacing w:line="276" w:lineRule="auto"/>
        <w:ind w:firstLine="720"/>
        <w:jc w:val="center"/>
        <w:rPr>
          <w:b/>
          <w:sz w:val="28"/>
          <w:szCs w:val="28"/>
          <w:u w:val="single"/>
        </w:rPr>
      </w:pPr>
    </w:p>
    <w:p w:rsidR="007E668F" w:rsidRDefault="007E668F" w:rsidP="00CE6348">
      <w:pPr>
        <w:spacing w:line="276" w:lineRule="auto"/>
        <w:ind w:firstLine="720"/>
        <w:jc w:val="center"/>
        <w:rPr>
          <w:b/>
          <w:sz w:val="28"/>
          <w:szCs w:val="28"/>
          <w:u w:val="single"/>
        </w:rPr>
      </w:pPr>
    </w:p>
    <w:p w:rsidR="00E50436" w:rsidRPr="007E74CE" w:rsidRDefault="00E50436" w:rsidP="00CE6348">
      <w:pPr>
        <w:spacing w:line="276" w:lineRule="auto"/>
        <w:ind w:firstLine="720"/>
        <w:jc w:val="center"/>
        <w:rPr>
          <w:b/>
          <w:sz w:val="28"/>
          <w:szCs w:val="28"/>
          <w:u w:val="single"/>
        </w:rPr>
      </w:pPr>
      <w:r w:rsidRPr="007E74CE">
        <w:rPr>
          <w:b/>
          <w:sz w:val="28"/>
          <w:szCs w:val="28"/>
          <w:u w:val="single"/>
        </w:rPr>
        <w:t xml:space="preserve">9. ИНФОРМАЦИОННОЕ ОБЕСПЕЧЕНИЕ ДЕЯТЕЛЬНОСТИ </w:t>
      </w:r>
      <w:r w:rsidR="00991C09" w:rsidRPr="007E74CE">
        <w:rPr>
          <w:b/>
          <w:sz w:val="28"/>
          <w:szCs w:val="28"/>
          <w:u w:val="single"/>
        </w:rPr>
        <w:t>УПРАВЫ РАЙОНА</w:t>
      </w:r>
    </w:p>
    <w:p w:rsidR="008C6D1B" w:rsidRPr="007E74CE" w:rsidRDefault="008C6D1B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/>
          <w:szCs w:val="28"/>
        </w:rPr>
      </w:pP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/>
          <w:szCs w:val="28"/>
        </w:rPr>
        <w:t>9.1.</w:t>
      </w:r>
      <w:r w:rsidRPr="007E74CE">
        <w:rPr>
          <w:bCs/>
          <w:szCs w:val="28"/>
        </w:rPr>
        <w:t xml:space="preserve"> Информационное обеспечение деятельности </w:t>
      </w:r>
      <w:r w:rsidR="00260445" w:rsidRPr="007E74CE">
        <w:rPr>
          <w:bCs/>
          <w:szCs w:val="28"/>
        </w:rPr>
        <w:t>управы района</w:t>
      </w:r>
      <w:r w:rsidRPr="007E74CE">
        <w:rPr>
          <w:bCs/>
          <w:szCs w:val="28"/>
        </w:rPr>
        <w:t xml:space="preserve"> направлено на обеспечение </w:t>
      </w:r>
      <w:r w:rsidR="00260445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 и должностных лиц </w:t>
      </w:r>
      <w:r w:rsidR="00260445" w:rsidRPr="007E74CE">
        <w:rPr>
          <w:bCs/>
          <w:szCs w:val="28"/>
        </w:rPr>
        <w:t>управы района</w:t>
      </w:r>
      <w:r w:rsidRPr="007E74CE">
        <w:rPr>
          <w:bCs/>
          <w:szCs w:val="28"/>
        </w:rPr>
        <w:t xml:space="preserve">   документами и информацией, необходимыми для решения задач управления, а также для освещения и разъяснения деятельности </w:t>
      </w:r>
      <w:r w:rsidR="00182358" w:rsidRPr="007E74CE">
        <w:rPr>
          <w:bCs/>
          <w:szCs w:val="28"/>
        </w:rPr>
        <w:t xml:space="preserve">исполнительной власти </w:t>
      </w:r>
      <w:r w:rsidR="00260445" w:rsidRPr="007E74CE">
        <w:rPr>
          <w:bCs/>
          <w:szCs w:val="28"/>
        </w:rPr>
        <w:t xml:space="preserve">района </w:t>
      </w:r>
      <w:r w:rsidR="00CA4E88">
        <w:rPr>
          <w:bCs/>
          <w:szCs w:val="28"/>
        </w:rPr>
        <w:t>Москворечье-Сабурово</w:t>
      </w:r>
      <w:r w:rsidR="00260445" w:rsidRPr="007E74CE">
        <w:rPr>
          <w:bCs/>
          <w:szCs w:val="28"/>
        </w:rPr>
        <w:t xml:space="preserve"> города Москвы</w:t>
      </w:r>
      <w:r w:rsidRPr="007E74CE">
        <w:rPr>
          <w:bCs/>
          <w:szCs w:val="28"/>
        </w:rPr>
        <w:t>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9.2.</w:t>
      </w:r>
      <w:r w:rsidRPr="007E74CE">
        <w:rPr>
          <w:bCs/>
          <w:sz w:val="28"/>
          <w:szCs w:val="28"/>
        </w:rPr>
        <w:t> </w:t>
      </w:r>
      <w:r w:rsidR="006D0A45" w:rsidRPr="007E74CE">
        <w:rPr>
          <w:bCs/>
          <w:sz w:val="28"/>
          <w:szCs w:val="28"/>
        </w:rPr>
        <w:t xml:space="preserve"> </w:t>
      </w:r>
      <w:r w:rsidRPr="007E74CE">
        <w:rPr>
          <w:bCs/>
          <w:sz w:val="28"/>
          <w:szCs w:val="28"/>
        </w:rPr>
        <w:t xml:space="preserve">В систему  структурных подразделений </w:t>
      </w:r>
      <w:r w:rsidR="00260445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>, выполняющих задачи информационного обеспечения, входят: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 </w:t>
      </w:r>
      <w:r w:rsidR="000D7A9D">
        <w:rPr>
          <w:bCs/>
          <w:sz w:val="28"/>
          <w:szCs w:val="28"/>
        </w:rPr>
        <w:t>Организационный сектор</w:t>
      </w:r>
      <w:r w:rsidRPr="007E74CE">
        <w:rPr>
          <w:bCs/>
          <w:sz w:val="28"/>
          <w:szCs w:val="28"/>
        </w:rPr>
        <w:t>;</w:t>
      </w:r>
    </w:p>
    <w:p w:rsidR="00260445" w:rsidRPr="007E74CE" w:rsidRDefault="003C7532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Cs/>
          <w:sz w:val="28"/>
          <w:szCs w:val="28"/>
        </w:rPr>
        <w:t>- 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260445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9.3.</w:t>
      </w:r>
      <w:r w:rsidRPr="007E74CE">
        <w:rPr>
          <w:bCs/>
          <w:sz w:val="28"/>
          <w:szCs w:val="28"/>
        </w:rPr>
        <w:t xml:space="preserve"> Потребителями информации </w:t>
      </w:r>
      <w:r w:rsidR="00260445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 xml:space="preserve"> являются: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 </w:t>
      </w:r>
      <w:r w:rsidR="00260445" w:rsidRPr="007E74CE">
        <w:rPr>
          <w:bCs/>
          <w:sz w:val="28"/>
          <w:szCs w:val="28"/>
        </w:rPr>
        <w:t>глава управы</w:t>
      </w:r>
      <w:r w:rsidRPr="007E74CE">
        <w:rPr>
          <w:bCs/>
          <w:sz w:val="28"/>
          <w:szCs w:val="28"/>
        </w:rPr>
        <w:t xml:space="preserve"> и должностные лица </w:t>
      </w:r>
      <w:r w:rsidR="00260445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>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 структурные подразделения </w:t>
      </w:r>
      <w:r w:rsidR="00260445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>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 органы местного самоуправления;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 население </w:t>
      </w:r>
      <w:r w:rsidR="00BB3B62" w:rsidRPr="007E74CE">
        <w:rPr>
          <w:bCs/>
          <w:sz w:val="28"/>
          <w:szCs w:val="28"/>
        </w:rPr>
        <w:t>города (жители города Москвы, иные граждане Российской Федерации, иностранные граждане и лица без гражданства)</w:t>
      </w:r>
      <w:r w:rsidRPr="007E74CE">
        <w:rPr>
          <w:bCs/>
          <w:sz w:val="28"/>
          <w:szCs w:val="28"/>
        </w:rPr>
        <w:t>;</w:t>
      </w:r>
    </w:p>
    <w:p w:rsidR="00BB3B62" w:rsidRPr="007E74CE" w:rsidRDefault="00BB3B62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 представители средств массовой информации;</w:t>
      </w:r>
    </w:p>
    <w:p w:rsidR="00E50436" w:rsidRPr="007E74CE" w:rsidRDefault="00E50436" w:rsidP="007E74CE">
      <w:pPr>
        <w:spacing w:line="276" w:lineRule="auto"/>
        <w:ind w:left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 организации, расположенные или зарегистрированные на территории</w:t>
      </w:r>
    </w:p>
    <w:p w:rsidR="00E50436" w:rsidRPr="007E74CE" w:rsidRDefault="00260445" w:rsidP="007E74CE">
      <w:pPr>
        <w:spacing w:line="276" w:lineRule="auto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района</w:t>
      </w:r>
      <w:r w:rsidR="00E50436" w:rsidRPr="007E74CE">
        <w:rPr>
          <w:bCs/>
          <w:sz w:val="28"/>
          <w:szCs w:val="28"/>
        </w:rPr>
        <w:t>;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 иные организации (по согласованию с соответствующими должностными лицами </w:t>
      </w:r>
      <w:r w:rsidR="00260445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>).</w:t>
      </w:r>
    </w:p>
    <w:p w:rsidR="00717B38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9.4.</w:t>
      </w:r>
      <w:r w:rsidRPr="007E74CE">
        <w:rPr>
          <w:bCs/>
          <w:sz w:val="28"/>
          <w:szCs w:val="28"/>
        </w:rPr>
        <w:t> </w:t>
      </w:r>
      <w:r w:rsidR="00717B38" w:rsidRPr="007E74CE">
        <w:rPr>
          <w:bCs/>
          <w:sz w:val="28"/>
          <w:szCs w:val="28"/>
        </w:rPr>
        <w:t>Формы и средства предоставления и распространения информации:</w:t>
      </w:r>
    </w:p>
    <w:p w:rsidR="00717B38" w:rsidRPr="007E74CE" w:rsidRDefault="00717B38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 адресная рассылка копий распорядительных документов </w:t>
      </w:r>
      <w:r w:rsidR="00260445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>;</w:t>
      </w:r>
    </w:p>
    <w:p w:rsidR="00717B38" w:rsidRPr="007E74CE" w:rsidRDefault="00717B38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>- рассылка квартальных планов работы префектуры</w:t>
      </w:r>
      <w:r w:rsidR="00A85D11" w:rsidRPr="007E74CE">
        <w:rPr>
          <w:bCs/>
          <w:szCs w:val="28"/>
        </w:rPr>
        <w:t xml:space="preserve"> и управы</w:t>
      </w:r>
      <w:r w:rsidRPr="007E74CE">
        <w:rPr>
          <w:bCs/>
          <w:szCs w:val="28"/>
        </w:rPr>
        <w:t>, еженедельных планов мероприятий Южного административного округа, проводимых в префектуре, управ</w:t>
      </w:r>
      <w:r w:rsidR="00A85D11" w:rsidRPr="007E74CE">
        <w:rPr>
          <w:bCs/>
          <w:szCs w:val="28"/>
        </w:rPr>
        <w:t>е</w:t>
      </w:r>
      <w:r w:rsidRPr="007E74CE">
        <w:rPr>
          <w:bCs/>
          <w:szCs w:val="28"/>
        </w:rPr>
        <w:t xml:space="preserve"> район</w:t>
      </w:r>
      <w:r w:rsidR="00A85D11" w:rsidRPr="007E74CE">
        <w:rPr>
          <w:bCs/>
          <w:szCs w:val="28"/>
        </w:rPr>
        <w:t>а</w:t>
      </w:r>
      <w:r w:rsidRPr="007E74CE">
        <w:rPr>
          <w:bCs/>
          <w:szCs w:val="28"/>
        </w:rPr>
        <w:t>, окружных</w:t>
      </w:r>
      <w:r w:rsidR="00A85D11" w:rsidRPr="007E74CE">
        <w:rPr>
          <w:bCs/>
          <w:szCs w:val="28"/>
        </w:rPr>
        <w:t xml:space="preserve"> и районных</w:t>
      </w:r>
      <w:r w:rsidRPr="007E74CE">
        <w:rPr>
          <w:bCs/>
          <w:szCs w:val="28"/>
        </w:rPr>
        <w:t xml:space="preserve"> службах;</w:t>
      </w:r>
    </w:p>
    <w:p w:rsidR="00717B38" w:rsidRPr="007E74CE" w:rsidRDefault="00717B38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 предоставление копий документов и выписок из них по запросам;</w:t>
      </w:r>
    </w:p>
    <w:p w:rsidR="00717B38" w:rsidRPr="007E74CE" w:rsidRDefault="00717B38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 предоставление справочной информации по телефону;</w:t>
      </w:r>
    </w:p>
    <w:p w:rsidR="00717B38" w:rsidRPr="007E74CE" w:rsidRDefault="00717B38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 публикаци</w:t>
      </w:r>
      <w:r w:rsidR="002418ED" w:rsidRPr="007E74CE">
        <w:rPr>
          <w:bCs/>
          <w:sz w:val="28"/>
          <w:szCs w:val="28"/>
        </w:rPr>
        <w:t>я</w:t>
      </w:r>
      <w:r w:rsidRPr="007E74CE">
        <w:rPr>
          <w:bCs/>
          <w:sz w:val="28"/>
          <w:szCs w:val="28"/>
        </w:rPr>
        <w:t xml:space="preserve"> в печатных  городских, окружных средствах массовой информации;</w:t>
      </w:r>
    </w:p>
    <w:p w:rsidR="00717B38" w:rsidRPr="007E74CE" w:rsidRDefault="00717B38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 выпуск сборников, обзоров, перечней, буклетов, справочно-информационных материалов;</w:t>
      </w:r>
    </w:p>
    <w:p w:rsidR="00717B38" w:rsidRPr="007E74CE" w:rsidRDefault="00717B38" w:rsidP="007E74CE">
      <w:pPr>
        <w:spacing w:line="276" w:lineRule="auto"/>
        <w:ind w:left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 проведение разъяснительных кампаний;</w:t>
      </w:r>
    </w:p>
    <w:p w:rsidR="00717B38" w:rsidRPr="007E74CE" w:rsidRDefault="00717B38" w:rsidP="007E74CE">
      <w:pPr>
        <w:spacing w:line="276" w:lineRule="auto"/>
        <w:ind w:left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 использование визуальной информации (наружная реклама);</w:t>
      </w:r>
    </w:p>
    <w:p w:rsidR="00DD52FB" w:rsidRPr="007E74CE" w:rsidRDefault="00DD52FB" w:rsidP="007E74CE">
      <w:pPr>
        <w:spacing w:line="276" w:lineRule="auto"/>
        <w:ind w:left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 обеспечение удаленного доступа к базам данных через мультисервисную телекоммуникационную сеть </w:t>
      </w:r>
      <w:r w:rsidR="00260445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>;</w:t>
      </w:r>
    </w:p>
    <w:p w:rsidR="00717B38" w:rsidRPr="007E74CE" w:rsidRDefault="00717B38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 публикация информации на официальном портале  префектуры в информационно-телекоммуникационной сети Интернет;</w:t>
      </w:r>
    </w:p>
    <w:p w:rsidR="00717B38" w:rsidRPr="007E74CE" w:rsidRDefault="00717B38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 передача информации по электронной почте с использованием государственной информационной системы «Единая почтовая система Правительства Москвы»</w:t>
      </w:r>
      <w:r w:rsidR="00C7148C" w:rsidRPr="007E74CE">
        <w:rPr>
          <w:bCs/>
          <w:sz w:val="28"/>
          <w:szCs w:val="28"/>
        </w:rPr>
        <w:t>;</w:t>
      </w:r>
    </w:p>
    <w:p w:rsidR="00C7148C" w:rsidRPr="007E74CE" w:rsidRDefault="00C7148C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 передача информации через электронную систему документооборота.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9.5.</w:t>
      </w:r>
      <w:r w:rsidRPr="007E74CE">
        <w:rPr>
          <w:bCs/>
          <w:sz w:val="28"/>
          <w:szCs w:val="28"/>
        </w:rPr>
        <w:t> </w:t>
      </w:r>
      <w:r w:rsidR="00087817" w:rsidRPr="007E74CE">
        <w:rPr>
          <w:bCs/>
          <w:sz w:val="28"/>
          <w:szCs w:val="28"/>
        </w:rPr>
        <w:t>Положения</w:t>
      </w:r>
      <w:r w:rsidRPr="007E74CE">
        <w:rPr>
          <w:bCs/>
          <w:sz w:val="28"/>
          <w:szCs w:val="28"/>
        </w:rPr>
        <w:t xml:space="preserve"> настоящего Регламента распространяются на информационные ресурсы, сети</w:t>
      </w:r>
      <w:r w:rsidR="0022519F" w:rsidRPr="007E74CE">
        <w:rPr>
          <w:bCs/>
          <w:sz w:val="28"/>
          <w:szCs w:val="28"/>
        </w:rPr>
        <w:t xml:space="preserve"> и</w:t>
      </w:r>
      <w:r w:rsidRPr="007E74CE">
        <w:rPr>
          <w:bCs/>
          <w:sz w:val="28"/>
          <w:szCs w:val="28"/>
        </w:rPr>
        <w:t xml:space="preserve"> технологии, создаваемые, приобретаемые, накапливаемые за счет средств бюджета города</w:t>
      </w:r>
      <w:r w:rsidR="00087817" w:rsidRPr="007E74CE">
        <w:rPr>
          <w:bCs/>
          <w:sz w:val="28"/>
          <w:szCs w:val="28"/>
        </w:rPr>
        <w:t xml:space="preserve"> Москвы</w:t>
      </w:r>
      <w:r w:rsidR="0022519F" w:rsidRPr="007E74CE">
        <w:rPr>
          <w:bCs/>
          <w:sz w:val="28"/>
          <w:szCs w:val="28"/>
        </w:rPr>
        <w:t xml:space="preserve"> и</w:t>
      </w:r>
      <w:r w:rsidRPr="007E74CE">
        <w:rPr>
          <w:bCs/>
          <w:sz w:val="28"/>
          <w:szCs w:val="28"/>
        </w:rPr>
        <w:t xml:space="preserve">  иных городских ресурсов.</w:t>
      </w:r>
    </w:p>
    <w:p w:rsidR="00E50436" w:rsidRPr="007E74CE" w:rsidRDefault="00E50436" w:rsidP="007E74CE">
      <w:pPr>
        <w:pStyle w:val="11"/>
        <w:widowControl/>
        <w:spacing w:line="276" w:lineRule="auto"/>
        <w:ind w:left="0" w:right="-2" w:firstLine="720"/>
        <w:rPr>
          <w:bCs/>
          <w:szCs w:val="28"/>
        </w:rPr>
      </w:pPr>
      <w:r w:rsidRPr="007E74CE">
        <w:rPr>
          <w:b/>
          <w:szCs w:val="28"/>
        </w:rPr>
        <w:t>9.6.</w:t>
      </w:r>
      <w:r w:rsidRPr="007E74CE">
        <w:rPr>
          <w:bCs/>
          <w:szCs w:val="28"/>
        </w:rPr>
        <w:t> В перечень информационных ресурсов</w:t>
      </w:r>
      <w:r w:rsidR="00260445" w:rsidRPr="007E74CE">
        <w:rPr>
          <w:bCs/>
          <w:szCs w:val="28"/>
        </w:rPr>
        <w:t xml:space="preserve"> управы района</w:t>
      </w:r>
      <w:r w:rsidRPr="007E74CE">
        <w:rPr>
          <w:bCs/>
          <w:szCs w:val="28"/>
        </w:rPr>
        <w:t xml:space="preserve"> входят:</w:t>
      </w:r>
    </w:p>
    <w:p w:rsidR="00E50436" w:rsidRPr="007E74CE" w:rsidRDefault="00E50436" w:rsidP="007E74CE">
      <w:pPr>
        <w:pStyle w:val="11"/>
        <w:widowControl/>
        <w:spacing w:line="276" w:lineRule="auto"/>
        <w:ind w:left="0" w:right="-2" w:firstLine="720"/>
        <w:rPr>
          <w:bCs/>
          <w:szCs w:val="28"/>
        </w:rPr>
      </w:pPr>
      <w:r w:rsidRPr="007E74CE">
        <w:rPr>
          <w:bCs/>
          <w:szCs w:val="28"/>
        </w:rPr>
        <w:t xml:space="preserve">- распорядительные и служебные документы, подписанные </w:t>
      </w:r>
      <w:r w:rsidR="00260445" w:rsidRPr="007E74CE">
        <w:rPr>
          <w:bCs/>
          <w:szCs w:val="28"/>
        </w:rPr>
        <w:t>главой управы</w:t>
      </w:r>
      <w:r w:rsidRPr="007E74CE">
        <w:rPr>
          <w:bCs/>
          <w:szCs w:val="28"/>
        </w:rPr>
        <w:t>, первым заместител</w:t>
      </w:r>
      <w:r w:rsidR="00260445" w:rsidRPr="007E74CE">
        <w:rPr>
          <w:bCs/>
          <w:szCs w:val="28"/>
        </w:rPr>
        <w:t>ем</w:t>
      </w:r>
      <w:r w:rsidRPr="007E74CE">
        <w:rPr>
          <w:bCs/>
          <w:szCs w:val="28"/>
        </w:rPr>
        <w:t xml:space="preserve"> </w:t>
      </w:r>
      <w:r w:rsidR="00260445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, заместителями </w:t>
      </w:r>
      <w:r w:rsidR="00260445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, другими должностными лицами </w:t>
      </w:r>
      <w:r w:rsidR="00260445" w:rsidRPr="007E74CE">
        <w:rPr>
          <w:bCs/>
          <w:szCs w:val="28"/>
        </w:rPr>
        <w:t>управы района</w:t>
      </w:r>
      <w:r w:rsidRPr="007E74CE">
        <w:rPr>
          <w:bCs/>
          <w:szCs w:val="28"/>
        </w:rPr>
        <w:t>;</w:t>
      </w:r>
    </w:p>
    <w:p w:rsidR="00E50436" w:rsidRPr="007E74CE" w:rsidRDefault="00E50436" w:rsidP="007E74CE">
      <w:pPr>
        <w:spacing w:line="276" w:lineRule="auto"/>
        <w:ind w:right="-2"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 документы на технических и бумажных носителях (сборники документов, информационные бюллетени, брошюры, обзоры и т.д.);</w:t>
      </w:r>
    </w:p>
    <w:p w:rsidR="00E50436" w:rsidRPr="007E74CE" w:rsidRDefault="00E50436" w:rsidP="007E74CE">
      <w:pPr>
        <w:spacing w:line="276" w:lineRule="auto"/>
        <w:ind w:right="-2"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 компьютерные базы данных.</w:t>
      </w:r>
    </w:p>
    <w:p w:rsidR="00C7148C" w:rsidRPr="007E74CE" w:rsidRDefault="00C7148C" w:rsidP="007E74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 xml:space="preserve">  9.7.</w:t>
      </w:r>
      <w:r w:rsidRPr="007E74CE">
        <w:rPr>
          <w:sz w:val="28"/>
          <w:szCs w:val="28"/>
        </w:rPr>
        <w:t xml:space="preserve"> Информационные системы </w:t>
      </w:r>
      <w:r w:rsidR="00260445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базируются на корпоративной мультисервисной телекоммуникационной сети (КМС), включающей:</w:t>
      </w:r>
    </w:p>
    <w:p w:rsidR="00C7148C" w:rsidRPr="007E74CE" w:rsidRDefault="00C7148C" w:rsidP="007E74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систему электронной почты;</w:t>
      </w:r>
    </w:p>
    <w:p w:rsidR="00C7148C" w:rsidRPr="007E74CE" w:rsidRDefault="00C7148C" w:rsidP="007E74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интернет-узел;</w:t>
      </w:r>
    </w:p>
    <w:p w:rsidR="00C7148C" w:rsidRPr="007E74CE" w:rsidRDefault="00C7148C" w:rsidP="007E74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локальные сети структурных подразделений управ</w:t>
      </w:r>
      <w:r w:rsidR="00260445" w:rsidRPr="007E74CE">
        <w:rPr>
          <w:sz w:val="28"/>
          <w:szCs w:val="28"/>
        </w:rPr>
        <w:t>ы</w:t>
      </w:r>
      <w:r w:rsidRPr="007E74CE">
        <w:rPr>
          <w:sz w:val="28"/>
          <w:szCs w:val="28"/>
        </w:rPr>
        <w:t xml:space="preserve"> район</w:t>
      </w:r>
      <w:r w:rsidR="00260445" w:rsidRPr="007E74CE">
        <w:rPr>
          <w:sz w:val="28"/>
          <w:szCs w:val="28"/>
        </w:rPr>
        <w:t>а</w:t>
      </w:r>
      <w:r w:rsidRPr="007E74CE">
        <w:rPr>
          <w:sz w:val="28"/>
          <w:szCs w:val="28"/>
        </w:rPr>
        <w:t>, интегрированные в КМС;</w:t>
      </w:r>
    </w:p>
    <w:p w:rsidR="00C7148C" w:rsidRPr="007E74CE" w:rsidRDefault="00C7148C" w:rsidP="007E74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систему передачи данных;</w:t>
      </w:r>
    </w:p>
    <w:p w:rsidR="00C7148C" w:rsidRPr="007E74CE" w:rsidRDefault="00C7148C" w:rsidP="007E74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систему телефонной связи;</w:t>
      </w:r>
    </w:p>
    <w:p w:rsidR="00C7148C" w:rsidRPr="007E74CE" w:rsidRDefault="00C7148C" w:rsidP="007E74C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систему аудио-, видео-, конференц-связи.</w:t>
      </w:r>
    </w:p>
    <w:p w:rsidR="00E50436" w:rsidRPr="007E74CE" w:rsidRDefault="00E50436" w:rsidP="007E74CE">
      <w:pPr>
        <w:spacing w:line="276" w:lineRule="auto"/>
        <w:ind w:right="-2" w:firstLine="708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9.</w:t>
      </w:r>
      <w:r w:rsidR="00C7148C" w:rsidRPr="007E74CE">
        <w:rPr>
          <w:b/>
          <w:sz w:val="28"/>
          <w:szCs w:val="28"/>
        </w:rPr>
        <w:t>8</w:t>
      </w:r>
      <w:r w:rsidRPr="007E74CE">
        <w:rPr>
          <w:b/>
          <w:sz w:val="28"/>
          <w:szCs w:val="28"/>
        </w:rPr>
        <w:t>.</w:t>
      </w:r>
      <w:r w:rsidRPr="007E74CE">
        <w:rPr>
          <w:bCs/>
          <w:sz w:val="28"/>
          <w:szCs w:val="28"/>
        </w:rPr>
        <w:t xml:space="preserve"> Информационные ресурсы </w:t>
      </w:r>
      <w:r w:rsidR="00260445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 xml:space="preserve"> по доступу (возможности использования) подразделяются на три категории, содержащие: </w:t>
      </w:r>
    </w:p>
    <w:p w:rsidR="00E50436" w:rsidRPr="007E74CE" w:rsidRDefault="00E50436" w:rsidP="007E74CE">
      <w:pPr>
        <w:spacing w:line="276" w:lineRule="auto"/>
        <w:ind w:right="-2"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 открытую (общедоступную) информацию; </w:t>
      </w:r>
    </w:p>
    <w:p w:rsidR="00E50436" w:rsidRPr="007E74CE" w:rsidRDefault="00E50436" w:rsidP="007E74CE">
      <w:pPr>
        <w:spacing w:line="276" w:lineRule="auto"/>
        <w:ind w:right="-2"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 служебную информацию; </w:t>
      </w:r>
    </w:p>
    <w:p w:rsidR="00E50436" w:rsidRPr="007E74CE" w:rsidRDefault="00E50436" w:rsidP="007E74CE">
      <w:pPr>
        <w:spacing w:line="276" w:lineRule="auto"/>
        <w:ind w:right="-2"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 информацию ограниченного распространения  (доступа).</w:t>
      </w:r>
    </w:p>
    <w:p w:rsidR="00E50436" w:rsidRPr="007E74CE" w:rsidRDefault="00E50436" w:rsidP="007E74CE">
      <w:pPr>
        <w:spacing w:line="276" w:lineRule="auto"/>
        <w:ind w:right="-2"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К категории открытой информации относится информация, содержащаяся в документах и </w:t>
      </w:r>
      <w:r w:rsidR="006D0A45" w:rsidRPr="007E74CE">
        <w:rPr>
          <w:bCs/>
          <w:sz w:val="28"/>
          <w:szCs w:val="28"/>
        </w:rPr>
        <w:t xml:space="preserve">компьютерных </w:t>
      </w:r>
      <w:r w:rsidRPr="007E74CE">
        <w:rPr>
          <w:bCs/>
          <w:sz w:val="28"/>
          <w:szCs w:val="28"/>
        </w:rPr>
        <w:t xml:space="preserve">базах данных </w:t>
      </w:r>
      <w:r w:rsidR="00260445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 xml:space="preserve"> и затрагивающая права, свободы и обязанности граждан.</w:t>
      </w:r>
    </w:p>
    <w:p w:rsidR="00E50436" w:rsidRPr="007E74CE" w:rsidRDefault="00E50436" w:rsidP="007E74CE">
      <w:pPr>
        <w:spacing w:line="276" w:lineRule="auto"/>
        <w:ind w:right="-2"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К категории служебной информации относится информация, содержащаяся в документах и компьютерных базах данных </w:t>
      </w:r>
      <w:r w:rsidR="00260445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 xml:space="preserve">, предназначенная для использования должностными лицами и сотрудниками </w:t>
      </w:r>
      <w:r w:rsidR="00260445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 xml:space="preserve"> при выполнении ими своих функциональных обязанностей и не относящаяся к категориям открытой информации и информации ограниченного распространения (доступа).</w:t>
      </w:r>
    </w:p>
    <w:p w:rsidR="00E50436" w:rsidRPr="007E74CE" w:rsidRDefault="00E50436" w:rsidP="007E74CE">
      <w:pPr>
        <w:spacing w:line="276" w:lineRule="auto"/>
        <w:ind w:right="-2"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К категории информации ограниченного распространения (доступа) относится информация, содержащаяся в документах и компьютерных базах данных </w:t>
      </w:r>
      <w:r w:rsidR="00260445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 xml:space="preserve">, установленная и оформленная в соответствии с пунктом 10 настоящего Регламента. </w:t>
      </w:r>
    </w:p>
    <w:p w:rsidR="00C7148C" w:rsidRPr="007E74CE" w:rsidRDefault="00C7148C" w:rsidP="007E74CE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Обмен электронными письмами и сообщениями в рамках осуществления служебной деятельности осуществляется с использованием государственной информационной системы «Единая почтовая система Правительства Москвы» (ГИС ЕПС ПМ). Исключением является отправка информации гражданам о результатах рассмотрения их обращений, а также направление сведений справочно-информационного характера в адрес организаций, не имеющих подключения к ГИС ЕПС ПМ.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9.</w:t>
      </w:r>
      <w:r w:rsidR="00C7148C" w:rsidRPr="007E74CE">
        <w:rPr>
          <w:b/>
          <w:sz w:val="28"/>
          <w:szCs w:val="28"/>
        </w:rPr>
        <w:t>9</w:t>
      </w:r>
      <w:r w:rsidRPr="007E74CE">
        <w:rPr>
          <w:b/>
          <w:sz w:val="28"/>
          <w:szCs w:val="28"/>
        </w:rPr>
        <w:t>.</w:t>
      </w:r>
      <w:r w:rsidRPr="007E74CE">
        <w:rPr>
          <w:bCs/>
          <w:sz w:val="28"/>
          <w:szCs w:val="28"/>
        </w:rPr>
        <w:t> </w:t>
      </w:r>
      <w:r w:rsidR="00260445" w:rsidRPr="007E74CE">
        <w:rPr>
          <w:bCs/>
          <w:sz w:val="28"/>
          <w:szCs w:val="28"/>
        </w:rPr>
        <w:t>глава управы</w:t>
      </w:r>
      <w:r w:rsidRPr="007E74CE">
        <w:rPr>
          <w:bCs/>
          <w:sz w:val="28"/>
          <w:szCs w:val="28"/>
        </w:rPr>
        <w:t xml:space="preserve"> или по его поручению иные должностные лица определяют пользователей (потребителей), а также режим и правила обработки, защиты информационных ресурсов и доступа к ним, условия использования и распространения информации.</w:t>
      </w:r>
    </w:p>
    <w:p w:rsidR="00E50436" w:rsidRPr="007E74CE" w:rsidRDefault="00E50436" w:rsidP="007E74CE">
      <w:pPr>
        <w:spacing w:line="276" w:lineRule="auto"/>
        <w:ind w:right="-2" w:firstLine="701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 Должностные лица </w:t>
      </w:r>
      <w:r w:rsidR="00D5609E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>, принявшие решение об отнесении информации, зафиксированной в документе, к категории конфиденциальной, несут персональную ответственность за обоснованность принятого решения и соответствие своего решения законодательству.</w:t>
      </w:r>
    </w:p>
    <w:p w:rsidR="00976EAF" w:rsidRPr="007E74CE" w:rsidRDefault="00976EAF" w:rsidP="007E74CE">
      <w:pPr>
        <w:spacing w:line="276" w:lineRule="auto"/>
        <w:ind w:right="-2" w:firstLine="720"/>
        <w:jc w:val="both"/>
        <w:rPr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9.</w:t>
      </w:r>
      <w:r w:rsidR="00C7148C" w:rsidRPr="007E74CE">
        <w:rPr>
          <w:b/>
          <w:bCs/>
          <w:sz w:val="28"/>
          <w:szCs w:val="28"/>
        </w:rPr>
        <w:t>10</w:t>
      </w:r>
      <w:r w:rsidRPr="007E74CE">
        <w:rPr>
          <w:b/>
          <w:bCs/>
          <w:sz w:val="28"/>
          <w:szCs w:val="28"/>
        </w:rPr>
        <w:t>.</w:t>
      </w:r>
      <w:r w:rsidRPr="007E74CE">
        <w:rPr>
          <w:bCs/>
          <w:sz w:val="28"/>
          <w:szCs w:val="28"/>
        </w:rPr>
        <w:t xml:space="preserve"> Режим защиты информации в отношении документов, содержащих сведения конфиденциального характера, неправомерное использование которых может нанести материальный, моральный или какой-либо друг</w:t>
      </w:r>
      <w:r w:rsidR="00917664" w:rsidRPr="007E74CE">
        <w:rPr>
          <w:bCs/>
          <w:sz w:val="28"/>
          <w:szCs w:val="28"/>
        </w:rPr>
        <w:t>ой</w:t>
      </w:r>
      <w:r w:rsidRPr="007E74CE">
        <w:rPr>
          <w:bCs/>
          <w:sz w:val="28"/>
          <w:szCs w:val="28"/>
        </w:rPr>
        <w:t xml:space="preserve"> ущерб </w:t>
      </w:r>
      <w:r w:rsidR="00D5609E" w:rsidRPr="007E74CE">
        <w:rPr>
          <w:bCs/>
          <w:sz w:val="28"/>
          <w:szCs w:val="28"/>
        </w:rPr>
        <w:t>главе управы</w:t>
      </w:r>
      <w:r w:rsidRPr="007E74CE">
        <w:rPr>
          <w:bCs/>
          <w:sz w:val="28"/>
          <w:szCs w:val="28"/>
        </w:rPr>
        <w:t xml:space="preserve"> и управ</w:t>
      </w:r>
      <w:r w:rsidR="00D5609E" w:rsidRPr="007E74CE">
        <w:rPr>
          <w:bCs/>
          <w:sz w:val="28"/>
          <w:szCs w:val="28"/>
        </w:rPr>
        <w:t>е</w:t>
      </w:r>
      <w:r w:rsidRPr="007E74CE">
        <w:rPr>
          <w:bCs/>
          <w:sz w:val="28"/>
          <w:szCs w:val="28"/>
        </w:rPr>
        <w:t xml:space="preserve"> район</w:t>
      </w:r>
      <w:r w:rsidR="00D5609E" w:rsidRPr="007E74CE">
        <w:rPr>
          <w:bCs/>
          <w:sz w:val="28"/>
          <w:szCs w:val="28"/>
        </w:rPr>
        <w:t>а</w:t>
      </w:r>
      <w:r w:rsidRPr="007E74CE">
        <w:rPr>
          <w:bCs/>
          <w:sz w:val="28"/>
          <w:szCs w:val="28"/>
        </w:rPr>
        <w:t xml:space="preserve"> либо деловым партнерам, регулируется настоящим Регламентом и специальными положениями, устанавливающими режим и правила обработки, защиты информации и информационных ресурсов. </w:t>
      </w:r>
    </w:p>
    <w:p w:rsidR="00624980" w:rsidRPr="007E74CE" w:rsidRDefault="00624980" w:rsidP="007E74CE">
      <w:pPr>
        <w:spacing w:line="276" w:lineRule="auto"/>
        <w:ind w:right="-2" w:firstLine="720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9.1</w:t>
      </w:r>
      <w:r w:rsidR="00C7148C" w:rsidRPr="007E74CE">
        <w:rPr>
          <w:b/>
          <w:sz w:val="28"/>
          <w:szCs w:val="28"/>
        </w:rPr>
        <w:t>1</w:t>
      </w:r>
      <w:r w:rsidRPr="007E74CE">
        <w:rPr>
          <w:b/>
          <w:sz w:val="28"/>
          <w:szCs w:val="28"/>
        </w:rPr>
        <w:t>.</w:t>
      </w:r>
      <w:r w:rsidRPr="007E74CE">
        <w:rPr>
          <w:bCs/>
          <w:sz w:val="28"/>
          <w:szCs w:val="28"/>
        </w:rPr>
        <w:t xml:space="preserve"> Периодический контроль за соблюдением установленных режимов доступа к информационным ресурсам </w:t>
      </w:r>
      <w:r w:rsidR="00D5609E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 xml:space="preserve">, а также правил их обработки и защиты в </w:t>
      </w:r>
      <w:r w:rsidR="00D5609E" w:rsidRPr="007E74CE">
        <w:rPr>
          <w:bCs/>
          <w:sz w:val="28"/>
          <w:szCs w:val="28"/>
        </w:rPr>
        <w:t xml:space="preserve">управе района </w:t>
      </w:r>
      <w:r w:rsidRPr="007E74CE">
        <w:rPr>
          <w:bCs/>
          <w:sz w:val="28"/>
          <w:szCs w:val="28"/>
        </w:rPr>
        <w:t xml:space="preserve"> осуществляет Первый отдел</w:t>
      </w:r>
      <w:r w:rsidR="00A85D11" w:rsidRPr="007E74CE">
        <w:rPr>
          <w:bCs/>
          <w:sz w:val="28"/>
          <w:szCs w:val="28"/>
        </w:rPr>
        <w:t xml:space="preserve"> префектуры</w:t>
      </w:r>
      <w:r w:rsidRPr="007E74CE">
        <w:rPr>
          <w:bCs/>
          <w:sz w:val="28"/>
          <w:szCs w:val="28"/>
        </w:rPr>
        <w:t>.</w:t>
      </w:r>
    </w:p>
    <w:p w:rsidR="00624980" w:rsidRPr="007E74CE" w:rsidRDefault="00624980" w:rsidP="007E74CE">
      <w:pPr>
        <w:spacing w:line="276" w:lineRule="auto"/>
        <w:ind w:right="-2"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Режим защиты, обработки и использования информации в отношении персональных данных устанавливает Первый отдел</w:t>
      </w:r>
      <w:r w:rsidR="00A85D11" w:rsidRPr="007E74CE">
        <w:rPr>
          <w:bCs/>
          <w:sz w:val="28"/>
          <w:szCs w:val="28"/>
        </w:rPr>
        <w:t xml:space="preserve"> префектуры</w:t>
      </w:r>
      <w:r w:rsidRPr="007E74CE">
        <w:rPr>
          <w:bCs/>
          <w:sz w:val="28"/>
          <w:szCs w:val="28"/>
        </w:rPr>
        <w:t xml:space="preserve"> совместно с Управлением государственной службы и кадров</w:t>
      </w:r>
      <w:r w:rsidR="00573CFA" w:rsidRPr="007E74CE">
        <w:rPr>
          <w:bCs/>
          <w:sz w:val="28"/>
          <w:szCs w:val="28"/>
        </w:rPr>
        <w:t xml:space="preserve"> префектуры</w:t>
      </w:r>
      <w:r w:rsidRPr="007E74CE">
        <w:rPr>
          <w:bCs/>
          <w:sz w:val="28"/>
          <w:szCs w:val="28"/>
        </w:rPr>
        <w:t xml:space="preserve"> в соответствии с действующим законодательством.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9.1</w:t>
      </w:r>
      <w:r w:rsidR="00C7148C" w:rsidRPr="007E74CE">
        <w:rPr>
          <w:b/>
          <w:sz w:val="28"/>
          <w:szCs w:val="28"/>
        </w:rPr>
        <w:t>2</w:t>
      </w:r>
      <w:r w:rsidRPr="007E74CE">
        <w:rPr>
          <w:b/>
          <w:sz w:val="28"/>
          <w:szCs w:val="28"/>
        </w:rPr>
        <w:t>.</w:t>
      </w:r>
      <w:r w:rsidRPr="007E74CE">
        <w:rPr>
          <w:bCs/>
          <w:sz w:val="28"/>
          <w:szCs w:val="28"/>
        </w:rPr>
        <w:t xml:space="preserve"> </w:t>
      </w:r>
      <w:r w:rsidR="00435874" w:rsidRPr="007E74CE">
        <w:rPr>
          <w:bCs/>
          <w:sz w:val="28"/>
          <w:szCs w:val="28"/>
        </w:rPr>
        <w:t xml:space="preserve">Порядок работы с документами </w:t>
      </w:r>
      <w:r w:rsidR="00D5609E" w:rsidRPr="007E74CE">
        <w:rPr>
          <w:bCs/>
          <w:sz w:val="28"/>
          <w:szCs w:val="28"/>
        </w:rPr>
        <w:t>управы района</w:t>
      </w:r>
      <w:r w:rsidR="00435874" w:rsidRPr="007E74CE">
        <w:rPr>
          <w:bCs/>
          <w:sz w:val="28"/>
          <w:szCs w:val="28"/>
        </w:rPr>
        <w:t xml:space="preserve">, </w:t>
      </w:r>
      <w:r w:rsidRPr="007E74CE">
        <w:rPr>
          <w:bCs/>
          <w:sz w:val="28"/>
          <w:szCs w:val="28"/>
        </w:rPr>
        <w:t xml:space="preserve">содержащими сведения, отнесенные к государственной тайне, осуществляется в соответствии с </w:t>
      </w:r>
      <w:r w:rsidR="00435874" w:rsidRPr="007E74CE">
        <w:rPr>
          <w:bCs/>
          <w:sz w:val="28"/>
          <w:szCs w:val="28"/>
        </w:rPr>
        <w:t xml:space="preserve">законодательством Российской Федерации и города Москвы, регламентирующим порядок работы и правила работы с указанными документами. 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Ответственность за организацию защиты сведений, составляющих государственную тайну, в </w:t>
      </w:r>
      <w:r w:rsidR="00D5609E" w:rsidRPr="007E74CE">
        <w:rPr>
          <w:bCs/>
          <w:sz w:val="28"/>
          <w:szCs w:val="28"/>
        </w:rPr>
        <w:t>управе района</w:t>
      </w:r>
      <w:r w:rsidRPr="007E74CE">
        <w:rPr>
          <w:bCs/>
          <w:sz w:val="28"/>
          <w:szCs w:val="28"/>
        </w:rPr>
        <w:t xml:space="preserve"> возлагается на </w:t>
      </w:r>
      <w:r w:rsidR="00D5609E" w:rsidRPr="007E74CE">
        <w:rPr>
          <w:bCs/>
          <w:sz w:val="28"/>
          <w:szCs w:val="28"/>
        </w:rPr>
        <w:t>главу управы</w:t>
      </w:r>
      <w:r w:rsidRPr="007E74CE">
        <w:rPr>
          <w:bCs/>
          <w:sz w:val="28"/>
          <w:szCs w:val="28"/>
        </w:rPr>
        <w:t>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9.1</w:t>
      </w:r>
      <w:r w:rsidR="00C7148C" w:rsidRPr="007E74CE">
        <w:rPr>
          <w:b/>
          <w:sz w:val="28"/>
          <w:szCs w:val="28"/>
        </w:rPr>
        <w:t>3</w:t>
      </w:r>
      <w:r w:rsidRPr="007E74CE">
        <w:rPr>
          <w:b/>
          <w:sz w:val="28"/>
          <w:szCs w:val="28"/>
        </w:rPr>
        <w:t>.</w:t>
      </w:r>
      <w:r w:rsidRPr="007E74CE">
        <w:rPr>
          <w:bCs/>
          <w:sz w:val="28"/>
          <w:szCs w:val="28"/>
        </w:rPr>
        <w:t> Порядок предоставления и распространения информации, а также ее состав, устанавливается настоящим Регламентом или отдельным распорядительным документом.</w:t>
      </w:r>
    </w:p>
    <w:p w:rsidR="00E66848" w:rsidRPr="007E74CE" w:rsidRDefault="00624980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9.1</w:t>
      </w:r>
      <w:r w:rsidR="00C7148C" w:rsidRPr="007E74CE">
        <w:rPr>
          <w:b/>
          <w:bCs/>
          <w:sz w:val="28"/>
          <w:szCs w:val="28"/>
        </w:rPr>
        <w:t>4</w:t>
      </w:r>
      <w:r w:rsidRPr="007E74CE">
        <w:rPr>
          <w:b/>
          <w:bCs/>
          <w:sz w:val="28"/>
          <w:szCs w:val="28"/>
        </w:rPr>
        <w:t>.</w:t>
      </w:r>
      <w:r w:rsidRPr="007E74CE">
        <w:rPr>
          <w:bCs/>
          <w:sz w:val="28"/>
          <w:szCs w:val="28"/>
        </w:rPr>
        <w:t xml:space="preserve"> </w:t>
      </w:r>
      <w:r w:rsidR="00E66848" w:rsidRPr="007E74CE">
        <w:rPr>
          <w:bCs/>
          <w:sz w:val="28"/>
          <w:szCs w:val="28"/>
        </w:rPr>
        <w:t xml:space="preserve">Официальным информационным органом </w:t>
      </w:r>
      <w:r w:rsidR="00A85D11" w:rsidRPr="007E74CE">
        <w:rPr>
          <w:bCs/>
          <w:sz w:val="28"/>
          <w:szCs w:val="28"/>
        </w:rPr>
        <w:t>управы</w:t>
      </w:r>
      <w:r w:rsidR="00E66848" w:rsidRPr="007E74CE">
        <w:rPr>
          <w:bCs/>
          <w:sz w:val="28"/>
          <w:szCs w:val="28"/>
        </w:rPr>
        <w:t xml:space="preserve"> является пресс-служба префектуры.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9.</w:t>
      </w:r>
      <w:r w:rsidR="00624980" w:rsidRPr="007E74CE">
        <w:rPr>
          <w:b/>
          <w:sz w:val="28"/>
          <w:szCs w:val="28"/>
        </w:rPr>
        <w:t>1</w:t>
      </w:r>
      <w:r w:rsidR="00C7148C" w:rsidRPr="007E74CE">
        <w:rPr>
          <w:b/>
          <w:sz w:val="28"/>
          <w:szCs w:val="28"/>
        </w:rPr>
        <w:t>5</w:t>
      </w:r>
      <w:r w:rsidR="006F6A74" w:rsidRPr="007E74CE">
        <w:rPr>
          <w:b/>
          <w:sz w:val="28"/>
          <w:szCs w:val="28"/>
        </w:rPr>
        <w:t>.</w:t>
      </w:r>
      <w:r w:rsidRPr="007E74CE">
        <w:rPr>
          <w:bCs/>
          <w:sz w:val="28"/>
          <w:szCs w:val="28"/>
        </w:rPr>
        <w:t> </w:t>
      </w:r>
      <w:r w:rsidR="002D34B7">
        <w:rPr>
          <w:bCs/>
          <w:sz w:val="28"/>
          <w:szCs w:val="28"/>
        </w:rPr>
        <w:t>Функцию о</w:t>
      </w:r>
      <w:r w:rsidRPr="007E74CE">
        <w:rPr>
          <w:bCs/>
          <w:sz w:val="28"/>
          <w:szCs w:val="28"/>
        </w:rPr>
        <w:t>фициальн</w:t>
      </w:r>
      <w:r w:rsidR="002D34B7">
        <w:rPr>
          <w:bCs/>
          <w:sz w:val="28"/>
          <w:szCs w:val="28"/>
        </w:rPr>
        <w:t>ого</w:t>
      </w:r>
      <w:r w:rsidRPr="007E74CE">
        <w:rPr>
          <w:bCs/>
          <w:sz w:val="28"/>
          <w:szCs w:val="28"/>
        </w:rPr>
        <w:t xml:space="preserve"> </w:t>
      </w:r>
      <w:r w:rsidR="00BB386B" w:rsidRPr="007E74CE">
        <w:rPr>
          <w:bCs/>
          <w:sz w:val="28"/>
          <w:szCs w:val="28"/>
        </w:rPr>
        <w:t>печатн</w:t>
      </w:r>
      <w:r w:rsidR="002D34B7">
        <w:rPr>
          <w:bCs/>
          <w:sz w:val="28"/>
          <w:szCs w:val="28"/>
        </w:rPr>
        <w:t>ого</w:t>
      </w:r>
      <w:r w:rsidR="00BB386B" w:rsidRPr="007E74CE">
        <w:rPr>
          <w:bCs/>
          <w:sz w:val="28"/>
          <w:szCs w:val="28"/>
        </w:rPr>
        <w:t xml:space="preserve"> </w:t>
      </w:r>
      <w:r w:rsidRPr="007E74CE">
        <w:rPr>
          <w:bCs/>
          <w:sz w:val="28"/>
          <w:szCs w:val="28"/>
        </w:rPr>
        <w:t>издани</w:t>
      </w:r>
      <w:r w:rsidR="002D34B7">
        <w:rPr>
          <w:bCs/>
          <w:sz w:val="28"/>
          <w:szCs w:val="28"/>
        </w:rPr>
        <w:t>я</w:t>
      </w:r>
      <w:r w:rsidRPr="007E74CE">
        <w:rPr>
          <w:bCs/>
          <w:sz w:val="28"/>
          <w:szCs w:val="28"/>
        </w:rPr>
        <w:t xml:space="preserve"> </w:t>
      </w:r>
      <w:r w:rsidR="00A85D11" w:rsidRPr="007E74CE">
        <w:rPr>
          <w:bCs/>
          <w:sz w:val="28"/>
          <w:szCs w:val="28"/>
        </w:rPr>
        <w:t>управы</w:t>
      </w:r>
      <w:r w:rsidRPr="007E74CE">
        <w:rPr>
          <w:bCs/>
          <w:sz w:val="28"/>
          <w:szCs w:val="28"/>
        </w:rPr>
        <w:t xml:space="preserve"> </w:t>
      </w:r>
      <w:r w:rsidR="00A85D11" w:rsidRPr="007E74CE">
        <w:rPr>
          <w:bCs/>
          <w:sz w:val="28"/>
          <w:szCs w:val="28"/>
        </w:rPr>
        <w:t xml:space="preserve">района </w:t>
      </w:r>
      <w:r w:rsidR="00CA4E88">
        <w:rPr>
          <w:bCs/>
          <w:sz w:val="28"/>
          <w:szCs w:val="28"/>
        </w:rPr>
        <w:t>Москворечье-Сабурово</w:t>
      </w:r>
      <w:r w:rsidRPr="007E74CE">
        <w:rPr>
          <w:bCs/>
          <w:sz w:val="28"/>
          <w:szCs w:val="28"/>
        </w:rPr>
        <w:t xml:space="preserve"> Южного административного округа </w:t>
      </w:r>
      <w:r w:rsidR="002D34B7">
        <w:rPr>
          <w:bCs/>
          <w:sz w:val="28"/>
          <w:szCs w:val="28"/>
        </w:rPr>
        <w:t xml:space="preserve">города Москвы выполняет портал управы в сети интернет: </w:t>
      </w:r>
      <w:r w:rsidR="002D34B7" w:rsidRPr="002D34B7">
        <w:rPr>
          <w:bCs/>
          <w:sz w:val="28"/>
          <w:szCs w:val="28"/>
        </w:rPr>
        <w:t>https://moskvoreche-saburovo.mos.ru/</w:t>
      </w:r>
      <w:r w:rsidRPr="007E74CE">
        <w:rPr>
          <w:bCs/>
          <w:sz w:val="28"/>
          <w:szCs w:val="28"/>
        </w:rPr>
        <w:t>.</w:t>
      </w:r>
      <w:r w:rsidR="00BB386B" w:rsidRPr="007E74CE">
        <w:rPr>
          <w:bCs/>
          <w:sz w:val="28"/>
          <w:szCs w:val="28"/>
        </w:rPr>
        <w:t xml:space="preserve"> </w:t>
      </w:r>
    </w:p>
    <w:p w:rsidR="00BB386B" w:rsidRPr="007E74CE" w:rsidRDefault="0011256F" w:rsidP="007E74CE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 xml:space="preserve">  </w:t>
      </w:r>
      <w:r w:rsidR="00D96C26" w:rsidRPr="007E74CE">
        <w:rPr>
          <w:b/>
          <w:sz w:val="28"/>
          <w:szCs w:val="28"/>
        </w:rPr>
        <w:t>9.1</w:t>
      </w:r>
      <w:r w:rsidR="00C7148C" w:rsidRPr="007E74CE">
        <w:rPr>
          <w:b/>
          <w:sz w:val="28"/>
          <w:szCs w:val="28"/>
        </w:rPr>
        <w:t>6</w:t>
      </w:r>
      <w:r w:rsidR="00D96C26" w:rsidRPr="007E74CE">
        <w:rPr>
          <w:b/>
          <w:sz w:val="28"/>
          <w:szCs w:val="28"/>
        </w:rPr>
        <w:t>.</w:t>
      </w:r>
      <w:r w:rsidR="00D96C26" w:rsidRPr="007E74CE">
        <w:rPr>
          <w:sz w:val="28"/>
          <w:szCs w:val="28"/>
        </w:rPr>
        <w:t xml:space="preserve"> </w:t>
      </w:r>
      <w:r w:rsidR="00BB386B" w:rsidRPr="007E74CE">
        <w:rPr>
          <w:sz w:val="28"/>
          <w:szCs w:val="28"/>
        </w:rPr>
        <w:t xml:space="preserve">Для оперативного получения внешней информации, представления информации гражданам и юридическим лицам, а также размещения законодательной, нормативной, справочной, статистической, исторической и иной информации электронным каналом является официальный портал </w:t>
      </w:r>
      <w:r w:rsidR="00D5609E" w:rsidRPr="007E74CE">
        <w:rPr>
          <w:sz w:val="28"/>
          <w:szCs w:val="28"/>
        </w:rPr>
        <w:t>управы района</w:t>
      </w:r>
      <w:r w:rsidR="00BB386B" w:rsidRPr="007E74CE">
        <w:rPr>
          <w:sz w:val="28"/>
          <w:szCs w:val="28"/>
        </w:rPr>
        <w:t xml:space="preserve"> в </w:t>
      </w:r>
      <w:r w:rsidRPr="007E74CE">
        <w:rPr>
          <w:sz w:val="28"/>
          <w:szCs w:val="28"/>
        </w:rPr>
        <w:t xml:space="preserve">информационно-телекоммуникационной сети </w:t>
      </w:r>
      <w:r w:rsidR="00BB386B" w:rsidRPr="007E74CE">
        <w:rPr>
          <w:sz w:val="28"/>
          <w:szCs w:val="28"/>
        </w:rPr>
        <w:t>Интернет</w:t>
      </w:r>
      <w:r w:rsidRPr="007E74CE">
        <w:rPr>
          <w:sz w:val="28"/>
          <w:szCs w:val="28"/>
        </w:rPr>
        <w:t xml:space="preserve">  (</w:t>
      </w:r>
      <w:r w:rsidR="002D34B7" w:rsidRPr="002D34B7">
        <w:rPr>
          <w:sz w:val="28"/>
          <w:szCs w:val="28"/>
        </w:rPr>
        <w:t>https://moskvoreche-saburovo.mos.ru/</w:t>
      </w:r>
      <w:r w:rsidRPr="007E74CE">
        <w:rPr>
          <w:sz w:val="28"/>
          <w:szCs w:val="28"/>
        </w:rPr>
        <w:t>)</w:t>
      </w:r>
      <w:r w:rsidR="00BB386B" w:rsidRPr="007E74CE">
        <w:rPr>
          <w:sz w:val="28"/>
          <w:szCs w:val="28"/>
        </w:rPr>
        <w:t>.</w:t>
      </w:r>
    </w:p>
    <w:p w:rsidR="00E50436" w:rsidRPr="007E74CE" w:rsidRDefault="00373EAC" w:rsidP="007E74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74CE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="00E50436" w:rsidRPr="007E74CE">
        <w:rPr>
          <w:rFonts w:ascii="Times New Roman" w:hAnsi="Times New Roman" w:cs="Times New Roman"/>
          <w:b/>
          <w:sz w:val="28"/>
          <w:szCs w:val="28"/>
        </w:rPr>
        <w:t>9.</w:t>
      </w:r>
      <w:r w:rsidR="0011256F" w:rsidRPr="007E74CE">
        <w:rPr>
          <w:rFonts w:ascii="Times New Roman" w:hAnsi="Times New Roman" w:cs="Times New Roman"/>
          <w:b/>
          <w:sz w:val="28"/>
          <w:szCs w:val="28"/>
        </w:rPr>
        <w:t>1</w:t>
      </w:r>
      <w:r w:rsidR="00C7148C" w:rsidRPr="007E74CE">
        <w:rPr>
          <w:rFonts w:ascii="Times New Roman" w:hAnsi="Times New Roman" w:cs="Times New Roman"/>
          <w:b/>
          <w:sz w:val="28"/>
          <w:szCs w:val="28"/>
        </w:rPr>
        <w:t>7</w:t>
      </w:r>
      <w:r w:rsidR="006F6A74" w:rsidRPr="007E74CE">
        <w:rPr>
          <w:rFonts w:ascii="Times New Roman" w:hAnsi="Times New Roman" w:cs="Times New Roman"/>
          <w:b/>
          <w:sz w:val="28"/>
          <w:szCs w:val="28"/>
        </w:rPr>
        <w:t>.</w:t>
      </w:r>
      <w:r w:rsidR="00E50436" w:rsidRPr="007E74CE">
        <w:rPr>
          <w:rFonts w:ascii="Times New Roman" w:hAnsi="Times New Roman" w:cs="Times New Roman"/>
          <w:bCs/>
          <w:sz w:val="28"/>
          <w:szCs w:val="28"/>
        </w:rPr>
        <w:t> Организационн</w:t>
      </w:r>
      <w:r w:rsidR="00D5609E" w:rsidRPr="007E74CE">
        <w:rPr>
          <w:rFonts w:ascii="Times New Roman" w:hAnsi="Times New Roman" w:cs="Times New Roman"/>
          <w:bCs/>
          <w:sz w:val="28"/>
          <w:szCs w:val="28"/>
        </w:rPr>
        <w:t>ый</w:t>
      </w:r>
      <w:r w:rsidR="009D12BC" w:rsidRPr="007E74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50436" w:rsidRPr="007E74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D34B7">
        <w:rPr>
          <w:rFonts w:ascii="Times New Roman" w:hAnsi="Times New Roman" w:cs="Times New Roman"/>
          <w:bCs/>
          <w:sz w:val="28"/>
          <w:szCs w:val="28"/>
        </w:rPr>
        <w:t>сектор</w:t>
      </w:r>
      <w:r w:rsidR="00E50436" w:rsidRPr="007E74CE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087817" w:rsidRPr="007E74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50436" w:rsidRPr="007E74CE">
        <w:rPr>
          <w:rFonts w:ascii="Times New Roman" w:hAnsi="Times New Roman" w:cs="Times New Roman"/>
          <w:bCs/>
          <w:sz w:val="28"/>
          <w:szCs w:val="28"/>
        </w:rPr>
        <w:t xml:space="preserve"> осуществля</w:t>
      </w:r>
      <w:r w:rsidR="006745A8" w:rsidRPr="007E74CE">
        <w:rPr>
          <w:rFonts w:ascii="Times New Roman" w:hAnsi="Times New Roman" w:cs="Times New Roman"/>
          <w:bCs/>
          <w:sz w:val="28"/>
          <w:szCs w:val="28"/>
        </w:rPr>
        <w:t>е</w:t>
      </w:r>
      <w:r w:rsidR="00E50436" w:rsidRPr="007E74CE">
        <w:rPr>
          <w:rFonts w:ascii="Times New Roman" w:hAnsi="Times New Roman" w:cs="Times New Roman"/>
          <w:bCs/>
          <w:sz w:val="28"/>
          <w:szCs w:val="28"/>
        </w:rPr>
        <w:t xml:space="preserve">т  </w:t>
      </w:r>
      <w:r w:rsidR="00087817" w:rsidRPr="007E74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50436" w:rsidRPr="007E74CE">
        <w:rPr>
          <w:rFonts w:ascii="Times New Roman" w:hAnsi="Times New Roman" w:cs="Times New Roman"/>
          <w:bCs/>
          <w:sz w:val="28"/>
          <w:szCs w:val="28"/>
        </w:rPr>
        <w:t xml:space="preserve"> информационное </w:t>
      </w:r>
    </w:p>
    <w:p w:rsidR="00E50436" w:rsidRPr="007E74CE" w:rsidRDefault="00E50436" w:rsidP="007E74CE">
      <w:pPr>
        <w:spacing w:line="276" w:lineRule="auto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обеспечение деятельности </w:t>
      </w:r>
      <w:r w:rsidR="00D5609E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>, организу</w:t>
      </w:r>
      <w:r w:rsidR="006745A8" w:rsidRPr="007E74CE">
        <w:rPr>
          <w:bCs/>
          <w:sz w:val="28"/>
          <w:szCs w:val="28"/>
        </w:rPr>
        <w:t>е</w:t>
      </w:r>
      <w:r w:rsidRPr="007E74CE">
        <w:rPr>
          <w:bCs/>
          <w:sz w:val="28"/>
          <w:szCs w:val="28"/>
        </w:rPr>
        <w:t xml:space="preserve">т разработку и изготовление тематических брошюр, справочников, буклетов и иных печатных изданий по поручению </w:t>
      </w:r>
      <w:r w:rsidR="00D5609E" w:rsidRPr="007E74CE">
        <w:rPr>
          <w:bCs/>
          <w:sz w:val="28"/>
          <w:szCs w:val="28"/>
        </w:rPr>
        <w:t>главы управы</w:t>
      </w:r>
      <w:r w:rsidRPr="007E74CE">
        <w:rPr>
          <w:bCs/>
          <w:sz w:val="28"/>
          <w:szCs w:val="28"/>
        </w:rPr>
        <w:t>, обеспечив</w:t>
      </w:r>
      <w:r w:rsidR="00327F9F" w:rsidRPr="007E74CE">
        <w:rPr>
          <w:bCs/>
          <w:sz w:val="28"/>
          <w:szCs w:val="28"/>
        </w:rPr>
        <w:t>ае</w:t>
      </w:r>
      <w:r w:rsidRPr="007E74CE">
        <w:rPr>
          <w:bCs/>
          <w:sz w:val="28"/>
          <w:szCs w:val="28"/>
        </w:rPr>
        <w:t xml:space="preserve">т систематическое и своевременное обновление информации о деятельности </w:t>
      </w:r>
      <w:r w:rsidR="00D5609E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 xml:space="preserve"> на официальном </w:t>
      </w:r>
      <w:r w:rsidR="00CB3D56" w:rsidRPr="007E74CE">
        <w:rPr>
          <w:bCs/>
          <w:sz w:val="28"/>
          <w:szCs w:val="28"/>
        </w:rPr>
        <w:t>по</w:t>
      </w:r>
      <w:r w:rsidR="00047159" w:rsidRPr="007E74CE">
        <w:rPr>
          <w:bCs/>
          <w:sz w:val="28"/>
          <w:szCs w:val="28"/>
        </w:rPr>
        <w:t>ртале</w:t>
      </w:r>
      <w:r w:rsidRPr="007E74CE">
        <w:rPr>
          <w:bCs/>
          <w:sz w:val="28"/>
          <w:szCs w:val="28"/>
        </w:rPr>
        <w:t xml:space="preserve"> </w:t>
      </w:r>
      <w:r w:rsidR="00D5609E" w:rsidRPr="007E74CE">
        <w:rPr>
          <w:bCs/>
          <w:sz w:val="28"/>
          <w:szCs w:val="28"/>
        </w:rPr>
        <w:t>управы района</w:t>
      </w:r>
      <w:r w:rsidR="009D12BC" w:rsidRPr="007E74CE">
        <w:rPr>
          <w:bCs/>
          <w:sz w:val="28"/>
          <w:szCs w:val="28"/>
        </w:rPr>
        <w:t>.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9.</w:t>
      </w:r>
      <w:r w:rsidR="009D12BC" w:rsidRPr="007E74CE">
        <w:rPr>
          <w:b/>
          <w:sz w:val="28"/>
          <w:szCs w:val="28"/>
        </w:rPr>
        <w:t>1</w:t>
      </w:r>
      <w:r w:rsidR="00C7148C" w:rsidRPr="007E74CE">
        <w:rPr>
          <w:b/>
          <w:sz w:val="28"/>
          <w:szCs w:val="28"/>
        </w:rPr>
        <w:t>8</w:t>
      </w:r>
      <w:r w:rsidR="006F6A74" w:rsidRPr="007E74CE">
        <w:rPr>
          <w:b/>
          <w:sz w:val="28"/>
          <w:szCs w:val="28"/>
        </w:rPr>
        <w:t xml:space="preserve">. </w:t>
      </w:r>
      <w:r w:rsidRPr="007E74CE">
        <w:rPr>
          <w:bCs/>
          <w:sz w:val="28"/>
          <w:szCs w:val="28"/>
        </w:rPr>
        <w:t> </w:t>
      </w:r>
      <w:r w:rsidR="00C12F1C" w:rsidRPr="007E74CE">
        <w:rPr>
          <w:bCs/>
          <w:sz w:val="28"/>
          <w:szCs w:val="28"/>
        </w:rPr>
        <w:t>Управление делами</w:t>
      </w:r>
      <w:r w:rsidRPr="007E74CE">
        <w:rPr>
          <w:bCs/>
          <w:sz w:val="28"/>
          <w:szCs w:val="28"/>
        </w:rPr>
        <w:t xml:space="preserve"> </w:t>
      </w:r>
      <w:r w:rsidR="00D96C26" w:rsidRPr="007E74CE">
        <w:rPr>
          <w:bCs/>
          <w:sz w:val="28"/>
          <w:szCs w:val="28"/>
        </w:rPr>
        <w:t xml:space="preserve">префектуры </w:t>
      </w:r>
      <w:r w:rsidRPr="007E74CE">
        <w:rPr>
          <w:bCs/>
          <w:sz w:val="28"/>
          <w:szCs w:val="28"/>
        </w:rPr>
        <w:t xml:space="preserve">обеспечивает функционирование информационных систем  и ресурсов </w:t>
      </w:r>
      <w:r w:rsidR="00536B45" w:rsidRPr="007E74CE">
        <w:rPr>
          <w:bCs/>
          <w:sz w:val="28"/>
          <w:szCs w:val="28"/>
        </w:rPr>
        <w:t>управы</w:t>
      </w:r>
      <w:r w:rsidRPr="007E74CE">
        <w:rPr>
          <w:bCs/>
          <w:sz w:val="28"/>
          <w:szCs w:val="28"/>
        </w:rPr>
        <w:t>.</w:t>
      </w:r>
    </w:p>
    <w:p w:rsidR="00746951" w:rsidRPr="007E74CE" w:rsidRDefault="00746951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9.</w:t>
      </w:r>
      <w:r w:rsidR="006745A8" w:rsidRPr="007E74CE">
        <w:rPr>
          <w:b/>
          <w:bCs/>
          <w:sz w:val="28"/>
          <w:szCs w:val="28"/>
        </w:rPr>
        <w:t>1</w:t>
      </w:r>
      <w:r w:rsidR="00C7148C" w:rsidRPr="007E74CE">
        <w:rPr>
          <w:b/>
          <w:bCs/>
          <w:sz w:val="28"/>
          <w:szCs w:val="28"/>
        </w:rPr>
        <w:t>9</w:t>
      </w:r>
      <w:r w:rsidRPr="007E74CE">
        <w:rPr>
          <w:b/>
          <w:bCs/>
          <w:sz w:val="28"/>
          <w:szCs w:val="28"/>
        </w:rPr>
        <w:t>.</w:t>
      </w:r>
      <w:r w:rsidRPr="007E74CE">
        <w:rPr>
          <w:bCs/>
          <w:sz w:val="28"/>
          <w:szCs w:val="28"/>
        </w:rPr>
        <w:t xml:space="preserve"> </w:t>
      </w:r>
      <w:r w:rsidR="000D7A9D">
        <w:rPr>
          <w:bCs/>
          <w:sz w:val="28"/>
          <w:szCs w:val="28"/>
        </w:rPr>
        <w:t>Служба по работе со служебной корреспонденцией</w:t>
      </w:r>
      <w:r w:rsidR="00D5609E" w:rsidRPr="007E74CE">
        <w:rPr>
          <w:bCs/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bCs/>
          <w:sz w:val="28"/>
          <w:szCs w:val="28"/>
        </w:rPr>
        <w:t xml:space="preserve"> осуществляет рассылку копий распорядительных документов </w:t>
      </w:r>
      <w:r w:rsidR="00D5609E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 xml:space="preserve"> структурным подразделениям управ</w:t>
      </w:r>
      <w:r w:rsidR="00D5609E" w:rsidRPr="007E74CE">
        <w:rPr>
          <w:bCs/>
          <w:sz w:val="28"/>
          <w:szCs w:val="28"/>
        </w:rPr>
        <w:t>ы</w:t>
      </w:r>
      <w:r w:rsidRPr="007E74CE">
        <w:rPr>
          <w:bCs/>
          <w:sz w:val="28"/>
          <w:szCs w:val="28"/>
        </w:rPr>
        <w:t xml:space="preserve"> район</w:t>
      </w:r>
      <w:r w:rsidR="00D5609E" w:rsidRPr="007E74CE">
        <w:rPr>
          <w:bCs/>
          <w:sz w:val="28"/>
          <w:szCs w:val="28"/>
        </w:rPr>
        <w:t>а</w:t>
      </w:r>
      <w:r w:rsidRPr="007E74CE">
        <w:rPr>
          <w:bCs/>
          <w:sz w:val="28"/>
          <w:szCs w:val="28"/>
        </w:rPr>
        <w:t xml:space="preserve">, </w:t>
      </w:r>
      <w:r w:rsidR="00D5609E" w:rsidRPr="007E74CE">
        <w:rPr>
          <w:bCs/>
          <w:sz w:val="28"/>
          <w:szCs w:val="28"/>
        </w:rPr>
        <w:t>районным</w:t>
      </w:r>
      <w:r w:rsidRPr="007E74CE">
        <w:rPr>
          <w:bCs/>
          <w:sz w:val="28"/>
          <w:szCs w:val="28"/>
        </w:rPr>
        <w:t xml:space="preserve"> службам (согласно списку рассылки)</w:t>
      </w:r>
      <w:r w:rsidR="00373EAC" w:rsidRPr="007E74CE">
        <w:rPr>
          <w:bCs/>
          <w:sz w:val="28"/>
          <w:szCs w:val="28"/>
        </w:rPr>
        <w:t xml:space="preserve">. </w:t>
      </w:r>
      <w:r w:rsidR="00201833">
        <w:rPr>
          <w:bCs/>
          <w:sz w:val="28"/>
          <w:szCs w:val="28"/>
        </w:rPr>
        <w:t>Подведомственные р</w:t>
      </w:r>
      <w:r w:rsidR="00D5609E" w:rsidRPr="007E74CE">
        <w:rPr>
          <w:bCs/>
          <w:sz w:val="28"/>
          <w:szCs w:val="28"/>
        </w:rPr>
        <w:t>айонные</w:t>
      </w:r>
      <w:r w:rsidR="00373EAC" w:rsidRPr="007E74CE">
        <w:rPr>
          <w:bCs/>
          <w:sz w:val="28"/>
          <w:szCs w:val="28"/>
        </w:rPr>
        <w:t xml:space="preserve"> службы обязаны сохранять поступившие из </w:t>
      </w:r>
      <w:r w:rsidR="00D5609E" w:rsidRPr="007E74CE">
        <w:rPr>
          <w:bCs/>
          <w:sz w:val="28"/>
          <w:szCs w:val="28"/>
        </w:rPr>
        <w:t>управы района</w:t>
      </w:r>
      <w:r w:rsidR="00373EAC" w:rsidRPr="007E74CE">
        <w:rPr>
          <w:bCs/>
          <w:sz w:val="28"/>
          <w:szCs w:val="28"/>
        </w:rPr>
        <w:t xml:space="preserve"> заверенные копии распорядительных документов, касающихся их деятельности, до минования надобности, не  менее </w:t>
      </w:r>
      <w:r w:rsidR="00373EAC" w:rsidRPr="007E74CE">
        <w:rPr>
          <w:b/>
          <w:bCs/>
          <w:sz w:val="28"/>
          <w:szCs w:val="28"/>
        </w:rPr>
        <w:t xml:space="preserve">5 </w:t>
      </w:r>
      <w:r w:rsidR="00373EAC" w:rsidRPr="007E74CE">
        <w:rPr>
          <w:bCs/>
          <w:sz w:val="28"/>
          <w:szCs w:val="28"/>
        </w:rPr>
        <w:t>лет, после чего копии документов могут быть уничтожены в установленном порядке.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/>
          <w:szCs w:val="28"/>
        </w:rPr>
        <w:t>9.</w:t>
      </w:r>
      <w:r w:rsidR="00C7148C" w:rsidRPr="007E74CE">
        <w:rPr>
          <w:b/>
          <w:szCs w:val="28"/>
        </w:rPr>
        <w:t>20</w:t>
      </w:r>
      <w:r w:rsidR="006F6A74" w:rsidRPr="007E74CE">
        <w:rPr>
          <w:b/>
          <w:szCs w:val="28"/>
        </w:rPr>
        <w:t>.</w:t>
      </w:r>
      <w:r w:rsidRPr="007E74CE">
        <w:rPr>
          <w:bCs/>
          <w:szCs w:val="28"/>
        </w:rPr>
        <w:t xml:space="preserve"> </w:t>
      </w:r>
      <w:r w:rsidR="003A29C5" w:rsidRPr="007E74CE">
        <w:rPr>
          <w:bCs/>
          <w:szCs w:val="28"/>
        </w:rPr>
        <w:t xml:space="preserve">Ознакомление заинтересованных лиц с правовыми актами </w:t>
      </w:r>
      <w:r w:rsidR="00D5609E" w:rsidRPr="007E74CE">
        <w:rPr>
          <w:bCs/>
          <w:szCs w:val="28"/>
        </w:rPr>
        <w:t>управы района</w:t>
      </w:r>
      <w:r w:rsidR="003A29C5" w:rsidRPr="007E74CE">
        <w:rPr>
          <w:bCs/>
          <w:szCs w:val="28"/>
        </w:rPr>
        <w:t xml:space="preserve"> по вопросам защиты прав и свобод человека и гражданина</w:t>
      </w:r>
      <w:r w:rsidR="005F78C0" w:rsidRPr="007E74CE">
        <w:rPr>
          <w:bCs/>
          <w:szCs w:val="28"/>
        </w:rPr>
        <w:t xml:space="preserve">, </w:t>
      </w:r>
      <w:r w:rsidR="003A29C5" w:rsidRPr="007E74CE">
        <w:rPr>
          <w:bCs/>
          <w:szCs w:val="28"/>
        </w:rPr>
        <w:t xml:space="preserve"> либо затрагивающих их права, свободы и обязанности</w:t>
      </w:r>
      <w:r w:rsidR="005F78C0" w:rsidRPr="007E74CE">
        <w:rPr>
          <w:bCs/>
          <w:szCs w:val="28"/>
        </w:rPr>
        <w:t xml:space="preserve">, </w:t>
      </w:r>
      <w:r w:rsidR="003A29C5" w:rsidRPr="007E74CE">
        <w:rPr>
          <w:bCs/>
          <w:szCs w:val="28"/>
        </w:rPr>
        <w:t>осуществля</w:t>
      </w:r>
      <w:r w:rsidR="000E0851" w:rsidRPr="007E74CE">
        <w:rPr>
          <w:bCs/>
          <w:szCs w:val="28"/>
        </w:rPr>
        <w:t>ет</w:t>
      </w:r>
      <w:r w:rsidR="003A29C5" w:rsidRPr="007E74CE">
        <w:rPr>
          <w:bCs/>
          <w:szCs w:val="28"/>
        </w:rPr>
        <w:t xml:space="preserve">ся путем публикации текстов указанных правовых актов в официальном печатном издании и/или их размещения на официальном </w:t>
      </w:r>
      <w:r w:rsidR="000E0851" w:rsidRPr="007E74CE">
        <w:rPr>
          <w:bCs/>
          <w:szCs w:val="28"/>
        </w:rPr>
        <w:t>п</w:t>
      </w:r>
      <w:r w:rsidR="003A29C5" w:rsidRPr="007E74CE">
        <w:rPr>
          <w:bCs/>
          <w:szCs w:val="28"/>
        </w:rPr>
        <w:t xml:space="preserve">ортале </w:t>
      </w:r>
      <w:r w:rsidR="00D5609E" w:rsidRPr="007E74CE">
        <w:rPr>
          <w:bCs/>
          <w:szCs w:val="28"/>
        </w:rPr>
        <w:t>управы района</w:t>
      </w:r>
      <w:r w:rsidR="003A29C5" w:rsidRPr="007E74CE">
        <w:rPr>
          <w:bCs/>
          <w:szCs w:val="28"/>
        </w:rPr>
        <w:t xml:space="preserve"> </w:t>
      </w:r>
      <w:r w:rsidR="009D12BC" w:rsidRPr="007E74CE">
        <w:rPr>
          <w:szCs w:val="28"/>
        </w:rPr>
        <w:t xml:space="preserve">в информационно-телекоммуникационной сети Интернет </w:t>
      </w:r>
      <w:r w:rsidR="003A29C5" w:rsidRPr="007E74CE">
        <w:rPr>
          <w:bCs/>
          <w:szCs w:val="28"/>
        </w:rPr>
        <w:t>и справочно-правовых системах.</w:t>
      </w:r>
    </w:p>
    <w:p w:rsidR="003A29C5" w:rsidRPr="007E74CE" w:rsidRDefault="00C7148C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/>
          <w:bCs/>
          <w:szCs w:val="28"/>
        </w:rPr>
        <w:t>9.21.</w:t>
      </w:r>
      <w:r w:rsidRPr="007E74CE">
        <w:rPr>
          <w:bCs/>
          <w:szCs w:val="28"/>
        </w:rPr>
        <w:t xml:space="preserve"> </w:t>
      </w:r>
      <w:r w:rsidR="00F02710" w:rsidRPr="007E74CE">
        <w:rPr>
          <w:bCs/>
          <w:szCs w:val="28"/>
        </w:rPr>
        <w:t xml:space="preserve">Граждане и представители организаций </w:t>
      </w:r>
      <w:r w:rsidR="00055AC2" w:rsidRPr="007E74CE">
        <w:rPr>
          <w:bCs/>
          <w:szCs w:val="28"/>
        </w:rPr>
        <w:t xml:space="preserve">также </w:t>
      </w:r>
      <w:r w:rsidR="00F02710" w:rsidRPr="007E74CE">
        <w:rPr>
          <w:bCs/>
          <w:szCs w:val="28"/>
        </w:rPr>
        <w:t xml:space="preserve">могут ознакомиться с текстом распорядительного документа, затрагивающего их права, свободы и обязанности, в </w:t>
      </w:r>
      <w:r w:rsidR="00D5609E" w:rsidRPr="007E74CE">
        <w:rPr>
          <w:bCs/>
          <w:szCs w:val="28"/>
        </w:rPr>
        <w:t xml:space="preserve">управе района, </w:t>
      </w:r>
      <w:r w:rsidR="00F02710" w:rsidRPr="007E74CE">
        <w:rPr>
          <w:bCs/>
          <w:szCs w:val="28"/>
        </w:rPr>
        <w:t xml:space="preserve">если вопрос касается деятельности данной управы. Обеспечение информацией (ознакомление, получение копии) осуществляется по письменному заявлению в </w:t>
      </w:r>
      <w:r w:rsidR="003A29C5" w:rsidRPr="007E74CE">
        <w:rPr>
          <w:bCs/>
          <w:szCs w:val="28"/>
        </w:rPr>
        <w:t xml:space="preserve">соответствии с действующим законодательством. </w:t>
      </w:r>
    </w:p>
    <w:p w:rsidR="00D2250F" w:rsidRPr="007E74CE" w:rsidRDefault="00D2250F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 xml:space="preserve">Порядок и сроки выдачи копий распорядительных документов </w:t>
      </w:r>
      <w:r w:rsidR="00D5609E" w:rsidRPr="007E74CE">
        <w:rPr>
          <w:bCs/>
          <w:szCs w:val="28"/>
        </w:rPr>
        <w:t>управы района</w:t>
      </w:r>
      <w:r w:rsidRPr="007E74CE">
        <w:rPr>
          <w:bCs/>
          <w:szCs w:val="28"/>
        </w:rPr>
        <w:t xml:space="preserve"> </w:t>
      </w:r>
      <w:r w:rsidR="00C255F7" w:rsidRPr="007E74CE">
        <w:rPr>
          <w:bCs/>
          <w:szCs w:val="28"/>
        </w:rPr>
        <w:t>в порядке предоставления государственных услуг</w:t>
      </w:r>
      <w:r w:rsidRPr="007E74CE">
        <w:rPr>
          <w:bCs/>
          <w:szCs w:val="28"/>
        </w:rPr>
        <w:t xml:space="preserve"> осуществляется в соответствии с разделом 14 настоящего регламента.</w:t>
      </w:r>
    </w:p>
    <w:p w:rsidR="008C6D1B" w:rsidRDefault="008C6D1B" w:rsidP="007E74CE">
      <w:pPr>
        <w:spacing w:line="276" w:lineRule="auto"/>
        <w:ind w:firstLine="708"/>
        <w:jc w:val="both"/>
        <w:rPr>
          <w:b/>
          <w:sz w:val="28"/>
          <w:szCs w:val="28"/>
          <w:u w:val="single"/>
        </w:rPr>
      </w:pPr>
    </w:p>
    <w:p w:rsidR="0026164E" w:rsidRDefault="0026164E" w:rsidP="007E74CE">
      <w:pPr>
        <w:spacing w:line="276" w:lineRule="auto"/>
        <w:ind w:firstLine="708"/>
        <w:jc w:val="both"/>
        <w:rPr>
          <w:b/>
          <w:sz w:val="28"/>
          <w:szCs w:val="28"/>
          <w:u w:val="single"/>
        </w:rPr>
      </w:pPr>
    </w:p>
    <w:p w:rsidR="0026164E" w:rsidRDefault="0026164E" w:rsidP="007E74CE">
      <w:pPr>
        <w:spacing w:line="276" w:lineRule="auto"/>
        <w:ind w:firstLine="708"/>
        <w:jc w:val="both"/>
        <w:rPr>
          <w:b/>
          <w:sz w:val="28"/>
          <w:szCs w:val="28"/>
          <w:u w:val="single"/>
        </w:rPr>
      </w:pPr>
    </w:p>
    <w:p w:rsidR="0026164E" w:rsidRDefault="0026164E" w:rsidP="007E74CE">
      <w:pPr>
        <w:spacing w:line="276" w:lineRule="auto"/>
        <w:ind w:firstLine="708"/>
        <w:jc w:val="both"/>
        <w:rPr>
          <w:b/>
          <w:sz w:val="28"/>
          <w:szCs w:val="28"/>
          <w:u w:val="single"/>
        </w:rPr>
      </w:pPr>
    </w:p>
    <w:p w:rsidR="00971478" w:rsidRPr="007E74CE" w:rsidRDefault="00971478" w:rsidP="007E74CE">
      <w:pPr>
        <w:spacing w:line="276" w:lineRule="auto"/>
        <w:ind w:firstLine="708"/>
        <w:jc w:val="both"/>
        <w:rPr>
          <w:b/>
          <w:sz w:val="28"/>
          <w:szCs w:val="28"/>
          <w:u w:val="single"/>
        </w:rPr>
      </w:pPr>
    </w:p>
    <w:p w:rsidR="00E50436" w:rsidRPr="007E74CE" w:rsidRDefault="00E50436" w:rsidP="00CE6348">
      <w:pPr>
        <w:spacing w:line="276" w:lineRule="auto"/>
        <w:ind w:firstLine="708"/>
        <w:jc w:val="center"/>
        <w:rPr>
          <w:b/>
          <w:sz w:val="28"/>
          <w:szCs w:val="28"/>
          <w:u w:val="single"/>
        </w:rPr>
      </w:pPr>
      <w:r w:rsidRPr="007E74CE">
        <w:rPr>
          <w:b/>
          <w:sz w:val="28"/>
          <w:szCs w:val="28"/>
          <w:u w:val="single"/>
        </w:rPr>
        <w:t>10. ПОРЯДОК РАБОТЫ С ДОКУМЕНТАМИ, СОДЕРЖАЩИМИ СЛУЖЕБНУЮ ИНФОРМАЦИЮ ОГРАНИЧЕННОГО РАСПРОСТРАНЕНИЯ</w:t>
      </w:r>
    </w:p>
    <w:p w:rsidR="00E50436" w:rsidRPr="007E74CE" w:rsidRDefault="00E50436" w:rsidP="007E74CE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bCs/>
          <w:sz w:val="28"/>
          <w:szCs w:val="28"/>
        </w:rPr>
      </w:pPr>
    </w:p>
    <w:p w:rsidR="00E50436" w:rsidRPr="007E74CE" w:rsidRDefault="00E50436" w:rsidP="007E74CE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 xml:space="preserve">         10.1. </w:t>
      </w:r>
      <w:r w:rsidRPr="007E74CE">
        <w:rPr>
          <w:bCs/>
          <w:sz w:val="28"/>
          <w:szCs w:val="28"/>
        </w:rPr>
        <w:t>Работа с документами, содержащими служебную информацию</w:t>
      </w:r>
      <w:r w:rsidRPr="007E74CE">
        <w:rPr>
          <w:bCs/>
          <w:sz w:val="28"/>
          <w:szCs w:val="28"/>
        </w:rPr>
        <w:br/>
        <w:t>ограниченного распространения, определяется нормативными правовыми</w:t>
      </w:r>
      <w:r w:rsidRPr="007E74CE">
        <w:rPr>
          <w:bCs/>
          <w:sz w:val="28"/>
          <w:szCs w:val="28"/>
        </w:rPr>
        <w:br/>
        <w:t>актами Российской Федерации, города Москвы и настоящим Регламен-</w:t>
      </w:r>
      <w:r w:rsidRPr="007E74CE">
        <w:rPr>
          <w:bCs/>
          <w:sz w:val="28"/>
          <w:szCs w:val="28"/>
        </w:rPr>
        <w:br/>
        <w:t>том.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 xml:space="preserve">10.2. </w:t>
      </w:r>
      <w:r w:rsidRPr="007E74CE">
        <w:rPr>
          <w:sz w:val="28"/>
          <w:szCs w:val="28"/>
        </w:rPr>
        <w:t>Отнесение документа к категории документов, содержащих информацию ограниченного распространения, производится только по основаниям, предусмотренным федеральными законами.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Основанием для отнесения документа к категории документов, содержащих информацию ограниченного распространения, является: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защита информации, составляющей служебную тайну;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защита информации, составляющей коммерческую тайну;</w:t>
      </w:r>
    </w:p>
    <w:p w:rsidR="00E50436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защита информации, составляющей профессиональную тайну;</w:t>
      </w:r>
    </w:p>
    <w:p w:rsidR="0026164E" w:rsidRDefault="0026164E" w:rsidP="007E74CE">
      <w:pPr>
        <w:spacing w:line="276" w:lineRule="auto"/>
        <w:ind w:firstLine="708"/>
        <w:jc w:val="both"/>
        <w:rPr>
          <w:sz w:val="28"/>
          <w:szCs w:val="28"/>
        </w:rPr>
      </w:pPr>
    </w:p>
    <w:p w:rsidR="0026164E" w:rsidRPr="007E74CE" w:rsidRDefault="0026164E" w:rsidP="007E74CE">
      <w:pPr>
        <w:spacing w:line="276" w:lineRule="auto"/>
        <w:ind w:firstLine="708"/>
        <w:jc w:val="both"/>
        <w:rPr>
          <w:sz w:val="28"/>
          <w:szCs w:val="28"/>
        </w:rPr>
      </w:pPr>
      <w:bookmarkStart w:id="1" w:name="_GoBack"/>
      <w:bookmarkEnd w:id="1"/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защита  информации, составляющей  личную  или семейную тайну граждан;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защита информации, составляющей иные виды тайн, в случаях, если такая обязанность предусмотрена федеральными законами;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защита персональных данных граждан (физических лиц);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защита  персональных  данных  государственных гражданских служащих города Москвы;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защита иных видов конфиденциальных сведений в случаях, если такая обязанность предусмотрена федеральными законами.</w:t>
      </w:r>
    </w:p>
    <w:p w:rsidR="00E50436" w:rsidRPr="007E74CE" w:rsidRDefault="00E50436" w:rsidP="007E74CE">
      <w:pPr>
        <w:pStyle w:val="a9"/>
        <w:spacing w:line="276" w:lineRule="auto"/>
        <w:jc w:val="both"/>
        <w:rPr>
          <w:b w:val="0"/>
          <w:szCs w:val="28"/>
        </w:rPr>
      </w:pPr>
      <w:bookmarkStart w:id="2" w:name="sub_11030"/>
      <w:r w:rsidRPr="007E74CE">
        <w:rPr>
          <w:szCs w:val="28"/>
        </w:rPr>
        <w:t xml:space="preserve">10.3.  </w:t>
      </w:r>
      <w:r w:rsidRPr="007E74CE">
        <w:rPr>
          <w:b w:val="0"/>
          <w:szCs w:val="28"/>
        </w:rPr>
        <w:t>Перечень    вопросов,     которые   не   могут   содержаться   в документе, отнесенном к категории ограниченного распространения:</w:t>
      </w:r>
    </w:p>
    <w:bookmarkEnd w:id="2"/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права, свободы и обязанности человека и гражданина;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полномочия органов исполнительной власти и иных государственных органов города Москвы, а также правовое положение подведомственных </w:t>
      </w:r>
      <w:r w:rsidR="006F37F8" w:rsidRPr="007E74CE">
        <w:rPr>
          <w:sz w:val="28"/>
          <w:szCs w:val="28"/>
        </w:rPr>
        <w:t>управе района</w:t>
      </w:r>
      <w:r w:rsidRPr="007E74CE">
        <w:rPr>
          <w:sz w:val="28"/>
          <w:szCs w:val="28"/>
        </w:rPr>
        <w:t xml:space="preserve"> организаций;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состояние окружающей среды;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деятельность  органов   исполнительной  власти  и  иных государственных органов города Москвы;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использование бюджетных средств;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иные вопросы, недопустимость ограничения доступа к которым установлена федеральными законами.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bookmarkStart w:id="3" w:name="sub_11040"/>
      <w:r w:rsidRPr="007E74CE">
        <w:rPr>
          <w:b/>
          <w:sz w:val="28"/>
          <w:szCs w:val="28"/>
        </w:rPr>
        <w:t>10.4.</w:t>
      </w:r>
      <w:r w:rsidRPr="007E74CE">
        <w:rPr>
          <w:sz w:val="28"/>
          <w:szCs w:val="28"/>
        </w:rPr>
        <w:t xml:space="preserve"> Недопустимо отнесение документа к категории документов, содержащих информацию ограниченного распространения, в случаях:</w:t>
      </w:r>
    </w:p>
    <w:bookmarkEnd w:id="3"/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содержания в нем вопросов в соответствии с перечнем, определенным пунктом 10.3 настоящего Регламента;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внесения изменений, отмены и признании утратившим силу документа, не отнесенного к категории ограниченного распространения.</w:t>
      </w:r>
    </w:p>
    <w:p w:rsidR="00E50436" w:rsidRPr="007E74CE" w:rsidRDefault="00E50436" w:rsidP="007E74CE">
      <w:pPr>
        <w:spacing w:line="276" w:lineRule="auto"/>
        <w:ind w:firstLine="708"/>
        <w:jc w:val="both"/>
        <w:rPr>
          <w:sz w:val="28"/>
          <w:szCs w:val="28"/>
        </w:rPr>
      </w:pPr>
      <w:bookmarkStart w:id="4" w:name="sub_11050"/>
      <w:r w:rsidRPr="007E74CE">
        <w:rPr>
          <w:b/>
          <w:sz w:val="28"/>
          <w:szCs w:val="28"/>
        </w:rPr>
        <w:t>10.5.</w:t>
      </w:r>
      <w:r w:rsidRPr="007E74CE">
        <w:rPr>
          <w:sz w:val="28"/>
          <w:szCs w:val="28"/>
        </w:rPr>
        <w:t xml:space="preserve"> Доступ к информации о деятельности органов исполнительной власти и иных государственных органов города Москвы ограничивается в случаях, если указанная информация отнесена к информации, составляющей государственную или служебную тайну.</w:t>
      </w:r>
    </w:p>
    <w:p w:rsidR="00E50436" w:rsidRPr="007E74CE" w:rsidRDefault="00E50436" w:rsidP="007E74CE">
      <w:pPr>
        <w:pStyle w:val="20"/>
        <w:spacing w:line="276" w:lineRule="auto"/>
        <w:ind w:firstLine="708"/>
        <w:jc w:val="both"/>
        <w:rPr>
          <w:szCs w:val="28"/>
        </w:rPr>
      </w:pPr>
      <w:bookmarkStart w:id="5" w:name="sub_11060"/>
      <w:bookmarkEnd w:id="4"/>
      <w:r w:rsidRPr="007E74CE">
        <w:rPr>
          <w:b/>
          <w:szCs w:val="28"/>
        </w:rPr>
        <w:t>10.6.</w:t>
      </w:r>
      <w:r w:rsidRPr="007E74CE">
        <w:rPr>
          <w:szCs w:val="28"/>
        </w:rPr>
        <w:t xml:space="preserve"> Состав информации   о  деятельности   </w:t>
      </w:r>
      <w:r w:rsidR="006F37F8" w:rsidRPr="007E74CE">
        <w:rPr>
          <w:szCs w:val="28"/>
        </w:rPr>
        <w:t>управы района</w:t>
      </w:r>
      <w:r w:rsidRPr="007E74CE">
        <w:rPr>
          <w:szCs w:val="28"/>
        </w:rPr>
        <w:t xml:space="preserve">   определяется перечнем информации, утверждаемым </w:t>
      </w:r>
      <w:r w:rsidR="006F37F8" w:rsidRPr="007E74CE">
        <w:rPr>
          <w:szCs w:val="28"/>
        </w:rPr>
        <w:t>главой управы</w:t>
      </w:r>
      <w:r w:rsidRPr="007E74CE">
        <w:rPr>
          <w:szCs w:val="28"/>
        </w:rPr>
        <w:t>.</w:t>
      </w:r>
    </w:p>
    <w:bookmarkEnd w:id="5"/>
    <w:p w:rsidR="00E50436" w:rsidRPr="007E74CE" w:rsidRDefault="00E50436" w:rsidP="007E74CE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 xml:space="preserve"> </w:t>
      </w:r>
      <w:r w:rsidRPr="007E74CE">
        <w:rPr>
          <w:i/>
          <w:sz w:val="28"/>
          <w:szCs w:val="28"/>
        </w:rPr>
        <w:tab/>
      </w:r>
      <w:r w:rsidRPr="007E74CE">
        <w:rPr>
          <w:b/>
          <w:sz w:val="28"/>
          <w:szCs w:val="28"/>
        </w:rPr>
        <w:t xml:space="preserve"> 10.7.</w:t>
      </w:r>
      <w:r w:rsidRPr="007E74CE">
        <w:rPr>
          <w:bCs/>
          <w:sz w:val="28"/>
          <w:szCs w:val="28"/>
        </w:rPr>
        <w:t xml:space="preserve"> Решение об отнесении документа к категории документов,</w:t>
      </w:r>
      <w:r w:rsidRPr="007E74CE">
        <w:rPr>
          <w:bCs/>
          <w:sz w:val="28"/>
          <w:szCs w:val="28"/>
        </w:rPr>
        <w:br/>
        <w:t>содержащих служебную информацию ограниченного распространения,</w:t>
      </w:r>
      <w:r w:rsidRPr="007E74CE">
        <w:rPr>
          <w:bCs/>
          <w:sz w:val="28"/>
          <w:szCs w:val="28"/>
        </w:rPr>
        <w:br/>
        <w:t>принимается, как правило, на стадии создания проекта документа при</w:t>
      </w:r>
      <w:r w:rsidRPr="007E74CE">
        <w:rPr>
          <w:bCs/>
          <w:sz w:val="28"/>
          <w:szCs w:val="28"/>
        </w:rPr>
        <w:br/>
        <w:t>включении в него сведений конфиденциального характера и оформляет-</w:t>
      </w:r>
      <w:r w:rsidRPr="007E74CE">
        <w:rPr>
          <w:bCs/>
          <w:sz w:val="28"/>
          <w:szCs w:val="28"/>
        </w:rPr>
        <w:br/>
        <w:t>ся пометкой «Для служебного пользования».</w:t>
      </w:r>
    </w:p>
    <w:p w:rsidR="00E50436" w:rsidRPr="007E74CE" w:rsidRDefault="00E50436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Решение об отнесении распорядительного документа к категории документов, подлежащих ограничению распространения (доступа), принимается Управлением государственной службы и кадров </w:t>
      </w:r>
      <w:r w:rsidR="0037666B" w:rsidRPr="007E74CE">
        <w:rPr>
          <w:rFonts w:ascii="Times New Roman" w:hAnsi="Times New Roman" w:cs="Times New Roman"/>
          <w:sz w:val="28"/>
          <w:szCs w:val="28"/>
        </w:rPr>
        <w:t xml:space="preserve">префектуры </w:t>
      </w:r>
      <w:r w:rsidRPr="007E74CE">
        <w:rPr>
          <w:rFonts w:ascii="Times New Roman" w:hAnsi="Times New Roman" w:cs="Times New Roman"/>
          <w:sz w:val="28"/>
          <w:szCs w:val="28"/>
        </w:rPr>
        <w:t>на стадии создания проекта распорядительного документа при включении в него персональных данных и иных сведений в соответствии с приложением 1</w:t>
      </w:r>
      <w:r w:rsidR="001655C5" w:rsidRPr="007E74CE">
        <w:rPr>
          <w:rFonts w:ascii="Times New Roman" w:hAnsi="Times New Roman" w:cs="Times New Roman"/>
          <w:sz w:val="28"/>
          <w:szCs w:val="28"/>
        </w:rPr>
        <w:t>0</w:t>
      </w:r>
      <w:r w:rsidRPr="007E74CE">
        <w:rPr>
          <w:rFonts w:ascii="Times New Roman" w:hAnsi="Times New Roman" w:cs="Times New Roman"/>
          <w:sz w:val="28"/>
          <w:szCs w:val="28"/>
        </w:rPr>
        <w:t xml:space="preserve"> к настоящему Регламенту и оформляется пометкой «Конфиденциальная информация».</w:t>
      </w:r>
    </w:p>
    <w:p w:rsidR="00E50436" w:rsidRPr="007E74CE" w:rsidRDefault="00E50436" w:rsidP="007E74CE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 xml:space="preserve">          10.8.</w:t>
      </w:r>
      <w:r w:rsidRPr="007E74CE">
        <w:rPr>
          <w:bCs/>
          <w:sz w:val="28"/>
          <w:szCs w:val="28"/>
        </w:rPr>
        <w:t xml:space="preserve"> Решение об отнесении документа к категории документов,</w:t>
      </w:r>
      <w:r w:rsidRPr="007E74CE">
        <w:rPr>
          <w:bCs/>
          <w:sz w:val="28"/>
          <w:szCs w:val="28"/>
        </w:rPr>
        <w:br/>
        <w:t>содержащих служебную информацию ограниченного распространения,</w:t>
      </w:r>
      <w:r w:rsidRPr="007E74CE">
        <w:rPr>
          <w:bCs/>
          <w:sz w:val="28"/>
          <w:szCs w:val="28"/>
        </w:rPr>
        <w:br/>
        <w:t>принимается:</w:t>
      </w:r>
    </w:p>
    <w:p w:rsidR="00E50436" w:rsidRPr="007E74CE" w:rsidRDefault="00E50436" w:rsidP="007E74CE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- по распорядительным документам – </w:t>
      </w:r>
      <w:r w:rsidR="006F37F8" w:rsidRPr="007E74CE">
        <w:rPr>
          <w:bCs/>
          <w:sz w:val="28"/>
          <w:szCs w:val="28"/>
        </w:rPr>
        <w:t>главой управы</w:t>
      </w:r>
      <w:r w:rsidRPr="007E74CE">
        <w:rPr>
          <w:bCs/>
          <w:sz w:val="28"/>
          <w:szCs w:val="28"/>
        </w:rPr>
        <w:t xml:space="preserve"> или лицом, подписавшим распорядительный документ, а также должностным лицом, ответственным за внесение проекта распорядительного документа для рассмотрения </w:t>
      </w:r>
      <w:r w:rsidR="006F37F8" w:rsidRPr="007E74CE">
        <w:rPr>
          <w:bCs/>
          <w:sz w:val="28"/>
          <w:szCs w:val="28"/>
        </w:rPr>
        <w:t>главе управы</w:t>
      </w:r>
      <w:r w:rsidRPr="007E74CE">
        <w:rPr>
          <w:bCs/>
          <w:sz w:val="28"/>
          <w:szCs w:val="28"/>
        </w:rPr>
        <w:t>;</w:t>
      </w:r>
    </w:p>
    <w:p w:rsidR="00E50436" w:rsidRPr="007E74CE" w:rsidRDefault="00E50436" w:rsidP="007E74CE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 по другим документам (служебным письмам, протоколам</w:t>
      </w:r>
      <w:r w:rsidR="007A44C9" w:rsidRPr="007E74CE">
        <w:rPr>
          <w:bCs/>
          <w:sz w:val="28"/>
          <w:szCs w:val="28"/>
        </w:rPr>
        <w:t xml:space="preserve">, актам проверок в рамках внутреннего финансового аудита и ведомственного контроля </w:t>
      </w:r>
      <w:r w:rsidRPr="007E74CE">
        <w:rPr>
          <w:bCs/>
          <w:sz w:val="28"/>
          <w:szCs w:val="28"/>
        </w:rPr>
        <w:t xml:space="preserve"> </w:t>
      </w:r>
      <w:r w:rsidR="00220BDC" w:rsidRPr="007E74CE">
        <w:rPr>
          <w:bCs/>
          <w:sz w:val="28"/>
          <w:szCs w:val="28"/>
        </w:rPr>
        <w:t xml:space="preserve">и </w:t>
      </w:r>
      <w:r w:rsidRPr="007E74CE">
        <w:rPr>
          <w:bCs/>
          <w:sz w:val="28"/>
          <w:szCs w:val="28"/>
        </w:rPr>
        <w:t xml:space="preserve">т.п.) – должностным лицом </w:t>
      </w:r>
      <w:r w:rsidR="006F37F8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>, подписавшим документ, на основании предложения ответственного исполнителя.</w:t>
      </w:r>
    </w:p>
    <w:p w:rsidR="00E50436" w:rsidRPr="007E74CE" w:rsidRDefault="00E50436" w:rsidP="007E74CE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10.9.</w:t>
      </w:r>
      <w:r w:rsidRPr="007E74CE">
        <w:rPr>
          <w:bCs/>
          <w:sz w:val="28"/>
          <w:szCs w:val="28"/>
        </w:rPr>
        <w:t xml:space="preserve"> Должностные лица </w:t>
      </w:r>
      <w:r w:rsidR="006F37F8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>, принявшие решение об отнесении служебной информации, зафиксированной в документе, к категории ограниченного распространения, несут персональную ответственность за обоснованность принятого решения.</w:t>
      </w:r>
    </w:p>
    <w:p w:rsidR="00E50436" w:rsidRPr="007E74CE" w:rsidRDefault="00E50436" w:rsidP="007E74CE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10.10.</w:t>
      </w:r>
      <w:r w:rsidRPr="007E74CE">
        <w:rPr>
          <w:bCs/>
          <w:sz w:val="28"/>
          <w:szCs w:val="28"/>
        </w:rPr>
        <w:t xml:space="preserve"> На документах и их проектах, содержащих служебную ин-</w:t>
      </w:r>
      <w:r w:rsidRPr="007E74CE">
        <w:rPr>
          <w:bCs/>
          <w:sz w:val="28"/>
          <w:szCs w:val="28"/>
        </w:rPr>
        <w:br/>
        <w:t>формацию ограниченного распространения, проставляется пометка «Для</w:t>
      </w:r>
      <w:r w:rsidRPr="007E74CE">
        <w:rPr>
          <w:bCs/>
          <w:sz w:val="28"/>
          <w:szCs w:val="28"/>
        </w:rPr>
        <w:br/>
        <w:t>служебного пользования».</w:t>
      </w:r>
    </w:p>
    <w:p w:rsidR="00E50436" w:rsidRPr="007E74CE" w:rsidRDefault="00E50436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На </w:t>
      </w:r>
      <w:r w:rsidR="00BB130C">
        <w:rPr>
          <w:rFonts w:ascii="Times New Roman" w:hAnsi="Times New Roman" w:cs="Times New Roman"/>
          <w:sz w:val="28"/>
          <w:szCs w:val="28"/>
        </w:rPr>
        <w:t>приказах</w:t>
      </w:r>
      <w:r w:rsidRPr="007E74CE">
        <w:rPr>
          <w:rFonts w:ascii="Times New Roman" w:hAnsi="Times New Roman" w:cs="Times New Roman"/>
          <w:sz w:val="28"/>
          <w:szCs w:val="28"/>
        </w:rPr>
        <w:t xml:space="preserve"> по кадровым вопросам, содержащим информацию ограниченного распространения (доступа) в соответствии с приложением 1</w:t>
      </w:r>
      <w:r w:rsidR="001655C5" w:rsidRPr="007E74CE">
        <w:rPr>
          <w:rFonts w:ascii="Times New Roman" w:hAnsi="Times New Roman" w:cs="Times New Roman"/>
          <w:sz w:val="28"/>
          <w:szCs w:val="28"/>
        </w:rPr>
        <w:t>0</w:t>
      </w:r>
      <w:r w:rsidRPr="007E74CE">
        <w:rPr>
          <w:rFonts w:ascii="Times New Roman" w:hAnsi="Times New Roman" w:cs="Times New Roman"/>
          <w:sz w:val="28"/>
          <w:szCs w:val="28"/>
        </w:rPr>
        <w:t xml:space="preserve"> к настоящему Регламенту, проставляется пометка «Конфиденциальная информация».</w:t>
      </w:r>
    </w:p>
    <w:p w:rsidR="00E50436" w:rsidRPr="007E74CE" w:rsidRDefault="00E50436" w:rsidP="007E74CE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10.11.</w:t>
      </w:r>
      <w:r w:rsidRPr="007E74CE">
        <w:rPr>
          <w:bCs/>
          <w:sz w:val="28"/>
          <w:szCs w:val="28"/>
        </w:rPr>
        <w:t xml:space="preserve"> </w:t>
      </w:r>
      <w:r w:rsidRPr="007E74CE">
        <w:rPr>
          <w:sz w:val="28"/>
          <w:szCs w:val="28"/>
        </w:rPr>
        <w:t xml:space="preserve"> При подготовке документа с пометкой «Для служебного пользования» определяется количество экземпляров данного документа. Каждый экземпляр документа нумеруется и отправляется соответствующему адресату.</w:t>
      </w:r>
    </w:p>
    <w:p w:rsidR="00E50436" w:rsidRPr="007E74CE" w:rsidRDefault="00E50436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Документы с пометкой «Конфиденциальная информация» рассылаются по списку рассылки, нумерация экземпляров документа не производится.</w:t>
      </w:r>
    </w:p>
    <w:p w:rsidR="00081FD4" w:rsidRPr="007E74CE" w:rsidRDefault="001357DE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 xml:space="preserve">    10.12. </w:t>
      </w:r>
      <w:r w:rsidR="00081FD4" w:rsidRPr="007E74CE">
        <w:rPr>
          <w:rFonts w:ascii="Times New Roman" w:hAnsi="Times New Roman" w:cs="Times New Roman"/>
          <w:sz w:val="28"/>
          <w:szCs w:val="28"/>
        </w:rPr>
        <w:t>Документы, содержащие служебную информацию ограниченного распространения, направляются адресатам на бумажном носителе. В карточку электронного документа в системе электронного документооборота  вносится только общая информация о документе, сканирование документа не осуществляется.</w:t>
      </w:r>
    </w:p>
    <w:p w:rsidR="00E50436" w:rsidRPr="007E74CE" w:rsidRDefault="00E50436" w:rsidP="007E74CE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10.1</w:t>
      </w:r>
      <w:r w:rsidR="001357DE" w:rsidRPr="007E74CE">
        <w:rPr>
          <w:b/>
          <w:sz w:val="28"/>
          <w:szCs w:val="28"/>
        </w:rPr>
        <w:t>3</w:t>
      </w:r>
      <w:r w:rsidRPr="007E74CE">
        <w:rPr>
          <w:b/>
          <w:sz w:val="28"/>
          <w:szCs w:val="28"/>
        </w:rPr>
        <w:t>.</w:t>
      </w:r>
      <w:r w:rsidRPr="007E74CE">
        <w:rPr>
          <w:bCs/>
          <w:sz w:val="28"/>
          <w:szCs w:val="28"/>
        </w:rPr>
        <w:t xml:space="preserve"> Доступ к базам данных</w:t>
      </w:r>
      <w:r w:rsidR="00913FA8" w:rsidRPr="007E74CE">
        <w:rPr>
          <w:bCs/>
          <w:sz w:val="28"/>
          <w:szCs w:val="28"/>
        </w:rPr>
        <w:t xml:space="preserve">, </w:t>
      </w:r>
      <w:r w:rsidRPr="007E74CE">
        <w:rPr>
          <w:bCs/>
          <w:sz w:val="28"/>
          <w:szCs w:val="28"/>
        </w:rPr>
        <w:t xml:space="preserve"> содержащим служебную информацию ограниченного распространения, имеют должностные лица и сотрудники </w:t>
      </w:r>
      <w:r w:rsidR="006F37F8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 xml:space="preserve"> в соответствии с</w:t>
      </w:r>
      <w:r w:rsidR="00913FA8" w:rsidRPr="007E74CE">
        <w:rPr>
          <w:bCs/>
          <w:sz w:val="28"/>
          <w:szCs w:val="28"/>
        </w:rPr>
        <w:t xml:space="preserve"> утвержденными списками.</w:t>
      </w:r>
    </w:p>
    <w:p w:rsidR="00E50436" w:rsidRPr="007E74CE" w:rsidRDefault="00E50436" w:rsidP="007E74CE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10.1</w:t>
      </w:r>
      <w:r w:rsidR="001357DE" w:rsidRPr="007E74CE">
        <w:rPr>
          <w:b/>
          <w:sz w:val="28"/>
          <w:szCs w:val="28"/>
        </w:rPr>
        <w:t>4</w:t>
      </w:r>
      <w:r w:rsidRPr="007E74CE">
        <w:rPr>
          <w:b/>
          <w:sz w:val="28"/>
          <w:szCs w:val="28"/>
        </w:rPr>
        <w:t>.</w:t>
      </w:r>
      <w:r w:rsidRPr="007E74CE">
        <w:rPr>
          <w:bCs/>
          <w:sz w:val="28"/>
          <w:szCs w:val="28"/>
        </w:rPr>
        <w:t xml:space="preserve"> Документированная информация с пометкой «Для служебного</w:t>
      </w:r>
      <w:r w:rsidRPr="007E74CE">
        <w:rPr>
          <w:bCs/>
          <w:sz w:val="28"/>
          <w:szCs w:val="28"/>
        </w:rPr>
        <w:br/>
        <w:t>пользования» без санкции должностного лица исполнительной власти</w:t>
      </w:r>
      <w:r w:rsidRPr="007E74CE">
        <w:rPr>
          <w:bCs/>
          <w:sz w:val="28"/>
          <w:szCs w:val="28"/>
        </w:rPr>
        <w:br/>
        <w:t>города, установившего режим ограниченного распространения для</w:t>
      </w:r>
      <w:r w:rsidRPr="007E74CE">
        <w:rPr>
          <w:bCs/>
          <w:sz w:val="28"/>
          <w:szCs w:val="28"/>
        </w:rPr>
        <w:br/>
        <w:t>конкретного документа, не подлежит разглашению (распространению).</w:t>
      </w:r>
    </w:p>
    <w:p w:rsidR="00E50436" w:rsidRPr="007E74CE" w:rsidRDefault="00E50436" w:rsidP="007E74CE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Для сотрудников структурных подразделений </w:t>
      </w:r>
      <w:r w:rsidR="006F37F8" w:rsidRPr="007E74CE">
        <w:rPr>
          <w:bCs/>
          <w:sz w:val="28"/>
          <w:szCs w:val="28"/>
        </w:rPr>
        <w:t>управы района</w:t>
      </w:r>
      <w:r w:rsidRPr="007E74CE">
        <w:rPr>
          <w:bCs/>
          <w:sz w:val="28"/>
          <w:szCs w:val="28"/>
        </w:rPr>
        <w:t xml:space="preserve"> и подведомственных организаций, не входящих в список рассылки, снятие копий, а также выписки из документов с пометкой «Для служебного пользования» производятся по разрешению </w:t>
      </w:r>
      <w:r w:rsidR="006F37F8" w:rsidRPr="007E74CE">
        <w:rPr>
          <w:bCs/>
          <w:sz w:val="28"/>
          <w:szCs w:val="28"/>
        </w:rPr>
        <w:t>главы управы.</w:t>
      </w:r>
    </w:p>
    <w:p w:rsidR="00E50436" w:rsidRPr="007E74CE" w:rsidRDefault="00E50436" w:rsidP="007E74CE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Для других организаций снятие копий производится на основании</w:t>
      </w:r>
      <w:r w:rsidRPr="007E74CE">
        <w:rPr>
          <w:bCs/>
          <w:sz w:val="28"/>
          <w:szCs w:val="28"/>
        </w:rPr>
        <w:br/>
        <w:t xml:space="preserve">письменных запросов этих организаций и по разрешению </w:t>
      </w:r>
      <w:r w:rsidR="006F37F8" w:rsidRPr="007E74CE">
        <w:rPr>
          <w:bCs/>
          <w:sz w:val="28"/>
          <w:szCs w:val="28"/>
        </w:rPr>
        <w:t>главы управы.</w:t>
      </w:r>
    </w:p>
    <w:p w:rsidR="00E50436" w:rsidRPr="007E74CE" w:rsidRDefault="00E50436" w:rsidP="007E74CE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Обеспечение доступа к базам данных, содержащим служебную ин-</w:t>
      </w:r>
      <w:r w:rsidRPr="007E74CE">
        <w:rPr>
          <w:bCs/>
          <w:sz w:val="28"/>
          <w:szCs w:val="28"/>
        </w:rPr>
        <w:br/>
        <w:t xml:space="preserve">формацию ограниченного распространения, производится по решению </w:t>
      </w:r>
      <w:r w:rsidR="006F37F8" w:rsidRPr="007E74CE">
        <w:rPr>
          <w:bCs/>
          <w:sz w:val="28"/>
          <w:szCs w:val="28"/>
        </w:rPr>
        <w:t>главы управы.</w:t>
      </w:r>
    </w:p>
    <w:p w:rsidR="00E50436" w:rsidRPr="007E74CE" w:rsidRDefault="001357DE" w:rsidP="007E74CE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firstLine="851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1</w:t>
      </w:r>
      <w:r w:rsidR="00E50436" w:rsidRPr="007E74CE">
        <w:rPr>
          <w:b/>
          <w:sz w:val="28"/>
          <w:szCs w:val="28"/>
        </w:rPr>
        <w:t>0.1</w:t>
      </w:r>
      <w:r w:rsidRPr="007E74CE">
        <w:rPr>
          <w:b/>
          <w:sz w:val="28"/>
          <w:szCs w:val="28"/>
        </w:rPr>
        <w:t>5</w:t>
      </w:r>
      <w:r w:rsidR="00E50436" w:rsidRPr="007E74CE">
        <w:rPr>
          <w:b/>
          <w:sz w:val="28"/>
          <w:szCs w:val="28"/>
        </w:rPr>
        <w:t xml:space="preserve">. </w:t>
      </w:r>
      <w:r w:rsidR="00E50436" w:rsidRPr="007E74CE">
        <w:rPr>
          <w:bCs/>
          <w:sz w:val="28"/>
          <w:szCs w:val="28"/>
        </w:rPr>
        <w:t xml:space="preserve">Снятие пометки «Для служебного пользования» производится по результатам </w:t>
      </w:r>
      <w:r w:rsidR="00CF02B1" w:rsidRPr="007E74CE">
        <w:rPr>
          <w:bCs/>
          <w:sz w:val="28"/>
          <w:szCs w:val="28"/>
        </w:rPr>
        <w:t>экспертизы</w:t>
      </w:r>
      <w:r w:rsidR="00E50436" w:rsidRPr="007E74CE">
        <w:rPr>
          <w:bCs/>
          <w:sz w:val="28"/>
          <w:szCs w:val="28"/>
        </w:rPr>
        <w:t xml:space="preserve"> в связи с утратой конфиденциальности</w:t>
      </w:r>
      <w:r w:rsidR="00E50436" w:rsidRPr="007E74CE">
        <w:rPr>
          <w:bCs/>
          <w:sz w:val="28"/>
          <w:szCs w:val="28"/>
        </w:rPr>
        <w:br/>
        <w:t>информации. Пометка погашается штампом или от руки с указанием но-</w:t>
      </w:r>
      <w:r w:rsidR="00E50436" w:rsidRPr="007E74CE">
        <w:rPr>
          <w:bCs/>
          <w:sz w:val="28"/>
          <w:szCs w:val="28"/>
        </w:rPr>
        <w:br/>
        <w:t>мера акта или протокола, послужившего основанием для его снятия.</w:t>
      </w:r>
      <w:r w:rsidR="00E50436" w:rsidRPr="007E74CE">
        <w:rPr>
          <w:bCs/>
          <w:sz w:val="28"/>
          <w:szCs w:val="28"/>
        </w:rPr>
        <w:br/>
        <w:t>Запись подтверждается подписью работника, занимающегося учетом и</w:t>
      </w:r>
      <w:r w:rsidR="00E50436" w:rsidRPr="007E74CE">
        <w:rPr>
          <w:bCs/>
          <w:sz w:val="28"/>
          <w:szCs w:val="28"/>
        </w:rPr>
        <w:br/>
        <w:t>хранением документов.</w:t>
      </w:r>
    </w:p>
    <w:p w:rsidR="00BF3362" w:rsidRPr="007E74CE" w:rsidRDefault="00BF3362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</w:p>
    <w:p w:rsidR="00E50436" w:rsidRPr="007E74CE" w:rsidRDefault="00E50436" w:rsidP="00CE6348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7E74CE">
        <w:rPr>
          <w:b/>
          <w:sz w:val="28"/>
          <w:szCs w:val="28"/>
          <w:u w:val="single"/>
        </w:rPr>
        <w:t>11. И</w:t>
      </w:r>
      <w:r w:rsidRPr="007E74CE">
        <w:rPr>
          <w:b/>
          <w:caps/>
          <w:sz w:val="28"/>
          <w:szCs w:val="28"/>
          <w:u w:val="single"/>
        </w:rPr>
        <w:t xml:space="preserve">нформатизация деятельности </w:t>
      </w:r>
      <w:r w:rsidR="00C3083B" w:rsidRPr="007E74CE">
        <w:rPr>
          <w:b/>
          <w:caps/>
          <w:sz w:val="28"/>
          <w:szCs w:val="28"/>
          <w:u w:val="single"/>
        </w:rPr>
        <w:t>УПРАВЫ РАЙОНА</w:t>
      </w:r>
    </w:p>
    <w:p w:rsidR="00E50436" w:rsidRPr="007E74CE" w:rsidRDefault="00E50436" w:rsidP="007E74CE">
      <w:pPr>
        <w:spacing w:line="276" w:lineRule="auto"/>
        <w:jc w:val="both"/>
        <w:rPr>
          <w:bCs/>
          <w:sz w:val="28"/>
          <w:szCs w:val="28"/>
        </w:rPr>
      </w:pPr>
    </w:p>
    <w:p w:rsidR="00E50436" w:rsidRPr="007E74CE" w:rsidRDefault="00E50436" w:rsidP="007E74CE">
      <w:pPr>
        <w:pStyle w:val="a9"/>
        <w:spacing w:line="276" w:lineRule="auto"/>
        <w:jc w:val="both"/>
        <w:rPr>
          <w:b w:val="0"/>
          <w:bCs/>
          <w:szCs w:val="28"/>
        </w:rPr>
      </w:pPr>
      <w:r w:rsidRPr="007E74CE">
        <w:rPr>
          <w:b w:val="0"/>
          <w:bCs/>
          <w:szCs w:val="28"/>
        </w:rPr>
        <w:t xml:space="preserve">Целью информатизации деятельности </w:t>
      </w:r>
      <w:r w:rsidR="00C3083B" w:rsidRPr="007E74CE">
        <w:rPr>
          <w:b w:val="0"/>
          <w:bCs/>
          <w:szCs w:val="28"/>
        </w:rPr>
        <w:t>управы района</w:t>
      </w:r>
      <w:r w:rsidRPr="007E74CE">
        <w:rPr>
          <w:b w:val="0"/>
          <w:bCs/>
          <w:szCs w:val="28"/>
        </w:rPr>
        <w:t xml:space="preserve"> является создание условий для удовлетворения информационных потребностей и реализации прав граждан,  органов местного самоуправления, организаций, общественных объединений на основе формирования и использования информационных ресурсов, обеспечения интенсивности информационных процессов, повышения оперативности и доступности информации. Это достигается внедрением современных средств телекоммуникации и информационных технологий для обеспечения качественного и оперативного управления на всех уровнях исполнительной власти округа.</w:t>
      </w:r>
    </w:p>
    <w:p w:rsidR="00E50436" w:rsidRPr="007E74CE" w:rsidRDefault="00E50436" w:rsidP="007E74CE">
      <w:pPr>
        <w:pStyle w:val="a9"/>
        <w:spacing w:line="276" w:lineRule="auto"/>
        <w:jc w:val="both"/>
        <w:rPr>
          <w:b w:val="0"/>
          <w:bCs/>
          <w:szCs w:val="28"/>
        </w:rPr>
      </w:pPr>
      <w:r w:rsidRPr="007E74CE">
        <w:rPr>
          <w:b w:val="0"/>
          <w:bCs/>
          <w:szCs w:val="28"/>
        </w:rPr>
        <w:t xml:space="preserve">Главной задачей информатизации является формирование информационно-технологической инфраструктуры для обеспечения управления </w:t>
      </w:r>
      <w:r w:rsidR="00C3083B" w:rsidRPr="007E74CE">
        <w:rPr>
          <w:b w:val="0"/>
          <w:bCs/>
          <w:szCs w:val="28"/>
        </w:rPr>
        <w:t>районом</w:t>
      </w:r>
      <w:r w:rsidRPr="007E74CE">
        <w:rPr>
          <w:b w:val="0"/>
          <w:bCs/>
          <w:szCs w:val="28"/>
        </w:rPr>
        <w:t xml:space="preserve">, </w:t>
      </w:r>
      <w:r w:rsidR="00DA7C17" w:rsidRPr="007E74CE">
        <w:rPr>
          <w:b w:val="0"/>
          <w:bCs/>
          <w:szCs w:val="28"/>
        </w:rPr>
        <w:t>включая</w:t>
      </w:r>
      <w:r w:rsidRPr="007E74CE">
        <w:rPr>
          <w:b w:val="0"/>
          <w:bCs/>
          <w:szCs w:val="28"/>
        </w:rPr>
        <w:t>:</w:t>
      </w:r>
    </w:p>
    <w:p w:rsidR="00E50436" w:rsidRPr="007E74CE" w:rsidRDefault="00E50436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- комплекс технических средств для обеспечения работы пользователей с информационными ресурсами, для обеспечения доступности и жизнеспособности информационных ресурсов, для автоматизированной обработки информации;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 xml:space="preserve">- транспортную среду передачи данных - корпоративную мультисервисную </w:t>
      </w:r>
      <w:r w:rsidR="00C95B1A" w:rsidRPr="007E74CE">
        <w:rPr>
          <w:bCs/>
          <w:szCs w:val="28"/>
        </w:rPr>
        <w:t xml:space="preserve">телекоммуникационную </w:t>
      </w:r>
      <w:r w:rsidRPr="007E74CE">
        <w:rPr>
          <w:bCs/>
          <w:szCs w:val="28"/>
        </w:rPr>
        <w:t xml:space="preserve">сеть (КМС) </w:t>
      </w:r>
      <w:r w:rsidR="00C3083B" w:rsidRPr="007E74CE">
        <w:rPr>
          <w:bCs/>
          <w:szCs w:val="28"/>
        </w:rPr>
        <w:t>управы района</w:t>
      </w:r>
      <w:r w:rsidRPr="007E74CE">
        <w:rPr>
          <w:bCs/>
          <w:szCs w:val="28"/>
        </w:rPr>
        <w:t xml:space="preserve"> с открытой архитектурой;</w:t>
      </w:r>
    </w:p>
    <w:p w:rsidR="00E50436" w:rsidRPr="007E74CE" w:rsidRDefault="00E50436" w:rsidP="007E74CE">
      <w:pPr>
        <w:pStyle w:val="a9"/>
        <w:spacing w:line="276" w:lineRule="auto"/>
        <w:jc w:val="both"/>
        <w:rPr>
          <w:b w:val="0"/>
          <w:bCs/>
          <w:szCs w:val="28"/>
        </w:rPr>
      </w:pPr>
      <w:r w:rsidRPr="007E74CE">
        <w:rPr>
          <w:b w:val="0"/>
          <w:bCs/>
          <w:szCs w:val="28"/>
        </w:rPr>
        <w:t>- программно-информационную среду - базы данных, электронную почту, Интернет, другие информационные источники и ресурсы, а также программные средства и технологии доставки, обработки и представления информации;</w:t>
      </w:r>
    </w:p>
    <w:p w:rsidR="00E50436" w:rsidRPr="007E74CE" w:rsidRDefault="00E50436" w:rsidP="007E74CE">
      <w:pPr>
        <w:pStyle w:val="a9"/>
        <w:spacing w:line="276" w:lineRule="auto"/>
        <w:jc w:val="both"/>
        <w:rPr>
          <w:b w:val="0"/>
          <w:bCs/>
          <w:szCs w:val="28"/>
        </w:rPr>
      </w:pPr>
      <w:r w:rsidRPr="007E74CE">
        <w:rPr>
          <w:b w:val="0"/>
          <w:bCs/>
          <w:szCs w:val="28"/>
        </w:rPr>
        <w:t>- организационно-технологическую среду, обеспечивающую сопровождение информационных ресурсов, взаимодействие технологических процессов, контроль и управление ими, доступ пользователей и операторов к информационным системам.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 xml:space="preserve">Оператором КМС и информационных систем </w:t>
      </w:r>
      <w:r w:rsidR="00C3083B" w:rsidRPr="007E74CE">
        <w:rPr>
          <w:bCs/>
          <w:szCs w:val="28"/>
        </w:rPr>
        <w:t>управы района</w:t>
      </w:r>
      <w:r w:rsidRPr="007E74CE">
        <w:rPr>
          <w:bCs/>
          <w:szCs w:val="28"/>
        </w:rPr>
        <w:t xml:space="preserve"> является </w:t>
      </w:r>
      <w:r w:rsidR="000D7A9D">
        <w:rPr>
          <w:bCs/>
          <w:szCs w:val="28"/>
        </w:rPr>
        <w:t>Организационный сектор</w:t>
      </w:r>
      <w:r w:rsidR="00C3083B" w:rsidRPr="007E74CE">
        <w:rPr>
          <w:bCs/>
          <w:szCs w:val="28"/>
        </w:rPr>
        <w:t xml:space="preserve"> управы района</w:t>
      </w:r>
      <w:r w:rsidR="007A09BB" w:rsidRPr="007E74CE">
        <w:rPr>
          <w:bCs/>
          <w:szCs w:val="28"/>
        </w:rPr>
        <w:t>.</w:t>
      </w:r>
      <w:r w:rsidRPr="007E74CE">
        <w:rPr>
          <w:bCs/>
          <w:szCs w:val="28"/>
        </w:rPr>
        <w:t xml:space="preserve"> </w:t>
      </w:r>
    </w:p>
    <w:p w:rsidR="00E50436" w:rsidRPr="007E74CE" w:rsidRDefault="00E50436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Cs/>
          <w:szCs w:val="28"/>
        </w:rPr>
      </w:pPr>
      <w:r w:rsidRPr="007E74CE">
        <w:rPr>
          <w:bCs/>
          <w:szCs w:val="28"/>
        </w:rPr>
        <w:t xml:space="preserve">Задача </w:t>
      </w:r>
      <w:r w:rsidR="00C3083B" w:rsidRPr="007E74CE">
        <w:rPr>
          <w:bCs/>
          <w:szCs w:val="28"/>
        </w:rPr>
        <w:t>Организационного отдела управы района</w:t>
      </w:r>
      <w:r w:rsidRPr="007E74CE">
        <w:rPr>
          <w:bCs/>
          <w:szCs w:val="28"/>
        </w:rPr>
        <w:t xml:space="preserve"> состоит в организации сохранности, пополнения и оптимального использования информационных ресурсов, систем и технологий для обеспечения роста производительности труда и качества работы персонала, а также для решения  аналитических и управленческих задач. </w:t>
      </w:r>
    </w:p>
    <w:p w:rsidR="007E5270" w:rsidRPr="007E74CE" w:rsidRDefault="007E5270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Сотрудники структурных подразделений </w:t>
      </w:r>
      <w:r w:rsidR="00C3083B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>, являющиеся абонентами КМС, имеют возможность пользоваться в своей работе открытыми информационными ресурсами - личным электронным адресом в системе электронной почты Правительства Москвы и доступом в Интернет в соответствии с правилами, устанавливаемыми оператором этих информационных систем.</w:t>
      </w:r>
    </w:p>
    <w:p w:rsidR="007E5270" w:rsidRPr="007E74CE" w:rsidRDefault="007E5270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Для обеспечения работы в КМС пользователи (абоненты) получают в установленном порядке необходимые технические и программные средства, руководства, инструкции и методические материалы, а также при необходимости проходят соответствующее обучение.</w:t>
      </w:r>
    </w:p>
    <w:p w:rsidR="007E5270" w:rsidRPr="007E74CE" w:rsidRDefault="007E5270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Обеспечение техническими и программными средствами производится Управлением делами префектуры по заявке руководителей структурных подразделений </w:t>
      </w:r>
      <w:r w:rsidR="00536B45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>.</w:t>
      </w:r>
    </w:p>
    <w:p w:rsidR="007E5270" w:rsidRPr="007E74CE" w:rsidRDefault="000D7A9D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Организационный сектор</w:t>
      </w:r>
      <w:r w:rsidR="00C3083B" w:rsidRPr="007E74CE">
        <w:rPr>
          <w:sz w:val="28"/>
          <w:szCs w:val="28"/>
        </w:rPr>
        <w:t xml:space="preserve"> управы района</w:t>
      </w:r>
      <w:r w:rsidR="007E5270" w:rsidRPr="007E74CE">
        <w:rPr>
          <w:sz w:val="28"/>
          <w:szCs w:val="28"/>
        </w:rPr>
        <w:t xml:space="preserve"> обеспечивает координацию технической поддержки при подключении абонентов (пользователей) к информационным системам Правительства Москвы.</w:t>
      </w:r>
    </w:p>
    <w:p w:rsidR="00E50436" w:rsidRPr="007E74CE" w:rsidRDefault="00E50436" w:rsidP="007E74CE">
      <w:pPr>
        <w:spacing w:line="276" w:lineRule="auto"/>
        <w:jc w:val="both"/>
        <w:rPr>
          <w:b/>
          <w:bCs/>
          <w:sz w:val="28"/>
          <w:szCs w:val="28"/>
        </w:rPr>
      </w:pPr>
    </w:p>
    <w:p w:rsidR="00E50436" w:rsidRPr="007E74CE" w:rsidRDefault="00E50436" w:rsidP="00CE6348">
      <w:pPr>
        <w:pStyle w:val="a5"/>
        <w:widowControl/>
        <w:tabs>
          <w:tab w:val="clear" w:pos="4153"/>
          <w:tab w:val="clear" w:pos="8306"/>
        </w:tabs>
        <w:overflowPunct/>
        <w:autoSpaceDE/>
        <w:autoSpaceDN/>
        <w:adjustRightInd/>
        <w:spacing w:line="276" w:lineRule="auto"/>
        <w:jc w:val="center"/>
        <w:textAlignment w:val="auto"/>
        <w:rPr>
          <w:b/>
          <w:bCs/>
          <w:szCs w:val="28"/>
          <w:u w:val="single"/>
        </w:rPr>
      </w:pPr>
      <w:r w:rsidRPr="007E74CE">
        <w:rPr>
          <w:b/>
          <w:bCs/>
          <w:szCs w:val="28"/>
          <w:u w:val="single"/>
        </w:rPr>
        <w:t xml:space="preserve">12. ПОРЯДОК ПОДГОТОВКИ И  ПРОВЕДЕНИЯ ЗАСЕДАНИЙ И СОВЕЩАНИЙ В </w:t>
      </w:r>
      <w:r w:rsidR="00A058CB" w:rsidRPr="007E74CE">
        <w:rPr>
          <w:b/>
          <w:bCs/>
          <w:szCs w:val="28"/>
          <w:u w:val="single"/>
        </w:rPr>
        <w:t>УПРАВЕ РАЙОНА</w:t>
      </w:r>
    </w:p>
    <w:p w:rsidR="00E50436" w:rsidRPr="007E74CE" w:rsidRDefault="00E50436" w:rsidP="007E74CE">
      <w:pPr>
        <w:pStyle w:val="a5"/>
        <w:widowControl/>
        <w:tabs>
          <w:tab w:val="clear" w:pos="4153"/>
          <w:tab w:val="clear" w:pos="8306"/>
        </w:tabs>
        <w:overflowPunct/>
        <w:autoSpaceDE/>
        <w:autoSpaceDN/>
        <w:adjustRightInd/>
        <w:spacing w:line="276" w:lineRule="auto"/>
        <w:ind w:firstLine="720"/>
        <w:textAlignment w:val="auto"/>
        <w:rPr>
          <w:b/>
          <w:bCs/>
          <w:szCs w:val="28"/>
          <w:u w:val="single"/>
        </w:rPr>
      </w:pPr>
    </w:p>
    <w:p w:rsidR="00E50436" w:rsidRPr="007E74CE" w:rsidRDefault="00E50436" w:rsidP="007E74CE">
      <w:pPr>
        <w:pStyle w:val="20"/>
        <w:spacing w:line="276" w:lineRule="auto"/>
        <w:ind w:firstLine="720"/>
        <w:jc w:val="both"/>
        <w:rPr>
          <w:b/>
          <w:bCs/>
          <w:szCs w:val="28"/>
        </w:rPr>
      </w:pPr>
      <w:r w:rsidRPr="007E74CE">
        <w:rPr>
          <w:b/>
          <w:bCs/>
          <w:szCs w:val="28"/>
        </w:rPr>
        <w:t xml:space="preserve">12.1. Оперативные совещания, проводимые </w:t>
      </w:r>
      <w:r w:rsidR="00A058CB" w:rsidRPr="007E74CE">
        <w:rPr>
          <w:b/>
          <w:bCs/>
          <w:szCs w:val="28"/>
        </w:rPr>
        <w:t>главой управы</w:t>
      </w:r>
      <w:r w:rsidRPr="007E74CE">
        <w:rPr>
          <w:b/>
          <w:bCs/>
          <w:szCs w:val="28"/>
        </w:rPr>
        <w:t xml:space="preserve"> с </w:t>
      </w:r>
      <w:r w:rsidR="00775261" w:rsidRPr="007E74CE">
        <w:rPr>
          <w:b/>
          <w:bCs/>
          <w:szCs w:val="28"/>
        </w:rPr>
        <w:t xml:space="preserve">руководителями </w:t>
      </w:r>
      <w:r w:rsidR="00A058CB" w:rsidRPr="007E74CE">
        <w:rPr>
          <w:b/>
          <w:bCs/>
          <w:szCs w:val="28"/>
        </w:rPr>
        <w:t>районных</w:t>
      </w:r>
      <w:r w:rsidRPr="007E74CE">
        <w:rPr>
          <w:b/>
          <w:bCs/>
          <w:szCs w:val="28"/>
        </w:rPr>
        <w:t xml:space="preserve"> </w:t>
      </w:r>
      <w:r w:rsidR="00665B2C" w:rsidRPr="007E74CE">
        <w:rPr>
          <w:b/>
          <w:bCs/>
          <w:szCs w:val="28"/>
        </w:rPr>
        <w:t>служб</w:t>
      </w:r>
      <w:r w:rsidRPr="007E74CE">
        <w:rPr>
          <w:b/>
          <w:bCs/>
          <w:szCs w:val="28"/>
        </w:rPr>
        <w:t>.</w:t>
      </w:r>
    </w:p>
    <w:p w:rsidR="00E50436" w:rsidRPr="007E74CE" w:rsidRDefault="00E50436" w:rsidP="007E74CE">
      <w:pPr>
        <w:pStyle w:val="21"/>
        <w:spacing w:line="276" w:lineRule="auto"/>
        <w:rPr>
          <w:bCs/>
          <w:szCs w:val="28"/>
        </w:rPr>
      </w:pPr>
      <w:r w:rsidRPr="007E74CE">
        <w:rPr>
          <w:b/>
          <w:szCs w:val="28"/>
        </w:rPr>
        <w:t>12.1.1.</w:t>
      </w:r>
      <w:r w:rsidRPr="007E74CE">
        <w:rPr>
          <w:bCs/>
          <w:szCs w:val="28"/>
        </w:rPr>
        <w:t xml:space="preserve"> Целью проведения </w:t>
      </w:r>
      <w:r w:rsidR="003A0E6B" w:rsidRPr="007E74CE">
        <w:rPr>
          <w:bCs/>
          <w:szCs w:val="28"/>
        </w:rPr>
        <w:t>главой управы</w:t>
      </w:r>
      <w:r w:rsidRPr="007E74CE">
        <w:rPr>
          <w:bCs/>
          <w:szCs w:val="28"/>
        </w:rPr>
        <w:t xml:space="preserve"> оперативных совещаний является рассмотрение текущих вопросов жизнеобеспечения территории </w:t>
      </w:r>
      <w:r w:rsidR="003A0E6B" w:rsidRPr="007E74CE">
        <w:rPr>
          <w:bCs/>
          <w:szCs w:val="28"/>
        </w:rPr>
        <w:t>района</w:t>
      </w:r>
      <w:r w:rsidRPr="007E74CE">
        <w:rPr>
          <w:bCs/>
          <w:szCs w:val="28"/>
        </w:rPr>
        <w:t xml:space="preserve">, </w:t>
      </w:r>
      <w:r w:rsidR="00DC758A" w:rsidRPr="007E74CE">
        <w:rPr>
          <w:bCs/>
          <w:szCs w:val="28"/>
        </w:rPr>
        <w:t xml:space="preserve"> </w:t>
      </w:r>
      <w:r w:rsidRPr="007E74CE">
        <w:rPr>
          <w:bCs/>
          <w:szCs w:val="28"/>
        </w:rPr>
        <w:t>контроля за выполнением указов и распоряжений Мэра Москвы, постановлений и распоряжений Правительства Москвы, других распорядительных документов Правительства Москвы, распорядительных документов префектуры</w:t>
      </w:r>
      <w:r w:rsidR="003A0E6B" w:rsidRPr="007E74CE">
        <w:rPr>
          <w:bCs/>
          <w:szCs w:val="28"/>
        </w:rPr>
        <w:t xml:space="preserve"> и управы района</w:t>
      </w:r>
      <w:r w:rsidRPr="007E74CE">
        <w:rPr>
          <w:bCs/>
          <w:szCs w:val="28"/>
        </w:rPr>
        <w:t>.</w:t>
      </w:r>
    </w:p>
    <w:p w:rsidR="00E50436" w:rsidRPr="007E74CE" w:rsidRDefault="00E50436" w:rsidP="007E74CE">
      <w:pPr>
        <w:pStyle w:val="21"/>
        <w:spacing w:line="276" w:lineRule="auto"/>
        <w:rPr>
          <w:bCs/>
          <w:szCs w:val="28"/>
        </w:rPr>
      </w:pPr>
      <w:r w:rsidRPr="007E74CE">
        <w:rPr>
          <w:b/>
          <w:szCs w:val="28"/>
        </w:rPr>
        <w:t>12.1.2.</w:t>
      </w:r>
      <w:r w:rsidRPr="007E74CE">
        <w:rPr>
          <w:bCs/>
          <w:szCs w:val="28"/>
        </w:rPr>
        <w:t xml:space="preserve"> Оперативные совещания проводятся </w:t>
      </w:r>
      <w:r w:rsidR="003A0E6B" w:rsidRPr="007E74CE">
        <w:rPr>
          <w:bCs/>
          <w:szCs w:val="28"/>
        </w:rPr>
        <w:t>главой управы</w:t>
      </w:r>
      <w:r w:rsidRPr="007E74CE">
        <w:rPr>
          <w:bCs/>
          <w:szCs w:val="28"/>
        </w:rPr>
        <w:t xml:space="preserve"> или лицом, исполняющим его обязанности, как правило, </w:t>
      </w:r>
      <w:r w:rsidRPr="007E74CE">
        <w:rPr>
          <w:b/>
          <w:szCs w:val="28"/>
        </w:rPr>
        <w:t xml:space="preserve">по </w:t>
      </w:r>
      <w:r w:rsidR="003A0E6B" w:rsidRPr="007E74CE">
        <w:rPr>
          <w:b/>
          <w:szCs w:val="28"/>
        </w:rPr>
        <w:t>понедельникам</w:t>
      </w:r>
      <w:r w:rsidRPr="007E74CE">
        <w:rPr>
          <w:b/>
          <w:szCs w:val="28"/>
        </w:rPr>
        <w:t xml:space="preserve"> в </w:t>
      </w:r>
      <w:r w:rsidR="006038C7" w:rsidRPr="007E74CE">
        <w:rPr>
          <w:b/>
          <w:szCs w:val="28"/>
        </w:rPr>
        <w:t>1</w:t>
      </w:r>
      <w:r w:rsidR="003A0E6B" w:rsidRPr="007E74CE">
        <w:rPr>
          <w:b/>
          <w:szCs w:val="28"/>
        </w:rPr>
        <w:t>1</w:t>
      </w:r>
      <w:r w:rsidRPr="007E74CE">
        <w:rPr>
          <w:b/>
          <w:szCs w:val="28"/>
        </w:rPr>
        <w:t>.00</w:t>
      </w:r>
      <w:r w:rsidRPr="007E74CE">
        <w:rPr>
          <w:bCs/>
          <w:szCs w:val="28"/>
        </w:rPr>
        <w:t xml:space="preserve"> с обязательным участием:</w:t>
      </w:r>
    </w:p>
    <w:p w:rsidR="00E50436" w:rsidRPr="007E74CE" w:rsidRDefault="00E50436" w:rsidP="007E74CE">
      <w:pPr>
        <w:pStyle w:val="21"/>
        <w:spacing w:line="276" w:lineRule="auto"/>
        <w:rPr>
          <w:szCs w:val="28"/>
        </w:rPr>
      </w:pPr>
      <w:r w:rsidRPr="007E74CE">
        <w:rPr>
          <w:szCs w:val="28"/>
        </w:rPr>
        <w:t>- перв</w:t>
      </w:r>
      <w:r w:rsidR="003A0E6B" w:rsidRPr="007E74CE">
        <w:rPr>
          <w:szCs w:val="28"/>
        </w:rPr>
        <w:t>ого</w:t>
      </w:r>
      <w:r w:rsidRPr="007E74CE">
        <w:rPr>
          <w:szCs w:val="28"/>
        </w:rPr>
        <w:t xml:space="preserve"> заместител</w:t>
      </w:r>
      <w:r w:rsidR="003A0E6B" w:rsidRPr="007E74CE">
        <w:rPr>
          <w:szCs w:val="28"/>
        </w:rPr>
        <w:t>я</w:t>
      </w:r>
      <w:r w:rsidRPr="007E74CE">
        <w:rPr>
          <w:szCs w:val="28"/>
        </w:rPr>
        <w:t xml:space="preserve"> </w:t>
      </w:r>
      <w:r w:rsidR="003A0E6B" w:rsidRPr="007E74CE">
        <w:rPr>
          <w:szCs w:val="28"/>
        </w:rPr>
        <w:t>главы управы</w:t>
      </w:r>
      <w:r w:rsidRPr="007E74CE">
        <w:rPr>
          <w:szCs w:val="28"/>
        </w:rPr>
        <w:t>;</w:t>
      </w:r>
    </w:p>
    <w:p w:rsidR="00E50436" w:rsidRPr="007E74CE" w:rsidRDefault="00E50436" w:rsidP="007E74CE">
      <w:pPr>
        <w:pStyle w:val="21"/>
        <w:spacing w:line="276" w:lineRule="auto"/>
        <w:rPr>
          <w:szCs w:val="28"/>
        </w:rPr>
      </w:pPr>
      <w:r w:rsidRPr="007E74CE">
        <w:rPr>
          <w:szCs w:val="28"/>
        </w:rPr>
        <w:t>- заместител</w:t>
      </w:r>
      <w:r w:rsidR="003A0E6B" w:rsidRPr="007E74CE">
        <w:rPr>
          <w:szCs w:val="28"/>
        </w:rPr>
        <w:t>ей</w:t>
      </w:r>
      <w:r w:rsidRPr="007E74CE">
        <w:rPr>
          <w:szCs w:val="28"/>
        </w:rPr>
        <w:t xml:space="preserve"> </w:t>
      </w:r>
      <w:r w:rsidR="003A0E6B" w:rsidRPr="007E74CE">
        <w:rPr>
          <w:szCs w:val="28"/>
        </w:rPr>
        <w:t>главы управы</w:t>
      </w:r>
      <w:r w:rsidRPr="007E74CE">
        <w:rPr>
          <w:szCs w:val="28"/>
        </w:rPr>
        <w:t>;</w:t>
      </w:r>
    </w:p>
    <w:p w:rsidR="0081420E" w:rsidRPr="007E74CE" w:rsidRDefault="0081420E" w:rsidP="007E74CE">
      <w:pPr>
        <w:pStyle w:val="21"/>
        <w:spacing w:line="276" w:lineRule="auto"/>
        <w:rPr>
          <w:szCs w:val="28"/>
        </w:rPr>
      </w:pPr>
      <w:r w:rsidRPr="007E74CE">
        <w:rPr>
          <w:szCs w:val="28"/>
        </w:rPr>
        <w:t xml:space="preserve">- </w:t>
      </w:r>
      <w:r w:rsidR="003A0E6B" w:rsidRPr="007E74CE">
        <w:rPr>
          <w:szCs w:val="28"/>
        </w:rPr>
        <w:t xml:space="preserve">начальников </w:t>
      </w:r>
      <w:r w:rsidRPr="007E74CE">
        <w:rPr>
          <w:szCs w:val="28"/>
        </w:rPr>
        <w:t xml:space="preserve">отделов  </w:t>
      </w:r>
      <w:r w:rsidR="003A0E6B" w:rsidRPr="007E74CE">
        <w:rPr>
          <w:szCs w:val="28"/>
        </w:rPr>
        <w:t>управы района</w:t>
      </w:r>
      <w:r w:rsidRPr="007E74CE">
        <w:rPr>
          <w:szCs w:val="28"/>
        </w:rPr>
        <w:t>;</w:t>
      </w:r>
    </w:p>
    <w:p w:rsidR="00E50436" w:rsidRPr="007E74CE" w:rsidRDefault="00E50436" w:rsidP="007E74CE">
      <w:pPr>
        <w:pStyle w:val="21"/>
        <w:spacing w:line="276" w:lineRule="auto"/>
        <w:ind w:right="-995"/>
        <w:rPr>
          <w:szCs w:val="28"/>
        </w:rPr>
      </w:pPr>
      <w:r w:rsidRPr="007E74CE">
        <w:rPr>
          <w:szCs w:val="28"/>
        </w:rPr>
        <w:t xml:space="preserve">- руководителей </w:t>
      </w:r>
      <w:r w:rsidR="00BC30B9">
        <w:rPr>
          <w:szCs w:val="28"/>
        </w:rPr>
        <w:t xml:space="preserve">подведомственных </w:t>
      </w:r>
      <w:r w:rsidR="003A0E6B" w:rsidRPr="007E74CE">
        <w:rPr>
          <w:szCs w:val="28"/>
        </w:rPr>
        <w:t>районных</w:t>
      </w:r>
      <w:r w:rsidRPr="007E74CE">
        <w:rPr>
          <w:szCs w:val="28"/>
        </w:rPr>
        <w:t xml:space="preserve"> </w:t>
      </w:r>
      <w:r w:rsidR="00665B2C" w:rsidRPr="007E74CE">
        <w:rPr>
          <w:szCs w:val="28"/>
        </w:rPr>
        <w:t>служб</w:t>
      </w:r>
      <w:r w:rsidR="00FB7BC7" w:rsidRPr="007E74CE">
        <w:rPr>
          <w:szCs w:val="28"/>
        </w:rPr>
        <w:t xml:space="preserve"> (ГБУ Жилищник)</w:t>
      </w:r>
      <w:r w:rsidRPr="007E74CE">
        <w:rPr>
          <w:szCs w:val="28"/>
        </w:rPr>
        <w:t>;</w:t>
      </w:r>
    </w:p>
    <w:p w:rsidR="00E50436" w:rsidRPr="007E74CE" w:rsidRDefault="00E50436" w:rsidP="007E74CE">
      <w:pPr>
        <w:pStyle w:val="21"/>
        <w:spacing w:line="276" w:lineRule="auto"/>
        <w:rPr>
          <w:szCs w:val="28"/>
        </w:rPr>
      </w:pPr>
      <w:r w:rsidRPr="007E74CE">
        <w:rPr>
          <w:szCs w:val="28"/>
        </w:rPr>
        <w:t>- руководителей  о</w:t>
      </w:r>
      <w:r w:rsidR="00A8042B" w:rsidRPr="007E74CE">
        <w:rPr>
          <w:szCs w:val="28"/>
        </w:rPr>
        <w:t>рганов  местного самоуправления.</w:t>
      </w:r>
    </w:p>
    <w:p w:rsidR="00E50436" w:rsidRPr="007E74CE" w:rsidRDefault="00E50436" w:rsidP="007E74CE">
      <w:pPr>
        <w:pStyle w:val="21"/>
        <w:spacing w:line="276" w:lineRule="auto"/>
        <w:rPr>
          <w:szCs w:val="28"/>
        </w:rPr>
      </w:pPr>
      <w:r w:rsidRPr="007E74CE">
        <w:rPr>
          <w:szCs w:val="28"/>
        </w:rPr>
        <w:t>На оперативн</w:t>
      </w:r>
      <w:r w:rsidR="00A8042B" w:rsidRPr="007E74CE">
        <w:rPr>
          <w:szCs w:val="28"/>
        </w:rPr>
        <w:t>ых</w:t>
      </w:r>
      <w:r w:rsidRPr="007E74CE">
        <w:rPr>
          <w:szCs w:val="28"/>
        </w:rPr>
        <w:t xml:space="preserve"> совещани</w:t>
      </w:r>
      <w:r w:rsidR="00A8042B" w:rsidRPr="007E74CE">
        <w:rPr>
          <w:szCs w:val="28"/>
        </w:rPr>
        <w:t>ях по приглашению ответственного за подготовку вопроса</w:t>
      </w:r>
      <w:r w:rsidRPr="007E74CE">
        <w:rPr>
          <w:szCs w:val="28"/>
        </w:rPr>
        <w:t xml:space="preserve"> </w:t>
      </w:r>
      <w:r w:rsidRPr="007E74CE">
        <w:rPr>
          <w:bCs/>
          <w:szCs w:val="28"/>
        </w:rPr>
        <w:t>могут присутствовать</w:t>
      </w:r>
      <w:r w:rsidR="00A8042B" w:rsidRPr="007E74CE">
        <w:rPr>
          <w:bCs/>
          <w:szCs w:val="28"/>
        </w:rPr>
        <w:t xml:space="preserve"> </w:t>
      </w:r>
      <w:r w:rsidR="00665B2C" w:rsidRPr="007E74CE">
        <w:rPr>
          <w:bCs/>
          <w:szCs w:val="28"/>
        </w:rPr>
        <w:t>представители органов исполнительной власти города и</w:t>
      </w:r>
      <w:r w:rsidR="00A8042B" w:rsidRPr="007E74CE">
        <w:rPr>
          <w:bCs/>
          <w:szCs w:val="28"/>
        </w:rPr>
        <w:t xml:space="preserve"> городских организаций</w:t>
      </w:r>
      <w:r w:rsidRPr="007E74CE">
        <w:rPr>
          <w:szCs w:val="28"/>
        </w:rPr>
        <w:t xml:space="preserve">, депутаты Московской городской Думы, депутаты </w:t>
      </w:r>
      <w:r w:rsidR="00A8042B" w:rsidRPr="007E74CE">
        <w:rPr>
          <w:szCs w:val="28"/>
        </w:rPr>
        <w:t xml:space="preserve">Советов депутатов </w:t>
      </w:r>
      <w:r w:rsidR="00B11E86">
        <w:rPr>
          <w:szCs w:val="28"/>
        </w:rPr>
        <w:t>муниципального округа</w:t>
      </w:r>
      <w:r w:rsidRPr="007E74CE">
        <w:rPr>
          <w:szCs w:val="28"/>
        </w:rPr>
        <w:t>, если это требуется для рассмотрения вопроса.</w:t>
      </w:r>
    </w:p>
    <w:p w:rsidR="00E50436" w:rsidRPr="007E74CE" w:rsidRDefault="00E50436" w:rsidP="007E74CE">
      <w:pPr>
        <w:pStyle w:val="21"/>
        <w:spacing w:line="276" w:lineRule="auto"/>
        <w:rPr>
          <w:szCs w:val="28"/>
        </w:rPr>
      </w:pPr>
      <w:r w:rsidRPr="007E74CE">
        <w:rPr>
          <w:szCs w:val="28"/>
        </w:rPr>
        <w:t xml:space="preserve">В случае необходимости </w:t>
      </w:r>
      <w:r w:rsidR="00FB7BC7" w:rsidRPr="007E74CE">
        <w:rPr>
          <w:szCs w:val="28"/>
        </w:rPr>
        <w:t>глава управы</w:t>
      </w:r>
      <w:r w:rsidRPr="007E74CE">
        <w:rPr>
          <w:szCs w:val="28"/>
        </w:rPr>
        <w:t xml:space="preserve"> может назначить другое время проведения оперативного совещания.</w:t>
      </w:r>
    </w:p>
    <w:p w:rsidR="00E50436" w:rsidRPr="007E74CE" w:rsidRDefault="00E50436" w:rsidP="007E74CE">
      <w:pPr>
        <w:pStyle w:val="21"/>
        <w:spacing w:line="276" w:lineRule="auto"/>
        <w:rPr>
          <w:bCs/>
          <w:szCs w:val="28"/>
        </w:rPr>
      </w:pPr>
      <w:r w:rsidRPr="007E74CE">
        <w:rPr>
          <w:b/>
          <w:szCs w:val="28"/>
        </w:rPr>
        <w:t>12.1.3.</w:t>
      </w:r>
      <w:r w:rsidRPr="007E74CE">
        <w:rPr>
          <w:bCs/>
          <w:szCs w:val="28"/>
          <w:lang w:val="en-US"/>
        </w:rPr>
        <w:t> </w:t>
      </w:r>
      <w:r w:rsidRPr="007E74CE">
        <w:rPr>
          <w:bCs/>
          <w:szCs w:val="28"/>
        </w:rPr>
        <w:t>Подготовка</w:t>
      </w:r>
      <w:r w:rsidRPr="007E74CE">
        <w:rPr>
          <w:szCs w:val="28"/>
        </w:rPr>
        <w:t xml:space="preserve"> оперативных совещаний и организация их проведения осуществляются </w:t>
      </w:r>
      <w:r w:rsidR="00BC30B9">
        <w:rPr>
          <w:bCs/>
          <w:szCs w:val="28"/>
        </w:rPr>
        <w:t>Организационным сектором</w:t>
      </w:r>
      <w:r w:rsidRPr="007E74CE">
        <w:rPr>
          <w:bCs/>
          <w:szCs w:val="28"/>
        </w:rPr>
        <w:t>.</w:t>
      </w:r>
    </w:p>
    <w:p w:rsidR="00802EEC" w:rsidRPr="007E74CE" w:rsidRDefault="00802EEC" w:rsidP="007E74CE">
      <w:pPr>
        <w:pStyle w:val="21"/>
        <w:spacing w:line="276" w:lineRule="auto"/>
        <w:rPr>
          <w:szCs w:val="28"/>
        </w:rPr>
      </w:pPr>
      <w:r w:rsidRPr="007E74CE">
        <w:rPr>
          <w:b/>
          <w:szCs w:val="28"/>
        </w:rPr>
        <w:t>12.1.4.</w:t>
      </w:r>
      <w:r w:rsidRPr="007E74CE">
        <w:rPr>
          <w:bCs/>
          <w:szCs w:val="28"/>
        </w:rPr>
        <w:t xml:space="preserve"> Повестка дня оперативного совещания формируется </w:t>
      </w:r>
      <w:r w:rsidR="00BC30B9">
        <w:rPr>
          <w:bCs/>
          <w:szCs w:val="28"/>
        </w:rPr>
        <w:t>Организационным сектором</w:t>
      </w:r>
      <w:r w:rsidRPr="007E74CE">
        <w:rPr>
          <w:szCs w:val="28"/>
        </w:rPr>
        <w:t xml:space="preserve"> в соответствии с утверждённым планом работы </w:t>
      </w:r>
      <w:r w:rsidR="00C37727" w:rsidRPr="007E74CE">
        <w:rPr>
          <w:szCs w:val="28"/>
        </w:rPr>
        <w:t>управы района</w:t>
      </w:r>
      <w:r w:rsidRPr="007E74CE">
        <w:rPr>
          <w:szCs w:val="28"/>
        </w:rPr>
        <w:t xml:space="preserve"> на квартал, указаниями и поручениями </w:t>
      </w:r>
      <w:r w:rsidR="00C37727" w:rsidRPr="007E74CE">
        <w:rPr>
          <w:szCs w:val="28"/>
        </w:rPr>
        <w:t>главы управы</w:t>
      </w:r>
      <w:r w:rsidRPr="007E74CE">
        <w:rPr>
          <w:szCs w:val="28"/>
        </w:rPr>
        <w:t xml:space="preserve">. </w:t>
      </w:r>
    </w:p>
    <w:p w:rsidR="00802EEC" w:rsidRPr="007E74CE" w:rsidRDefault="00802EEC" w:rsidP="007E74CE">
      <w:pPr>
        <w:pStyle w:val="21"/>
        <w:spacing w:line="276" w:lineRule="auto"/>
        <w:rPr>
          <w:szCs w:val="28"/>
        </w:rPr>
      </w:pPr>
      <w:r w:rsidRPr="007E74CE">
        <w:rPr>
          <w:b/>
          <w:szCs w:val="28"/>
        </w:rPr>
        <w:t>12.1.5.</w:t>
      </w:r>
      <w:r w:rsidRPr="007E74CE">
        <w:rPr>
          <w:bCs/>
          <w:szCs w:val="28"/>
        </w:rPr>
        <w:t xml:space="preserve"> Повестка дня очередного оперативного совещания рассматривается и утверждается </w:t>
      </w:r>
      <w:r w:rsidR="00C704D3" w:rsidRPr="007E74CE">
        <w:rPr>
          <w:bCs/>
          <w:szCs w:val="28"/>
        </w:rPr>
        <w:t>главой управы</w:t>
      </w:r>
      <w:r w:rsidRPr="007E74CE">
        <w:rPr>
          <w:szCs w:val="28"/>
        </w:rPr>
        <w:t xml:space="preserve"> или лицом, исполняющим его обязанности, не позднее, чем за </w:t>
      </w:r>
      <w:r w:rsidRPr="007E74CE">
        <w:rPr>
          <w:b/>
          <w:bCs/>
          <w:szCs w:val="28"/>
        </w:rPr>
        <w:t>7 дней</w:t>
      </w:r>
      <w:r w:rsidRPr="007E74CE">
        <w:rPr>
          <w:szCs w:val="28"/>
        </w:rPr>
        <w:t xml:space="preserve"> до проведения оперативного совещания.</w:t>
      </w:r>
    </w:p>
    <w:p w:rsidR="00802EEC" w:rsidRPr="007E74CE" w:rsidRDefault="00802EEC" w:rsidP="007E74CE">
      <w:pPr>
        <w:pStyle w:val="21"/>
        <w:spacing w:line="276" w:lineRule="auto"/>
        <w:rPr>
          <w:bCs/>
          <w:szCs w:val="28"/>
        </w:rPr>
      </w:pPr>
      <w:r w:rsidRPr="007E74CE">
        <w:rPr>
          <w:b/>
          <w:bCs/>
          <w:szCs w:val="28"/>
        </w:rPr>
        <w:t>В тот же день</w:t>
      </w:r>
      <w:r w:rsidRPr="007E74CE">
        <w:rPr>
          <w:szCs w:val="28"/>
        </w:rPr>
        <w:t xml:space="preserve"> </w:t>
      </w:r>
      <w:r w:rsidRPr="007E74CE">
        <w:rPr>
          <w:bCs/>
          <w:szCs w:val="28"/>
        </w:rPr>
        <w:t>повестка дня</w:t>
      </w:r>
      <w:r w:rsidRPr="007E74CE">
        <w:rPr>
          <w:szCs w:val="28"/>
        </w:rPr>
        <w:t xml:space="preserve"> оперативного совещания </w:t>
      </w:r>
      <w:r w:rsidR="00BC30B9">
        <w:rPr>
          <w:bCs/>
          <w:szCs w:val="28"/>
        </w:rPr>
        <w:t>Организационным сектором</w:t>
      </w:r>
      <w:r w:rsidRPr="007E74CE">
        <w:rPr>
          <w:szCs w:val="28"/>
        </w:rPr>
        <w:t xml:space="preserve"> направляется  </w:t>
      </w:r>
      <w:r w:rsidRPr="007E74CE">
        <w:rPr>
          <w:bCs/>
          <w:szCs w:val="28"/>
        </w:rPr>
        <w:t>перв</w:t>
      </w:r>
      <w:r w:rsidR="00C704D3" w:rsidRPr="007E74CE">
        <w:rPr>
          <w:bCs/>
          <w:szCs w:val="28"/>
        </w:rPr>
        <w:t>ому</w:t>
      </w:r>
      <w:r w:rsidRPr="007E74CE">
        <w:rPr>
          <w:bCs/>
          <w:szCs w:val="28"/>
        </w:rPr>
        <w:t xml:space="preserve"> заместител</w:t>
      </w:r>
      <w:r w:rsidR="00C704D3" w:rsidRPr="007E74CE">
        <w:rPr>
          <w:bCs/>
          <w:szCs w:val="28"/>
        </w:rPr>
        <w:t>ю</w:t>
      </w:r>
      <w:r w:rsidRPr="007E74CE">
        <w:rPr>
          <w:bCs/>
          <w:szCs w:val="28"/>
        </w:rPr>
        <w:t xml:space="preserve"> </w:t>
      </w:r>
      <w:r w:rsidR="00C704D3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, заместителям </w:t>
      </w:r>
      <w:r w:rsidR="00C704D3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, </w:t>
      </w:r>
      <w:r w:rsidR="006D6543" w:rsidRPr="007E74CE">
        <w:rPr>
          <w:bCs/>
          <w:szCs w:val="28"/>
        </w:rPr>
        <w:t xml:space="preserve">руководителям </w:t>
      </w:r>
      <w:r w:rsidR="00C704D3" w:rsidRPr="007E74CE">
        <w:rPr>
          <w:bCs/>
          <w:szCs w:val="28"/>
        </w:rPr>
        <w:t>районных</w:t>
      </w:r>
      <w:r w:rsidR="006D6543" w:rsidRPr="007E74CE">
        <w:rPr>
          <w:bCs/>
          <w:szCs w:val="28"/>
        </w:rPr>
        <w:t xml:space="preserve"> служб.</w:t>
      </w:r>
    </w:p>
    <w:p w:rsidR="00802EEC" w:rsidRPr="007E74CE" w:rsidRDefault="00802EEC" w:rsidP="007E74CE">
      <w:pPr>
        <w:pStyle w:val="21"/>
        <w:spacing w:line="276" w:lineRule="auto"/>
        <w:rPr>
          <w:szCs w:val="28"/>
        </w:rPr>
      </w:pPr>
      <w:r w:rsidRPr="007E74CE">
        <w:rPr>
          <w:bCs/>
          <w:szCs w:val="28"/>
        </w:rPr>
        <w:t>В качестве докладчиков на оперативном совещании</w:t>
      </w:r>
      <w:r w:rsidRPr="007E74CE">
        <w:rPr>
          <w:szCs w:val="28"/>
        </w:rPr>
        <w:t>, как правило, выступают первы</w:t>
      </w:r>
      <w:r w:rsidR="00C704D3" w:rsidRPr="007E74CE">
        <w:rPr>
          <w:szCs w:val="28"/>
        </w:rPr>
        <w:t>й</w:t>
      </w:r>
      <w:r w:rsidRPr="007E74CE">
        <w:rPr>
          <w:szCs w:val="28"/>
        </w:rPr>
        <w:t xml:space="preserve"> заместител</w:t>
      </w:r>
      <w:r w:rsidR="00C704D3" w:rsidRPr="007E74CE">
        <w:rPr>
          <w:szCs w:val="28"/>
        </w:rPr>
        <w:t>ь</w:t>
      </w:r>
      <w:r w:rsidRPr="007E74CE">
        <w:rPr>
          <w:szCs w:val="28"/>
        </w:rPr>
        <w:t xml:space="preserve"> </w:t>
      </w:r>
      <w:r w:rsidR="00C704D3" w:rsidRPr="007E74CE">
        <w:rPr>
          <w:szCs w:val="28"/>
        </w:rPr>
        <w:t>главы управы</w:t>
      </w:r>
      <w:r w:rsidRPr="007E74CE">
        <w:rPr>
          <w:szCs w:val="28"/>
        </w:rPr>
        <w:t xml:space="preserve">, заместители </w:t>
      </w:r>
      <w:r w:rsidR="00C704D3" w:rsidRPr="007E74CE">
        <w:rPr>
          <w:szCs w:val="28"/>
        </w:rPr>
        <w:t>главы управы</w:t>
      </w:r>
      <w:r w:rsidRPr="007E74CE">
        <w:rPr>
          <w:szCs w:val="28"/>
        </w:rPr>
        <w:t xml:space="preserve">, руководители  структурных подразделений </w:t>
      </w:r>
      <w:r w:rsidR="00C704D3" w:rsidRPr="007E74CE">
        <w:rPr>
          <w:szCs w:val="28"/>
        </w:rPr>
        <w:t>управы района</w:t>
      </w:r>
      <w:r w:rsidRPr="007E74CE">
        <w:rPr>
          <w:szCs w:val="28"/>
        </w:rPr>
        <w:t xml:space="preserve">, руководители </w:t>
      </w:r>
      <w:r w:rsidR="00BC30B9">
        <w:rPr>
          <w:szCs w:val="28"/>
        </w:rPr>
        <w:t xml:space="preserve">подведомственных </w:t>
      </w:r>
      <w:r w:rsidR="00C704D3" w:rsidRPr="007E74CE">
        <w:rPr>
          <w:szCs w:val="28"/>
        </w:rPr>
        <w:t>районных</w:t>
      </w:r>
      <w:r w:rsidRPr="007E74CE">
        <w:rPr>
          <w:szCs w:val="28"/>
        </w:rPr>
        <w:t xml:space="preserve"> служб.</w:t>
      </w:r>
    </w:p>
    <w:p w:rsidR="00802EEC" w:rsidRPr="007E74CE" w:rsidRDefault="00802EEC" w:rsidP="007E74CE">
      <w:pPr>
        <w:pStyle w:val="21"/>
        <w:spacing w:line="276" w:lineRule="auto"/>
        <w:rPr>
          <w:szCs w:val="28"/>
        </w:rPr>
      </w:pPr>
      <w:r w:rsidRPr="007E74CE">
        <w:rPr>
          <w:b/>
          <w:bCs/>
          <w:szCs w:val="28"/>
        </w:rPr>
        <w:t>12.1.6.</w:t>
      </w:r>
      <w:r w:rsidRPr="007E74CE">
        <w:rPr>
          <w:szCs w:val="28"/>
        </w:rPr>
        <w:t> </w:t>
      </w:r>
      <w:r w:rsidRPr="007E74CE">
        <w:rPr>
          <w:bCs/>
          <w:iCs/>
          <w:szCs w:val="28"/>
        </w:rPr>
        <w:t xml:space="preserve">Структурные подразделения </w:t>
      </w:r>
      <w:r w:rsidR="00C704D3" w:rsidRPr="007E74CE">
        <w:rPr>
          <w:bCs/>
          <w:iCs/>
          <w:szCs w:val="28"/>
        </w:rPr>
        <w:t>управы района</w:t>
      </w:r>
      <w:r w:rsidRPr="007E74CE">
        <w:rPr>
          <w:bCs/>
          <w:iCs/>
          <w:szCs w:val="28"/>
        </w:rPr>
        <w:t xml:space="preserve">, по направлениям деятельности,  </w:t>
      </w:r>
      <w:r w:rsidRPr="007E74CE">
        <w:rPr>
          <w:b/>
          <w:iCs/>
          <w:szCs w:val="28"/>
        </w:rPr>
        <w:t xml:space="preserve">не позднее </w:t>
      </w:r>
      <w:r w:rsidR="00C704D3" w:rsidRPr="007E74CE">
        <w:rPr>
          <w:b/>
          <w:iCs/>
          <w:szCs w:val="28"/>
        </w:rPr>
        <w:t>пятницы</w:t>
      </w:r>
      <w:r w:rsidRPr="007E74CE">
        <w:rPr>
          <w:bCs/>
          <w:iCs/>
          <w:szCs w:val="28"/>
        </w:rPr>
        <w:t>, предшествующе</w:t>
      </w:r>
      <w:r w:rsidR="00C704D3" w:rsidRPr="007E74CE">
        <w:rPr>
          <w:bCs/>
          <w:iCs/>
          <w:szCs w:val="28"/>
        </w:rPr>
        <w:t>й</w:t>
      </w:r>
      <w:r w:rsidRPr="007E74CE">
        <w:rPr>
          <w:bCs/>
          <w:iCs/>
          <w:szCs w:val="28"/>
        </w:rPr>
        <w:t xml:space="preserve"> дню проведения совещания, обеспечивают  приглашение докладчиков и приглашенных, а также их </w:t>
      </w:r>
      <w:r w:rsidRPr="007E74CE">
        <w:rPr>
          <w:szCs w:val="28"/>
        </w:rPr>
        <w:t xml:space="preserve">оповещение при отмене совещания или его переносе. </w:t>
      </w:r>
    </w:p>
    <w:p w:rsidR="006D6543" w:rsidRPr="007E74CE" w:rsidRDefault="00802EEC" w:rsidP="007E74CE">
      <w:pPr>
        <w:pStyle w:val="21"/>
        <w:spacing w:line="276" w:lineRule="auto"/>
        <w:rPr>
          <w:szCs w:val="28"/>
        </w:rPr>
      </w:pPr>
      <w:r w:rsidRPr="007E74CE">
        <w:rPr>
          <w:b/>
          <w:szCs w:val="28"/>
        </w:rPr>
        <w:t>12.1.7.</w:t>
      </w:r>
      <w:r w:rsidRPr="007E74CE">
        <w:rPr>
          <w:bCs/>
          <w:szCs w:val="28"/>
        </w:rPr>
        <w:t> Должностные</w:t>
      </w:r>
      <w:r w:rsidRPr="007E74CE">
        <w:rPr>
          <w:szCs w:val="28"/>
        </w:rPr>
        <w:t xml:space="preserve"> лица </w:t>
      </w:r>
      <w:r w:rsidR="00C704D3" w:rsidRPr="007E74CE">
        <w:rPr>
          <w:szCs w:val="28"/>
        </w:rPr>
        <w:t>управы района</w:t>
      </w:r>
      <w:r w:rsidRPr="007E74CE">
        <w:rPr>
          <w:szCs w:val="28"/>
        </w:rPr>
        <w:t xml:space="preserve">, ответственные за подготовку вопросов, рассматриваемых на оперативном совещании, </w:t>
      </w:r>
      <w:r w:rsidRPr="007E74CE">
        <w:rPr>
          <w:b/>
          <w:szCs w:val="28"/>
        </w:rPr>
        <w:t xml:space="preserve">не позднее </w:t>
      </w:r>
      <w:r w:rsidR="002361EC" w:rsidRPr="007E74CE">
        <w:rPr>
          <w:b/>
          <w:szCs w:val="28"/>
        </w:rPr>
        <w:t>12</w:t>
      </w:r>
      <w:r w:rsidRPr="007E74CE">
        <w:rPr>
          <w:b/>
          <w:szCs w:val="28"/>
        </w:rPr>
        <w:t xml:space="preserve">.00 </w:t>
      </w:r>
      <w:r w:rsidR="002361EC" w:rsidRPr="007E74CE">
        <w:rPr>
          <w:b/>
          <w:szCs w:val="28"/>
        </w:rPr>
        <w:t>пятницы</w:t>
      </w:r>
      <w:r w:rsidRPr="007E74CE">
        <w:rPr>
          <w:bCs/>
          <w:szCs w:val="28"/>
        </w:rPr>
        <w:t xml:space="preserve"> обеспечивают представление в </w:t>
      </w:r>
      <w:r w:rsidR="000D7A9D">
        <w:rPr>
          <w:bCs/>
          <w:szCs w:val="28"/>
        </w:rPr>
        <w:t>Организационный сектор</w:t>
      </w:r>
      <w:r w:rsidRPr="007E74CE">
        <w:rPr>
          <w:bCs/>
          <w:szCs w:val="28"/>
        </w:rPr>
        <w:t xml:space="preserve"> справок  и справочно-аналитического материала</w:t>
      </w:r>
      <w:r w:rsidRPr="007E74CE">
        <w:rPr>
          <w:szCs w:val="28"/>
        </w:rPr>
        <w:t xml:space="preserve"> по существу внесенных в повестку вопросов. </w:t>
      </w:r>
    </w:p>
    <w:p w:rsidR="00802EEC" w:rsidRPr="007E74CE" w:rsidRDefault="00802EEC" w:rsidP="007E74CE">
      <w:pPr>
        <w:pStyle w:val="21"/>
        <w:spacing w:line="276" w:lineRule="auto"/>
        <w:rPr>
          <w:szCs w:val="28"/>
        </w:rPr>
      </w:pPr>
      <w:r w:rsidRPr="007E74CE">
        <w:rPr>
          <w:szCs w:val="28"/>
        </w:rPr>
        <w:t xml:space="preserve">В качестве материала к рассматриваемому вопросу может быть подготовлена дополнительная информация на электронном носителе. </w:t>
      </w:r>
    </w:p>
    <w:p w:rsidR="00802EEC" w:rsidRPr="007E74CE" w:rsidRDefault="00802EEC" w:rsidP="007E74CE">
      <w:pPr>
        <w:pStyle w:val="21"/>
        <w:spacing w:line="276" w:lineRule="auto"/>
        <w:rPr>
          <w:szCs w:val="28"/>
        </w:rPr>
      </w:pPr>
      <w:r w:rsidRPr="007E74CE">
        <w:rPr>
          <w:szCs w:val="28"/>
        </w:rPr>
        <w:t xml:space="preserve">Списки приглашенных передаются в </w:t>
      </w:r>
      <w:r w:rsidR="000D7A9D">
        <w:rPr>
          <w:szCs w:val="28"/>
        </w:rPr>
        <w:t>Организационный сектор</w:t>
      </w:r>
      <w:r w:rsidRPr="007E74CE">
        <w:rPr>
          <w:szCs w:val="28"/>
        </w:rPr>
        <w:t xml:space="preserve"> </w:t>
      </w:r>
      <w:r w:rsidRPr="007E74CE">
        <w:rPr>
          <w:b/>
          <w:iCs/>
          <w:szCs w:val="28"/>
        </w:rPr>
        <w:t xml:space="preserve">не позднее </w:t>
      </w:r>
      <w:r w:rsidR="002361EC" w:rsidRPr="007E74CE">
        <w:rPr>
          <w:b/>
          <w:iCs/>
          <w:szCs w:val="28"/>
        </w:rPr>
        <w:t>пятницы</w:t>
      </w:r>
      <w:r w:rsidRPr="007E74CE">
        <w:rPr>
          <w:b/>
          <w:iCs/>
          <w:szCs w:val="28"/>
        </w:rPr>
        <w:t>,</w:t>
      </w:r>
      <w:r w:rsidRPr="007E74CE">
        <w:rPr>
          <w:szCs w:val="28"/>
        </w:rPr>
        <w:t xml:space="preserve"> </w:t>
      </w:r>
      <w:r w:rsidRPr="007E74CE">
        <w:rPr>
          <w:bCs/>
          <w:iCs/>
          <w:szCs w:val="28"/>
        </w:rPr>
        <w:t>предшествующе</w:t>
      </w:r>
      <w:r w:rsidR="002361EC" w:rsidRPr="007E74CE">
        <w:rPr>
          <w:bCs/>
          <w:iCs/>
          <w:szCs w:val="28"/>
        </w:rPr>
        <w:t>й</w:t>
      </w:r>
      <w:r w:rsidRPr="007E74CE">
        <w:rPr>
          <w:bCs/>
          <w:iCs/>
          <w:szCs w:val="28"/>
        </w:rPr>
        <w:t xml:space="preserve"> дню проведения</w:t>
      </w:r>
      <w:r w:rsidRPr="007E74CE">
        <w:rPr>
          <w:szCs w:val="28"/>
        </w:rPr>
        <w:t xml:space="preserve"> совещания.</w:t>
      </w:r>
    </w:p>
    <w:p w:rsidR="00802EEC" w:rsidRPr="007E74CE" w:rsidRDefault="00802EEC" w:rsidP="007E74CE">
      <w:pPr>
        <w:pStyle w:val="21"/>
        <w:spacing w:line="276" w:lineRule="auto"/>
        <w:rPr>
          <w:szCs w:val="28"/>
        </w:rPr>
      </w:pPr>
      <w:r w:rsidRPr="007E74CE">
        <w:rPr>
          <w:szCs w:val="28"/>
        </w:rPr>
        <w:t>Ответственность за качественную подготовку справок и справочно-аналитического материала, а также  качество видео материалов и их демонстрацию в ходе рассмотрения вопроса, возлагается на перв</w:t>
      </w:r>
      <w:r w:rsidR="002361EC" w:rsidRPr="007E74CE">
        <w:rPr>
          <w:szCs w:val="28"/>
        </w:rPr>
        <w:t>ого</w:t>
      </w:r>
      <w:r w:rsidRPr="007E74CE">
        <w:rPr>
          <w:szCs w:val="28"/>
        </w:rPr>
        <w:t xml:space="preserve"> заместител</w:t>
      </w:r>
      <w:r w:rsidR="002361EC" w:rsidRPr="007E74CE">
        <w:rPr>
          <w:szCs w:val="28"/>
        </w:rPr>
        <w:t>я</w:t>
      </w:r>
      <w:r w:rsidRPr="007E74CE">
        <w:rPr>
          <w:szCs w:val="28"/>
        </w:rPr>
        <w:t xml:space="preserve"> </w:t>
      </w:r>
      <w:r w:rsidR="002361EC" w:rsidRPr="007E74CE">
        <w:rPr>
          <w:szCs w:val="28"/>
        </w:rPr>
        <w:t>главы управы</w:t>
      </w:r>
      <w:r w:rsidRPr="007E74CE">
        <w:rPr>
          <w:szCs w:val="28"/>
        </w:rPr>
        <w:t xml:space="preserve">, заместителей </w:t>
      </w:r>
      <w:r w:rsidR="002361EC" w:rsidRPr="007E74CE">
        <w:rPr>
          <w:szCs w:val="28"/>
        </w:rPr>
        <w:t xml:space="preserve">главы управы </w:t>
      </w:r>
      <w:r w:rsidRPr="007E74CE">
        <w:rPr>
          <w:szCs w:val="28"/>
        </w:rPr>
        <w:t xml:space="preserve">в соответствии с распределением обязанностей и тематикой рассматриваемого вопроса. </w:t>
      </w:r>
    </w:p>
    <w:p w:rsidR="00802EEC" w:rsidRPr="007E74CE" w:rsidRDefault="00802EEC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В случае если вопрос, запланированный для рассмотрения на оперативном совещании, не может быть  внесен в повестку и предлагается для снятия или рассмотрения в другой срок, ответственный исполнитель не позднее, чем за </w:t>
      </w:r>
      <w:r w:rsidRPr="007E74CE">
        <w:rPr>
          <w:b/>
          <w:sz w:val="28"/>
          <w:szCs w:val="28"/>
        </w:rPr>
        <w:t>5 дней</w:t>
      </w:r>
      <w:r w:rsidRPr="007E74CE">
        <w:rPr>
          <w:sz w:val="28"/>
          <w:szCs w:val="28"/>
        </w:rPr>
        <w:t xml:space="preserve"> до запланированной даты обращается к </w:t>
      </w:r>
      <w:r w:rsidR="002361EC" w:rsidRPr="007E74CE">
        <w:rPr>
          <w:sz w:val="28"/>
          <w:szCs w:val="28"/>
        </w:rPr>
        <w:t>главе управы</w:t>
      </w:r>
      <w:r w:rsidRPr="007E74CE">
        <w:rPr>
          <w:sz w:val="28"/>
          <w:szCs w:val="28"/>
        </w:rPr>
        <w:t xml:space="preserve"> в письменной форме с обоснованием причин  снятия вопроса с рассмотрения,  либо переноса его на другое время.</w:t>
      </w:r>
    </w:p>
    <w:p w:rsidR="00802EEC" w:rsidRPr="007E74CE" w:rsidRDefault="00802EEC" w:rsidP="007E74CE">
      <w:pPr>
        <w:pStyle w:val="21"/>
        <w:spacing w:line="276" w:lineRule="auto"/>
        <w:rPr>
          <w:szCs w:val="28"/>
        </w:rPr>
      </w:pPr>
      <w:r w:rsidRPr="007E74CE">
        <w:rPr>
          <w:szCs w:val="28"/>
        </w:rPr>
        <w:t xml:space="preserve">Решение о снятии вопроса с рассмотрения оперативного совещания принимает </w:t>
      </w:r>
      <w:r w:rsidR="002361EC" w:rsidRPr="007E74CE">
        <w:rPr>
          <w:szCs w:val="28"/>
        </w:rPr>
        <w:t>глава управы</w:t>
      </w:r>
      <w:r w:rsidRPr="007E74CE">
        <w:rPr>
          <w:szCs w:val="28"/>
        </w:rPr>
        <w:t xml:space="preserve"> или лицо его замещающее. </w:t>
      </w:r>
    </w:p>
    <w:p w:rsidR="00E50436" w:rsidRPr="007E74CE" w:rsidRDefault="00E50436" w:rsidP="007E74CE">
      <w:pPr>
        <w:pStyle w:val="21"/>
        <w:spacing w:line="276" w:lineRule="auto"/>
        <w:rPr>
          <w:bCs/>
          <w:szCs w:val="28"/>
        </w:rPr>
      </w:pPr>
      <w:r w:rsidRPr="007E74CE">
        <w:rPr>
          <w:b/>
          <w:szCs w:val="28"/>
        </w:rPr>
        <w:t>12.1.8.</w:t>
      </w:r>
      <w:r w:rsidRPr="007E74CE">
        <w:rPr>
          <w:bCs/>
          <w:szCs w:val="28"/>
        </w:rPr>
        <w:t> </w:t>
      </w:r>
      <w:r w:rsidR="000D7A9D">
        <w:rPr>
          <w:bCs/>
          <w:szCs w:val="28"/>
        </w:rPr>
        <w:t>Организационный сектор</w:t>
      </w:r>
      <w:r w:rsidR="002361EC" w:rsidRPr="007E74CE">
        <w:rPr>
          <w:bCs/>
          <w:szCs w:val="28"/>
        </w:rPr>
        <w:t xml:space="preserve"> управы района</w:t>
      </w:r>
      <w:r w:rsidR="00775261" w:rsidRPr="007E74CE">
        <w:rPr>
          <w:szCs w:val="28"/>
        </w:rPr>
        <w:t xml:space="preserve"> </w:t>
      </w:r>
      <w:r w:rsidR="009034A5" w:rsidRPr="007E74CE">
        <w:rPr>
          <w:bCs/>
          <w:szCs w:val="28"/>
        </w:rPr>
        <w:t>осуществляет</w:t>
      </w:r>
      <w:r w:rsidRPr="007E74CE">
        <w:rPr>
          <w:bCs/>
          <w:szCs w:val="28"/>
        </w:rPr>
        <w:t xml:space="preserve"> </w:t>
      </w:r>
      <w:r w:rsidRPr="007E74CE">
        <w:rPr>
          <w:bCs/>
          <w:iCs/>
          <w:szCs w:val="28"/>
        </w:rPr>
        <w:t>подготовку</w:t>
      </w:r>
      <w:r w:rsidRPr="007E74CE">
        <w:rPr>
          <w:bCs/>
          <w:szCs w:val="28"/>
        </w:rPr>
        <w:t xml:space="preserve"> помещений, техническое и хозяйственное обслуживание совещания. </w:t>
      </w:r>
    </w:p>
    <w:p w:rsidR="00E50436" w:rsidRPr="007E74CE" w:rsidRDefault="00E50436" w:rsidP="007E74CE">
      <w:pPr>
        <w:pStyle w:val="21"/>
        <w:spacing w:line="276" w:lineRule="auto"/>
        <w:rPr>
          <w:szCs w:val="28"/>
        </w:rPr>
      </w:pPr>
      <w:r w:rsidRPr="007E74CE">
        <w:rPr>
          <w:b/>
          <w:szCs w:val="28"/>
        </w:rPr>
        <w:t>12.1.9.</w:t>
      </w:r>
      <w:r w:rsidRPr="007E74CE">
        <w:rPr>
          <w:bCs/>
          <w:szCs w:val="28"/>
        </w:rPr>
        <w:t> </w:t>
      </w:r>
      <w:r w:rsidR="009034A5" w:rsidRPr="007E74CE">
        <w:rPr>
          <w:bCs/>
          <w:szCs w:val="28"/>
        </w:rPr>
        <w:t xml:space="preserve"> Регистрация</w:t>
      </w:r>
      <w:r w:rsidRPr="007E74CE">
        <w:rPr>
          <w:bCs/>
          <w:szCs w:val="28"/>
        </w:rPr>
        <w:t xml:space="preserve"> участников</w:t>
      </w:r>
      <w:r w:rsidRPr="007E74CE">
        <w:rPr>
          <w:szCs w:val="28"/>
        </w:rPr>
        <w:t xml:space="preserve">  оперативных совещаний производится сотрудниками Организационного </w:t>
      </w:r>
      <w:r w:rsidR="002361EC" w:rsidRPr="007E74CE">
        <w:rPr>
          <w:szCs w:val="28"/>
        </w:rPr>
        <w:t>отдела</w:t>
      </w:r>
      <w:r w:rsidRPr="007E74CE">
        <w:rPr>
          <w:szCs w:val="28"/>
        </w:rPr>
        <w:t xml:space="preserve">, приглашенных по рассматриваемым вопросам </w:t>
      </w:r>
      <w:r w:rsidR="009034A5" w:rsidRPr="007E74CE">
        <w:rPr>
          <w:szCs w:val="28"/>
        </w:rPr>
        <w:t xml:space="preserve"> </w:t>
      </w:r>
      <w:r w:rsidRPr="007E74CE">
        <w:rPr>
          <w:szCs w:val="28"/>
        </w:rPr>
        <w:t xml:space="preserve">- </w:t>
      </w:r>
      <w:r w:rsidR="009034A5" w:rsidRPr="007E74CE">
        <w:rPr>
          <w:szCs w:val="28"/>
        </w:rPr>
        <w:t xml:space="preserve"> </w:t>
      </w:r>
      <w:r w:rsidRPr="007E74CE">
        <w:rPr>
          <w:szCs w:val="28"/>
        </w:rPr>
        <w:t>ответственным за подготовку вопроса.</w:t>
      </w:r>
    </w:p>
    <w:p w:rsidR="00802EEC" w:rsidRPr="007E74CE" w:rsidRDefault="00802EEC" w:rsidP="007E74CE">
      <w:pPr>
        <w:pStyle w:val="21"/>
        <w:spacing w:line="276" w:lineRule="auto"/>
        <w:rPr>
          <w:szCs w:val="28"/>
        </w:rPr>
      </w:pPr>
      <w:r w:rsidRPr="007E74CE">
        <w:rPr>
          <w:b/>
          <w:szCs w:val="28"/>
        </w:rPr>
        <w:t>12.1.10.</w:t>
      </w:r>
      <w:r w:rsidRPr="007E74CE">
        <w:rPr>
          <w:szCs w:val="28"/>
        </w:rPr>
        <w:t xml:space="preserve"> По результатам оперативного совещания </w:t>
      </w:r>
      <w:r w:rsidR="00BC30B9">
        <w:rPr>
          <w:szCs w:val="28"/>
        </w:rPr>
        <w:t>Организационным сектором</w:t>
      </w:r>
      <w:r w:rsidRPr="007E74CE">
        <w:rPr>
          <w:szCs w:val="28"/>
        </w:rPr>
        <w:t xml:space="preserve"> </w:t>
      </w:r>
      <w:r w:rsidRPr="007E74CE">
        <w:rPr>
          <w:bCs/>
          <w:szCs w:val="28"/>
        </w:rPr>
        <w:t xml:space="preserve">в течение </w:t>
      </w:r>
      <w:r w:rsidRPr="007E74CE">
        <w:rPr>
          <w:b/>
          <w:szCs w:val="28"/>
        </w:rPr>
        <w:t>двух рабочих дней</w:t>
      </w:r>
      <w:r w:rsidRPr="007E74CE">
        <w:rPr>
          <w:bCs/>
          <w:szCs w:val="28"/>
        </w:rPr>
        <w:t xml:space="preserve"> оформляется протокол,</w:t>
      </w:r>
      <w:r w:rsidRPr="007E74CE">
        <w:rPr>
          <w:szCs w:val="28"/>
        </w:rPr>
        <w:t xml:space="preserve"> который  передается на подпись </w:t>
      </w:r>
      <w:r w:rsidR="002361EC" w:rsidRPr="007E74CE">
        <w:rPr>
          <w:szCs w:val="28"/>
        </w:rPr>
        <w:t>главе управы</w:t>
      </w:r>
      <w:r w:rsidRPr="007E74CE">
        <w:rPr>
          <w:szCs w:val="28"/>
        </w:rPr>
        <w:t>.</w:t>
      </w:r>
    </w:p>
    <w:p w:rsidR="00802EEC" w:rsidRPr="007E74CE" w:rsidRDefault="00802EEC" w:rsidP="007E74CE">
      <w:pPr>
        <w:pStyle w:val="21"/>
        <w:widowControl/>
        <w:spacing w:line="276" w:lineRule="auto"/>
        <w:rPr>
          <w:szCs w:val="28"/>
        </w:rPr>
      </w:pPr>
      <w:r w:rsidRPr="007E74CE">
        <w:rPr>
          <w:szCs w:val="28"/>
        </w:rPr>
        <w:t>В протоколе указываются: номер протокола, дата проведения заседания, отмечается, кто присутствовал, записываются рассмотренные вопросы и фамилии выступивших по ним. Ход обсуждения не записывается, фиксируются полностью поручения с указанием должностных лиц, которым даны поручения, а также сроки исполнения поручений.</w:t>
      </w:r>
    </w:p>
    <w:p w:rsidR="00802EEC" w:rsidRPr="007E74CE" w:rsidRDefault="00BC30B9" w:rsidP="007E74CE">
      <w:pPr>
        <w:pStyle w:val="21"/>
        <w:widowControl/>
        <w:spacing w:line="276" w:lineRule="auto"/>
        <w:rPr>
          <w:szCs w:val="28"/>
        </w:rPr>
      </w:pPr>
      <w:r>
        <w:rPr>
          <w:szCs w:val="28"/>
        </w:rPr>
        <w:t>Организационным сектором</w:t>
      </w:r>
      <w:r w:rsidR="00802EEC" w:rsidRPr="007E74CE">
        <w:rPr>
          <w:szCs w:val="28"/>
        </w:rPr>
        <w:t xml:space="preserve"> обеспечивается тиражирование и рассылка протокола руководителям управ</w:t>
      </w:r>
      <w:r w:rsidR="002361EC" w:rsidRPr="007E74CE">
        <w:rPr>
          <w:szCs w:val="28"/>
        </w:rPr>
        <w:t>ы</w:t>
      </w:r>
      <w:r w:rsidR="00802EEC" w:rsidRPr="007E74CE">
        <w:rPr>
          <w:szCs w:val="28"/>
        </w:rPr>
        <w:t xml:space="preserve"> район</w:t>
      </w:r>
      <w:r w:rsidR="002361EC" w:rsidRPr="007E74CE">
        <w:rPr>
          <w:szCs w:val="28"/>
        </w:rPr>
        <w:t>а и</w:t>
      </w:r>
      <w:r w:rsidR="00802EEC" w:rsidRPr="007E74CE">
        <w:rPr>
          <w:szCs w:val="28"/>
        </w:rPr>
        <w:t xml:space="preserve"> </w:t>
      </w:r>
      <w:r>
        <w:rPr>
          <w:szCs w:val="28"/>
        </w:rPr>
        <w:t xml:space="preserve">подведомственных </w:t>
      </w:r>
      <w:r w:rsidR="002361EC" w:rsidRPr="007E74CE">
        <w:rPr>
          <w:szCs w:val="28"/>
        </w:rPr>
        <w:t>районных</w:t>
      </w:r>
      <w:r>
        <w:rPr>
          <w:szCs w:val="28"/>
        </w:rPr>
        <w:t xml:space="preserve"> служб, иных заинтересованных лиц, </w:t>
      </w:r>
      <w:r w:rsidR="00802EEC" w:rsidRPr="007E74CE">
        <w:rPr>
          <w:szCs w:val="28"/>
        </w:rPr>
        <w:t>с учётом  данных на совещании поручений.</w:t>
      </w:r>
    </w:p>
    <w:p w:rsidR="00802EEC" w:rsidRPr="007E74CE" w:rsidRDefault="00802EEC" w:rsidP="007E74CE">
      <w:pPr>
        <w:pStyle w:val="21"/>
        <w:spacing w:line="276" w:lineRule="auto"/>
        <w:rPr>
          <w:szCs w:val="28"/>
        </w:rPr>
      </w:pPr>
      <w:r w:rsidRPr="007E74CE">
        <w:rPr>
          <w:szCs w:val="28"/>
        </w:rPr>
        <w:t xml:space="preserve">Оригиналы утвержденных протоколов хранятся в </w:t>
      </w:r>
      <w:r w:rsidR="000D7A9D">
        <w:rPr>
          <w:szCs w:val="28"/>
        </w:rPr>
        <w:t>Организационном секторе</w:t>
      </w:r>
      <w:r w:rsidRPr="007E74CE">
        <w:rPr>
          <w:szCs w:val="28"/>
        </w:rPr>
        <w:t xml:space="preserve">  в течение </w:t>
      </w:r>
      <w:r w:rsidRPr="007E74CE">
        <w:rPr>
          <w:b/>
          <w:bCs/>
          <w:szCs w:val="28"/>
        </w:rPr>
        <w:t xml:space="preserve">двух </w:t>
      </w:r>
      <w:r w:rsidRPr="007E74CE">
        <w:rPr>
          <w:szCs w:val="28"/>
        </w:rPr>
        <w:t xml:space="preserve">лет, затем передаются в </w:t>
      </w:r>
      <w:r w:rsidR="000D7A9D">
        <w:rPr>
          <w:szCs w:val="28"/>
        </w:rPr>
        <w:t>Служб</w:t>
      </w:r>
      <w:r w:rsidR="006E11CD">
        <w:rPr>
          <w:szCs w:val="28"/>
        </w:rPr>
        <w:t>у</w:t>
      </w:r>
      <w:r w:rsidR="000D7A9D">
        <w:rPr>
          <w:szCs w:val="28"/>
        </w:rPr>
        <w:t xml:space="preserve"> по работе со служебной корреспонденцией</w:t>
      </w:r>
      <w:r w:rsidR="002361EC" w:rsidRPr="007E74CE">
        <w:rPr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szCs w:val="28"/>
        </w:rPr>
        <w:t>.</w:t>
      </w:r>
    </w:p>
    <w:p w:rsidR="00802EEC" w:rsidRPr="007E74CE" w:rsidRDefault="00802EEC" w:rsidP="007E74CE">
      <w:pPr>
        <w:pStyle w:val="21"/>
        <w:spacing w:line="276" w:lineRule="auto"/>
        <w:rPr>
          <w:szCs w:val="28"/>
        </w:rPr>
      </w:pPr>
      <w:r w:rsidRPr="007E74CE">
        <w:rPr>
          <w:szCs w:val="28"/>
        </w:rPr>
        <w:t xml:space="preserve">По поручению </w:t>
      </w:r>
      <w:r w:rsidR="002361EC" w:rsidRPr="007E74CE">
        <w:rPr>
          <w:szCs w:val="28"/>
        </w:rPr>
        <w:t>главы управы</w:t>
      </w:r>
      <w:r w:rsidRPr="007E74CE">
        <w:rPr>
          <w:szCs w:val="28"/>
        </w:rPr>
        <w:t xml:space="preserve"> оперативные поручения, данные в ходе проведения совещания, оформляются отдельной выпиской из протокола и передаются исполнителям персонально под роспись в течение </w:t>
      </w:r>
      <w:r w:rsidRPr="007E74CE">
        <w:rPr>
          <w:b/>
          <w:szCs w:val="28"/>
        </w:rPr>
        <w:t>трех рабочих дней</w:t>
      </w:r>
      <w:r w:rsidRPr="007E74CE">
        <w:rPr>
          <w:szCs w:val="28"/>
        </w:rPr>
        <w:t>.</w:t>
      </w:r>
    </w:p>
    <w:p w:rsidR="00802EEC" w:rsidRPr="007E74CE" w:rsidRDefault="00802EEC" w:rsidP="007E74CE">
      <w:pPr>
        <w:pStyle w:val="21"/>
        <w:spacing w:line="276" w:lineRule="auto"/>
        <w:rPr>
          <w:bCs/>
          <w:szCs w:val="28"/>
        </w:rPr>
      </w:pPr>
      <w:r w:rsidRPr="007E74CE">
        <w:rPr>
          <w:b/>
          <w:szCs w:val="28"/>
        </w:rPr>
        <w:t>12.1.11.</w:t>
      </w:r>
      <w:r w:rsidRPr="007E74CE">
        <w:rPr>
          <w:bCs/>
          <w:szCs w:val="28"/>
        </w:rPr>
        <w:t xml:space="preserve"> Контроль за исполнением поручений </w:t>
      </w:r>
      <w:r w:rsidR="00E86197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>, данных на оперативных совещаниях, осуществляется первым заместител</w:t>
      </w:r>
      <w:r w:rsidR="00E86197" w:rsidRPr="007E74CE">
        <w:rPr>
          <w:bCs/>
          <w:szCs w:val="28"/>
        </w:rPr>
        <w:t>ем</w:t>
      </w:r>
      <w:r w:rsidRPr="007E74CE">
        <w:rPr>
          <w:bCs/>
          <w:szCs w:val="28"/>
        </w:rPr>
        <w:t xml:space="preserve"> </w:t>
      </w:r>
      <w:r w:rsidR="00E86197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, заместителями </w:t>
      </w:r>
      <w:r w:rsidR="00E86197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 в соответствии с распределением обязанностей.</w:t>
      </w:r>
    </w:p>
    <w:p w:rsidR="00802EEC" w:rsidRPr="007E74CE" w:rsidRDefault="00802EEC" w:rsidP="007E74CE">
      <w:pPr>
        <w:pStyle w:val="21"/>
        <w:spacing w:line="276" w:lineRule="auto"/>
        <w:rPr>
          <w:bCs/>
          <w:szCs w:val="28"/>
        </w:rPr>
      </w:pPr>
      <w:r w:rsidRPr="007E74CE">
        <w:rPr>
          <w:b/>
          <w:szCs w:val="28"/>
        </w:rPr>
        <w:t>12.1.12.</w:t>
      </w:r>
      <w:r w:rsidRPr="007E74CE">
        <w:rPr>
          <w:bCs/>
          <w:szCs w:val="28"/>
        </w:rPr>
        <w:t xml:space="preserve"> Поручение, содержащееся в протоколе, снимается с контроля </w:t>
      </w:r>
      <w:r w:rsidR="00E86197" w:rsidRPr="007E74CE">
        <w:rPr>
          <w:bCs/>
          <w:szCs w:val="28"/>
        </w:rPr>
        <w:t>главой управы</w:t>
      </w:r>
      <w:r w:rsidRPr="007E74CE">
        <w:rPr>
          <w:bCs/>
          <w:szCs w:val="28"/>
        </w:rPr>
        <w:t xml:space="preserve"> на основании отчета или справки, с приложением необходимого материала о выполнении поручения, за подписью должностного лица, на которое возложен контроль за выполнением поручения. </w:t>
      </w:r>
    </w:p>
    <w:p w:rsidR="00802EEC" w:rsidRPr="007E74CE" w:rsidRDefault="00BC30B9" w:rsidP="007E74CE">
      <w:pPr>
        <w:pStyle w:val="21"/>
        <w:spacing w:line="276" w:lineRule="auto"/>
        <w:rPr>
          <w:bCs/>
          <w:szCs w:val="28"/>
        </w:rPr>
      </w:pPr>
      <w:r>
        <w:rPr>
          <w:bCs/>
          <w:szCs w:val="28"/>
        </w:rPr>
        <w:t>Организационным сектором</w:t>
      </w:r>
      <w:r w:rsidR="00802EEC" w:rsidRPr="007E74CE">
        <w:rPr>
          <w:bCs/>
          <w:szCs w:val="28"/>
        </w:rPr>
        <w:t xml:space="preserve">, на основании представленных отчётов (справок), еженедельно готовится обобщённая информация </w:t>
      </w:r>
      <w:r w:rsidR="00E86197" w:rsidRPr="007E74CE">
        <w:rPr>
          <w:bCs/>
          <w:szCs w:val="28"/>
        </w:rPr>
        <w:t>главе управы</w:t>
      </w:r>
      <w:r w:rsidR="00802EEC" w:rsidRPr="007E74CE">
        <w:rPr>
          <w:bCs/>
          <w:szCs w:val="28"/>
        </w:rPr>
        <w:t xml:space="preserve"> о выполнении поручений </w:t>
      </w:r>
      <w:r w:rsidR="00E86197" w:rsidRPr="007E74CE">
        <w:rPr>
          <w:bCs/>
          <w:szCs w:val="28"/>
        </w:rPr>
        <w:t>главы управы</w:t>
      </w:r>
      <w:r w:rsidR="00802EEC" w:rsidRPr="007E74CE">
        <w:rPr>
          <w:bCs/>
          <w:szCs w:val="28"/>
        </w:rPr>
        <w:t xml:space="preserve">, данных на предыдущих оперативных совещаниях. </w:t>
      </w:r>
    </w:p>
    <w:p w:rsidR="00BF3256" w:rsidRPr="007E74CE" w:rsidRDefault="00BF3256" w:rsidP="007E74CE">
      <w:pPr>
        <w:pStyle w:val="21"/>
        <w:spacing w:line="276" w:lineRule="auto"/>
        <w:rPr>
          <w:b/>
          <w:bCs/>
          <w:szCs w:val="28"/>
        </w:rPr>
      </w:pPr>
      <w:r w:rsidRPr="007E74CE">
        <w:rPr>
          <w:b/>
          <w:bCs/>
          <w:szCs w:val="28"/>
        </w:rPr>
        <w:t xml:space="preserve">12.1.13. </w:t>
      </w:r>
      <w:r w:rsidRPr="007E74CE">
        <w:rPr>
          <w:rStyle w:val="12"/>
          <w:sz w:val="28"/>
          <w:szCs w:val="28"/>
        </w:rPr>
        <w:t>Оперативные совещания могут проводиться с использова</w:t>
      </w:r>
      <w:r w:rsidRPr="007E74CE">
        <w:rPr>
          <w:rStyle w:val="12"/>
          <w:sz w:val="28"/>
          <w:szCs w:val="28"/>
        </w:rPr>
        <w:softHyphen/>
        <w:t>нием систем аудио (АКС) и видео (ВКС) конференцсвязи Правительства Москвы в соответствии с поручениями главы управы.</w:t>
      </w:r>
    </w:p>
    <w:p w:rsidR="00E50436" w:rsidRPr="007E74CE" w:rsidRDefault="00E50436" w:rsidP="007E74CE">
      <w:pPr>
        <w:pStyle w:val="21"/>
        <w:spacing w:line="276" w:lineRule="auto"/>
        <w:rPr>
          <w:bCs/>
          <w:szCs w:val="28"/>
        </w:rPr>
      </w:pPr>
    </w:p>
    <w:p w:rsidR="00E50436" w:rsidRPr="007E74CE" w:rsidRDefault="00E50436" w:rsidP="007E74CE">
      <w:pPr>
        <w:pStyle w:val="21"/>
        <w:spacing w:line="276" w:lineRule="auto"/>
        <w:rPr>
          <w:b/>
          <w:szCs w:val="28"/>
        </w:rPr>
      </w:pPr>
      <w:r w:rsidRPr="007E74CE">
        <w:rPr>
          <w:b/>
          <w:szCs w:val="28"/>
        </w:rPr>
        <w:t xml:space="preserve">12.2. Оперативные совещания  </w:t>
      </w:r>
      <w:r w:rsidR="00E86197" w:rsidRPr="007E74CE">
        <w:rPr>
          <w:b/>
          <w:szCs w:val="28"/>
        </w:rPr>
        <w:t>главы управы</w:t>
      </w:r>
      <w:r w:rsidRPr="007E74CE">
        <w:rPr>
          <w:b/>
          <w:szCs w:val="28"/>
        </w:rPr>
        <w:t xml:space="preserve"> с  </w:t>
      </w:r>
      <w:r w:rsidR="00775261" w:rsidRPr="007E74CE">
        <w:rPr>
          <w:b/>
          <w:szCs w:val="28"/>
        </w:rPr>
        <w:t xml:space="preserve">аппаратом </w:t>
      </w:r>
      <w:r w:rsidR="00E86197" w:rsidRPr="007E74CE">
        <w:rPr>
          <w:b/>
          <w:szCs w:val="28"/>
        </w:rPr>
        <w:t>управы района</w:t>
      </w:r>
      <w:r w:rsidR="00775261" w:rsidRPr="007E74CE">
        <w:rPr>
          <w:b/>
          <w:szCs w:val="28"/>
        </w:rPr>
        <w:t>.</w:t>
      </w:r>
    </w:p>
    <w:p w:rsidR="000D568D" w:rsidRPr="007E74CE" w:rsidRDefault="000D568D" w:rsidP="007E74CE">
      <w:pPr>
        <w:pStyle w:val="21"/>
        <w:spacing w:line="276" w:lineRule="auto"/>
        <w:ind w:right="-2"/>
        <w:rPr>
          <w:b/>
          <w:bCs/>
          <w:szCs w:val="28"/>
        </w:rPr>
      </w:pPr>
      <w:r w:rsidRPr="007E74CE">
        <w:rPr>
          <w:b/>
          <w:szCs w:val="28"/>
        </w:rPr>
        <w:t>12.2.1. </w:t>
      </w:r>
      <w:r w:rsidRPr="007E74CE">
        <w:rPr>
          <w:szCs w:val="28"/>
        </w:rPr>
        <w:t xml:space="preserve">Оперативные совещания с аппаратом </w:t>
      </w:r>
      <w:r w:rsidR="008279F7" w:rsidRPr="007E74CE">
        <w:rPr>
          <w:szCs w:val="28"/>
        </w:rPr>
        <w:t>управы района</w:t>
      </w:r>
      <w:r w:rsidRPr="007E74CE">
        <w:rPr>
          <w:szCs w:val="28"/>
        </w:rPr>
        <w:t xml:space="preserve"> проводятся </w:t>
      </w:r>
      <w:r w:rsidR="008279F7" w:rsidRPr="007E74CE">
        <w:rPr>
          <w:szCs w:val="28"/>
        </w:rPr>
        <w:t>главой управы</w:t>
      </w:r>
      <w:r w:rsidRPr="007E74CE">
        <w:rPr>
          <w:szCs w:val="28"/>
        </w:rPr>
        <w:t xml:space="preserve"> или лицом, исполняющим его обязанности, как правило, </w:t>
      </w:r>
      <w:r w:rsidRPr="007E74CE">
        <w:rPr>
          <w:b/>
          <w:bCs/>
          <w:szCs w:val="28"/>
        </w:rPr>
        <w:t xml:space="preserve">по понедельникам в 10.00. </w:t>
      </w:r>
    </w:p>
    <w:p w:rsidR="000D568D" w:rsidRPr="007E74CE" w:rsidRDefault="000D568D" w:rsidP="007E74CE">
      <w:pPr>
        <w:pStyle w:val="21"/>
        <w:spacing w:line="276" w:lineRule="auto"/>
        <w:rPr>
          <w:szCs w:val="28"/>
        </w:rPr>
      </w:pPr>
      <w:r w:rsidRPr="007E74CE">
        <w:rPr>
          <w:szCs w:val="28"/>
        </w:rPr>
        <w:t xml:space="preserve">В случае необходимости </w:t>
      </w:r>
      <w:r w:rsidR="008279F7" w:rsidRPr="007E74CE">
        <w:rPr>
          <w:szCs w:val="28"/>
        </w:rPr>
        <w:t>глава управы</w:t>
      </w:r>
      <w:r w:rsidRPr="007E74CE">
        <w:rPr>
          <w:szCs w:val="28"/>
        </w:rPr>
        <w:t xml:space="preserve"> может назначить другое время проведения оперативного совещания.</w:t>
      </w:r>
    </w:p>
    <w:p w:rsidR="000D568D" w:rsidRPr="007E74CE" w:rsidRDefault="000D568D" w:rsidP="007E74CE">
      <w:pPr>
        <w:pStyle w:val="21"/>
        <w:spacing w:line="276" w:lineRule="auto"/>
        <w:rPr>
          <w:bCs/>
          <w:szCs w:val="28"/>
        </w:rPr>
      </w:pPr>
      <w:r w:rsidRPr="007E74CE">
        <w:rPr>
          <w:b/>
          <w:szCs w:val="28"/>
        </w:rPr>
        <w:t>12.2.2.</w:t>
      </w:r>
      <w:r w:rsidRPr="007E74CE">
        <w:rPr>
          <w:bCs/>
          <w:szCs w:val="28"/>
        </w:rPr>
        <w:t xml:space="preserve"> По результатам совещания  </w:t>
      </w:r>
      <w:r w:rsidR="008279F7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 с аппаратом </w:t>
      </w:r>
      <w:r w:rsidR="008279F7" w:rsidRPr="007E74CE">
        <w:rPr>
          <w:bCs/>
          <w:szCs w:val="28"/>
        </w:rPr>
        <w:t>управы района</w:t>
      </w:r>
      <w:r w:rsidRPr="007E74CE">
        <w:rPr>
          <w:bCs/>
          <w:szCs w:val="28"/>
        </w:rPr>
        <w:t xml:space="preserve"> в течение </w:t>
      </w:r>
      <w:r w:rsidRPr="007E74CE">
        <w:rPr>
          <w:b/>
          <w:szCs w:val="28"/>
        </w:rPr>
        <w:t>двух рабочих дней</w:t>
      </w:r>
      <w:r w:rsidRPr="007E74CE">
        <w:rPr>
          <w:bCs/>
          <w:szCs w:val="28"/>
        </w:rPr>
        <w:t xml:space="preserve"> </w:t>
      </w:r>
      <w:r w:rsidR="00BC30B9">
        <w:rPr>
          <w:bCs/>
          <w:szCs w:val="28"/>
        </w:rPr>
        <w:t>Организационным сектором</w:t>
      </w:r>
      <w:r w:rsidRPr="007E74CE">
        <w:rPr>
          <w:bCs/>
          <w:szCs w:val="28"/>
        </w:rPr>
        <w:t xml:space="preserve"> оформляется и передается  на  подпись </w:t>
      </w:r>
      <w:r w:rsidR="008279F7" w:rsidRPr="007E74CE">
        <w:rPr>
          <w:bCs/>
          <w:szCs w:val="28"/>
        </w:rPr>
        <w:t>главе управы</w:t>
      </w:r>
      <w:r w:rsidRPr="007E74CE">
        <w:rPr>
          <w:bCs/>
          <w:szCs w:val="28"/>
        </w:rPr>
        <w:t xml:space="preserve"> протокол совещания.</w:t>
      </w:r>
    </w:p>
    <w:p w:rsidR="000D568D" w:rsidRPr="007E74CE" w:rsidRDefault="000D568D" w:rsidP="007E74CE">
      <w:pPr>
        <w:pStyle w:val="21"/>
        <w:spacing w:line="276" w:lineRule="auto"/>
        <w:rPr>
          <w:szCs w:val="28"/>
        </w:rPr>
      </w:pPr>
      <w:r w:rsidRPr="007E74CE">
        <w:rPr>
          <w:b/>
          <w:szCs w:val="28"/>
        </w:rPr>
        <w:t xml:space="preserve">12.2.3.  </w:t>
      </w:r>
      <w:r w:rsidR="000D7A9D">
        <w:rPr>
          <w:szCs w:val="28"/>
        </w:rPr>
        <w:t>Организационный сектор</w:t>
      </w:r>
      <w:r w:rsidRPr="007E74CE">
        <w:rPr>
          <w:szCs w:val="28"/>
        </w:rPr>
        <w:t xml:space="preserve"> тиражирует и рассылает утвержденный </w:t>
      </w:r>
      <w:r w:rsidR="004E20E7" w:rsidRPr="007E74CE">
        <w:rPr>
          <w:szCs w:val="28"/>
        </w:rPr>
        <w:t>главой управы</w:t>
      </w:r>
      <w:r w:rsidRPr="007E74CE">
        <w:rPr>
          <w:szCs w:val="28"/>
        </w:rPr>
        <w:t xml:space="preserve"> протокол исполнителям и должностным лицам </w:t>
      </w:r>
      <w:r w:rsidR="004E20E7" w:rsidRPr="007E74CE">
        <w:rPr>
          <w:szCs w:val="28"/>
        </w:rPr>
        <w:t>управы района</w:t>
      </w:r>
      <w:r w:rsidRPr="007E74CE">
        <w:rPr>
          <w:szCs w:val="28"/>
        </w:rPr>
        <w:t xml:space="preserve"> с учётом  данных на совещании поручений.</w:t>
      </w:r>
    </w:p>
    <w:p w:rsidR="000D568D" w:rsidRPr="007E74CE" w:rsidRDefault="000D568D" w:rsidP="007E74CE">
      <w:pPr>
        <w:pStyle w:val="21"/>
        <w:spacing w:line="276" w:lineRule="auto"/>
        <w:rPr>
          <w:bCs/>
          <w:szCs w:val="28"/>
        </w:rPr>
      </w:pPr>
      <w:r w:rsidRPr="007E74CE">
        <w:rPr>
          <w:b/>
          <w:bCs/>
          <w:szCs w:val="28"/>
        </w:rPr>
        <w:t>12.2.4.</w:t>
      </w:r>
      <w:r w:rsidRPr="007E74CE">
        <w:rPr>
          <w:szCs w:val="28"/>
          <w:lang w:val="en-US"/>
        </w:rPr>
        <w:t> </w:t>
      </w:r>
      <w:r w:rsidRPr="007E74CE">
        <w:rPr>
          <w:bCs/>
          <w:szCs w:val="28"/>
        </w:rPr>
        <w:t xml:space="preserve">Контроль за исполнением поручений </w:t>
      </w:r>
      <w:r w:rsidR="004E20E7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, данных на оперативных совещаниях  </w:t>
      </w:r>
      <w:r w:rsidR="004E20E7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 с аппаратом </w:t>
      </w:r>
      <w:r w:rsidR="004E20E7" w:rsidRPr="007E74CE">
        <w:rPr>
          <w:bCs/>
          <w:szCs w:val="28"/>
        </w:rPr>
        <w:t>управы района</w:t>
      </w:r>
      <w:r w:rsidRPr="007E74CE">
        <w:rPr>
          <w:bCs/>
          <w:szCs w:val="28"/>
        </w:rPr>
        <w:t>, осуществляется  первым заместител</w:t>
      </w:r>
      <w:r w:rsidR="004E20E7" w:rsidRPr="007E74CE">
        <w:rPr>
          <w:bCs/>
          <w:szCs w:val="28"/>
        </w:rPr>
        <w:t>ем главы управы</w:t>
      </w:r>
      <w:r w:rsidRPr="007E74CE">
        <w:rPr>
          <w:bCs/>
          <w:szCs w:val="28"/>
        </w:rPr>
        <w:t xml:space="preserve">, заместителями </w:t>
      </w:r>
      <w:r w:rsidR="004E20E7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 по направлениям деятельности.</w:t>
      </w:r>
    </w:p>
    <w:p w:rsidR="000D568D" w:rsidRPr="007E74CE" w:rsidRDefault="000D568D" w:rsidP="007E74CE">
      <w:pPr>
        <w:pStyle w:val="21"/>
        <w:spacing w:line="276" w:lineRule="auto"/>
        <w:rPr>
          <w:bCs/>
          <w:szCs w:val="28"/>
        </w:rPr>
      </w:pPr>
      <w:r w:rsidRPr="007E74CE">
        <w:rPr>
          <w:b/>
          <w:bCs/>
          <w:szCs w:val="28"/>
        </w:rPr>
        <w:t>12.2.5.</w:t>
      </w:r>
      <w:r w:rsidRPr="007E74CE">
        <w:rPr>
          <w:bCs/>
          <w:szCs w:val="28"/>
        </w:rPr>
        <w:t xml:space="preserve"> </w:t>
      </w:r>
      <w:r w:rsidR="00BC30B9">
        <w:rPr>
          <w:bCs/>
          <w:szCs w:val="28"/>
        </w:rPr>
        <w:t>Организационным сектором</w:t>
      </w:r>
      <w:r w:rsidRPr="007E74CE">
        <w:rPr>
          <w:bCs/>
          <w:szCs w:val="28"/>
        </w:rPr>
        <w:t xml:space="preserve">, на основании представленных отчётов  (справок), еженедельно готовится обобщённая информация </w:t>
      </w:r>
      <w:r w:rsidR="004E20E7" w:rsidRPr="007E74CE">
        <w:rPr>
          <w:bCs/>
          <w:szCs w:val="28"/>
        </w:rPr>
        <w:t>главе управы</w:t>
      </w:r>
      <w:r w:rsidRPr="007E74CE">
        <w:rPr>
          <w:bCs/>
          <w:szCs w:val="28"/>
        </w:rPr>
        <w:t xml:space="preserve"> о выполнении поручений </w:t>
      </w:r>
      <w:r w:rsidR="004E20E7" w:rsidRPr="007E74CE">
        <w:rPr>
          <w:bCs/>
          <w:szCs w:val="28"/>
        </w:rPr>
        <w:t>главы управы</w:t>
      </w:r>
      <w:r w:rsidRPr="007E74CE">
        <w:rPr>
          <w:bCs/>
          <w:szCs w:val="28"/>
        </w:rPr>
        <w:t xml:space="preserve">, данных на предыдущем оперативном совещании. </w:t>
      </w:r>
    </w:p>
    <w:p w:rsidR="000D568D" w:rsidRPr="007E74CE" w:rsidRDefault="000D568D" w:rsidP="007E74CE">
      <w:pPr>
        <w:pStyle w:val="21"/>
        <w:spacing w:line="276" w:lineRule="auto"/>
        <w:rPr>
          <w:bCs/>
          <w:szCs w:val="28"/>
        </w:rPr>
      </w:pPr>
      <w:r w:rsidRPr="007E74CE">
        <w:rPr>
          <w:b/>
          <w:szCs w:val="28"/>
        </w:rPr>
        <w:t>12.2.6.</w:t>
      </w:r>
      <w:r w:rsidRPr="007E74CE">
        <w:rPr>
          <w:bCs/>
          <w:szCs w:val="28"/>
        </w:rPr>
        <w:t xml:space="preserve"> Поручение, содержащееся в протоколе, снимается с контроля </w:t>
      </w:r>
      <w:r w:rsidR="004E20E7" w:rsidRPr="007E74CE">
        <w:rPr>
          <w:bCs/>
          <w:szCs w:val="28"/>
        </w:rPr>
        <w:t>главой управы</w:t>
      </w:r>
      <w:r w:rsidRPr="007E74CE">
        <w:rPr>
          <w:bCs/>
          <w:szCs w:val="28"/>
        </w:rPr>
        <w:t xml:space="preserve"> на основании личного доклада</w:t>
      </w:r>
      <w:r w:rsidR="00BF3256" w:rsidRPr="007E74CE">
        <w:rPr>
          <w:bCs/>
          <w:szCs w:val="28"/>
        </w:rPr>
        <w:t xml:space="preserve"> или </w:t>
      </w:r>
      <w:r w:rsidRPr="007E74CE">
        <w:rPr>
          <w:bCs/>
          <w:szCs w:val="28"/>
        </w:rPr>
        <w:t xml:space="preserve"> справки с приложением необходимого материала о выполнении поручения, за подписью должностного лица, на которое возложен контроль за выполнением поручения. </w:t>
      </w:r>
    </w:p>
    <w:p w:rsidR="00E50436" w:rsidRPr="007E74CE" w:rsidRDefault="00E50436" w:rsidP="007E74CE">
      <w:pPr>
        <w:pStyle w:val="21"/>
        <w:spacing w:line="276" w:lineRule="auto"/>
        <w:rPr>
          <w:szCs w:val="28"/>
        </w:rPr>
      </w:pPr>
      <w:r w:rsidRPr="007E74CE">
        <w:rPr>
          <w:b/>
          <w:szCs w:val="28"/>
        </w:rPr>
        <w:t>12.2.</w:t>
      </w:r>
      <w:r w:rsidR="00C845E0" w:rsidRPr="007E74CE">
        <w:rPr>
          <w:b/>
          <w:szCs w:val="28"/>
        </w:rPr>
        <w:t>7</w:t>
      </w:r>
      <w:r w:rsidRPr="007E74CE">
        <w:rPr>
          <w:b/>
          <w:szCs w:val="28"/>
        </w:rPr>
        <w:t>.</w:t>
      </w:r>
      <w:r w:rsidRPr="007E74CE">
        <w:rPr>
          <w:bCs/>
          <w:szCs w:val="28"/>
        </w:rPr>
        <w:t xml:space="preserve"> Оригиналы  протоколов хранятся в </w:t>
      </w:r>
      <w:r w:rsidR="000D7A9D">
        <w:rPr>
          <w:bCs/>
          <w:szCs w:val="28"/>
        </w:rPr>
        <w:t>Организационном секторе</w:t>
      </w:r>
      <w:r w:rsidRPr="007E74CE">
        <w:rPr>
          <w:bCs/>
          <w:szCs w:val="28"/>
        </w:rPr>
        <w:t xml:space="preserve">  в течение </w:t>
      </w:r>
      <w:r w:rsidRPr="007E74CE">
        <w:rPr>
          <w:b/>
          <w:szCs w:val="28"/>
        </w:rPr>
        <w:t>двух лет</w:t>
      </w:r>
      <w:r w:rsidRPr="007E74CE">
        <w:rPr>
          <w:bCs/>
          <w:szCs w:val="28"/>
        </w:rPr>
        <w:t>,</w:t>
      </w:r>
      <w:r w:rsidRPr="007E74CE">
        <w:rPr>
          <w:b/>
          <w:szCs w:val="28"/>
        </w:rPr>
        <w:t xml:space="preserve"> </w:t>
      </w:r>
      <w:r w:rsidRPr="007E74CE">
        <w:rPr>
          <w:szCs w:val="28"/>
        </w:rPr>
        <w:t xml:space="preserve"> затем передаются в </w:t>
      </w:r>
      <w:r w:rsidR="000D7A9D">
        <w:rPr>
          <w:szCs w:val="28"/>
        </w:rPr>
        <w:t>Служба по работе со служебной корреспонденцией</w:t>
      </w:r>
      <w:r w:rsidR="004E20E7" w:rsidRPr="007E74CE">
        <w:rPr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szCs w:val="28"/>
        </w:rPr>
        <w:t>.</w:t>
      </w:r>
    </w:p>
    <w:p w:rsidR="00E50436" w:rsidRPr="007E74CE" w:rsidRDefault="00E50436" w:rsidP="007E74CE">
      <w:pPr>
        <w:pStyle w:val="a3"/>
        <w:spacing w:line="276" w:lineRule="auto"/>
        <w:ind w:firstLine="720"/>
        <w:jc w:val="both"/>
        <w:rPr>
          <w:szCs w:val="28"/>
        </w:rPr>
      </w:pPr>
    </w:p>
    <w:p w:rsidR="000D568D" w:rsidRPr="007E74CE" w:rsidRDefault="000D568D" w:rsidP="007E74CE">
      <w:pPr>
        <w:pStyle w:val="a3"/>
        <w:spacing w:line="276" w:lineRule="auto"/>
        <w:ind w:firstLine="720"/>
        <w:jc w:val="both"/>
        <w:rPr>
          <w:b w:val="0"/>
          <w:szCs w:val="28"/>
        </w:rPr>
      </w:pPr>
      <w:r w:rsidRPr="007E74CE">
        <w:rPr>
          <w:szCs w:val="28"/>
        </w:rPr>
        <w:t>12.</w:t>
      </w:r>
      <w:r w:rsidR="00BC47AA">
        <w:rPr>
          <w:szCs w:val="28"/>
        </w:rPr>
        <w:t>3</w:t>
      </w:r>
      <w:r w:rsidRPr="007E74CE">
        <w:rPr>
          <w:szCs w:val="28"/>
        </w:rPr>
        <w:t>.</w:t>
      </w:r>
      <w:r w:rsidRPr="007E74CE">
        <w:rPr>
          <w:szCs w:val="28"/>
          <w:lang w:val="en-US"/>
        </w:rPr>
        <w:t> </w:t>
      </w:r>
      <w:r w:rsidRPr="007E74CE">
        <w:rPr>
          <w:szCs w:val="28"/>
        </w:rPr>
        <w:t>Совещания  перв</w:t>
      </w:r>
      <w:r w:rsidR="00175511" w:rsidRPr="007E74CE">
        <w:rPr>
          <w:szCs w:val="28"/>
        </w:rPr>
        <w:t>ого</w:t>
      </w:r>
      <w:r w:rsidRPr="007E74CE">
        <w:rPr>
          <w:szCs w:val="28"/>
        </w:rPr>
        <w:t xml:space="preserve"> заместител</w:t>
      </w:r>
      <w:r w:rsidR="00175511" w:rsidRPr="007E74CE">
        <w:rPr>
          <w:szCs w:val="28"/>
        </w:rPr>
        <w:t>я</w:t>
      </w:r>
      <w:r w:rsidRPr="007E74CE">
        <w:rPr>
          <w:szCs w:val="28"/>
        </w:rPr>
        <w:t xml:space="preserve"> </w:t>
      </w:r>
      <w:r w:rsidR="00175511" w:rsidRPr="007E74CE">
        <w:rPr>
          <w:szCs w:val="28"/>
        </w:rPr>
        <w:t>главы управы</w:t>
      </w:r>
      <w:r w:rsidRPr="007E74CE">
        <w:rPr>
          <w:szCs w:val="28"/>
        </w:rPr>
        <w:t xml:space="preserve">, заместителей </w:t>
      </w:r>
      <w:r w:rsidR="00175511" w:rsidRPr="007E74CE">
        <w:rPr>
          <w:szCs w:val="28"/>
        </w:rPr>
        <w:t>главы управы</w:t>
      </w:r>
      <w:r w:rsidRPr="007E74CE">
        <w:rPr>
          <w:szCs w:val="28"/>
        </w:rPr>
        <w:t>, заседания комиссий, штабов, рабочих групп.</w:t>
      </w:r>
    </w:p>
    <w:p w:rsidR="000D568D" w:rsidRPr="007E74CE" w:rsidRDefault="000D568D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12.</w:t>
      </w:r>
      <w:r w:rsidR="00BC47AA">
        <w:rPr>
          <w:b/>
          <w:sz w:val="28"/>
          <w:szCs w:val="28"/>
        </w:rPr>
        <w:t>3</w:t>
      </w:r>
      <w:r w:rsidRPr="007E74CE">
        <w:rPr>
          <w:b/>
          <w:sz w:val="28"/>
          <w:szCs w:val="28"/>
        </w:rPr>
        <w:t>.1.</w:t>
      </w:r>
      <w:r w:rsidRPr="007E74CE">
        <w:rPr>
          <w:b/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Совещания  перв</w:t>
      </w:r>
      <w:r w:rsidR="007513E5" w:rsidRPr="007E74CE">
        <w:rPr>
          <w:sz w:val="28"/>
          <w:szCs w:val="28"/>
        </w:rPr>
        <w:t>ого</w:t>
      </w:r>
      <w:r w:rsidRPr="007E74CE">
        <w:rPr>
          <w:sz w:val="28"/>
          <w:szCs w:val="28"/>
        </w:rPr>
        <w:t xml:space="preserve"> заместител</w:t>
      </w:r>
      <w:r w:rsidR="007513E5" w:rsidRPr="007E74CE">
        <w:rPr>
          <w:sz w:val="28"/>
          <w:szCs w:val="28"/>
        </w:rPr>
        <w:t>я</w:t>
      </w:r>
      <w:r w:rsidRPr="007E74CE">
        <w:rPr>
          <w:sz w:val="28"/>
          <w:szCs w:val="28"/>
        </w:rPr>
        <w:t xml:space="preserve"> </w:t>
      </w:r>
      <w:r w:rsidR="007513E5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заместителей </w:t>
      </w:r>
      <w:r w:rsidR="007513E5" w:rsidRPr="007E74CE">
        <w:rPr>
          <w:sz w:val="28"/>
          <w:szCs w:val="28"/>
        </w:rPr>
        <w:t xml:space="preserve">главы управы </w:t>
      </w:r>
      <w:r w:rsidRPr="007E74CE">
        <w:rPr>
          <w:sz w:val="28"/>
          <w:szCs w:val="28"/>
        </w:rPr>
        <w:t xml:space="preserve">(далее руководителей </w:t>
      </w:r>
      <w:r w:rsidR="007513E5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) проводятся в соответствии с недельным  планом работы </w:t>
      </w:r>
      <w:r w:rsidR="007513E5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 xml:space="preserve"> и/или поручениям </w:t>
      </w:r>
      <w:r w:rsidR="007513E5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.</w:t>
      </w:r>
    </w:p>
    <w:p w:rsidR="00BB119A" w:rsidRPr="007E74CE" w:rsidRDefault="00BC47AA" w:rsidP="007E74C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12.3</w:t>
      </w:r>
      <w:r w:rsidR="00BB119A" w:rsidRPr="007E74CE">
        <w:rPr>
          <w:b/>
          <w:bCs/>
          <w:sz w:val="28"/>
          <w:szCs w:val="28"/>
        </w:rPr>
        <w:t>.2.</w:t>
      </w:r>
      <w:r w:rsidR="00BB119A" w:rsidRPr="007E74CE">
        <w:rPr>
          <w:sz w:val="28"/>
          <w:szCs w:val="28"/>
        </w:rPr>
        <w:t xml:space="preserve"> Совещания с использованием систем аудио (АКС) и видео (ВКС) конференцсвязи Правительства Москвы проводятся в соответствии с поручениями </w:t>
      </w:r>
      <w:r w:rsidR="007513E5" w:rsidRPr="007E74CE">
        <w:rPr>
          <w:sz w:val="28"/>
          <w:szCs w:val="28"/>
        </w:rPr>
        <w:t>главы управы</w:t>
      </w:r>
      <w:r w:rsidR="00BB119A" w:rsidRPr="007E74CE">
        <w:rPr>
          <w:sz w:val="28"/>
          <w:szCs w:val="28"/>
        </w:rPr>
        <w:t>, поручениями перв</w:t>
      </w:r>
      <w:r w:rsidR="007513E5" w:rsidRPr="007E74CE">
        <w:rPr>
          <w:sz w:val="28"/>
          <w:szCs w:val="28"/>
        </w:rPr>
        <w:t>ого</w:t>
      </w:r>
      <w:r w:rsidR="00BB119A" w:rsidRPr="007E74CE">
        <w:rPr>
          <w:sz w:val="28"/>
          <w:szCs w:val="28"/>
        </w:rPr>
        <w:t xml:space="preserve"> заместител</w:t>
      </w:r>
      <w:r w:rsidR="007513E5" w:rsidRPr="007E74CE">
        <w:rPr>
          <w:sz w:val="28"/>
          <w:szCs w:val="28"/>
        </w:rPr>
        <w:t>я</w:t>
      </w:r>
      <w:r w:rsidR="00BB119A" w:rsidRPr="007E74CE">
        <w:rPr>
          <w:sz w:val="28"/>
          <w:szCs w:val="28"/>
        </w:rPr>
        <w:t xml:space="preserve"> </w:t>
      </w:r>
      <w:r w:rsidR="007513E5" w:rsidRPr="007E74CE">
        <w:rPr>
          <w:sz w:val="28"/>
          <w:szCs w:val="28"/>
        </w:rPr>
        <w:t>главы управы</w:t>
      </w:r>
      <w:r w:rsidR="00BB119A" w:rsidRPr="007E74CE">
        <w:rPr>
          <w:sz w:val="28"/>
          <w:szCs w:val="28"/>
        </w:rPr>
        <w:t xml:space="preserve">, заместителей </w:t>
      </w:r>
      <w:r w:rsidR="007513E5" w:rsidRPr="007E74CE">
        <w:rPr>
          <w:sz w:val="28"/>
          <w:szCs w:val="28"/>
        </w:rPr>
        <w:t>главы управы</w:t>
      </w:r>
      <w:r w:rsidR="00BB119A" w:rsidRPr="007E74CE">
        <w:rPr>
          <w:sz w:val="28"/>
          <w:szCs w:val="28"/>
        </w:rPr>
        <w:t>.</w:t>
      </w:r>
    </w:p>
    <w:p w:rsidR="00190B33" w:rsidRPr="007E74CE" w:rsidRDefault="00BC47AA" w:rsidP="007E74C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12.3</w:t>
      </w:r>
      <w:r w:rsidR="00190B33" w:rsidRPr="007E74CE">
        <w:rPr>
          <w:b/>
          <w:sz w:val="28"/>
          <w:szCs w:val="28"/>
        </w:rPr>
        <w:t>.</w:t>
      </w:r>
      <w:r w:rsidR="00BB119A" w:rsidRPr="007E74CE">
        <w:rPr>
          <w:b/>
          <w:sz w:val="28"/>
          <w:szCs w:val="28"/>
        </w:rPr>
        <w:t>3</w:t>
      </w:r>
      <w:r w:rsidR="00190B33" w:rsidRPr="007E74CE">
        <w:rPr>
          <w:b/>
          <w:sz w:val="28"/>
          <w:szCs w:val="28"/>
        </w:rPr>
        <w:t>.</w:t>
      </w:r>
      <w:r w:rsidR="00190B33" w:rsidRPr="007E74CE">
        <w:rPr>
          <w:sz w:val="28"/>
          <w:szCs w:val="28"/>
        </w:rPr>
        <w:t xml:space="preserve"> Заседания комиссий, штабов, рабочих групп проводятся в соответствии с положением о комиссии, штабе, рабочей группы</w:t>
      </w:r>
      <w:r w:rsidR="00C70F9B" w:rsidRPr="007E74CE">
        <w:rPr>
          <w:sz w:val="28"/>
          <w:szCs w:val="28"/>
        </w:rPr>
        <w:t>.</w:t>
      </w:r>
    </w:p>
    <w:p w:rsidR="00C70F9B" w:rsidRPr="007E74CE" w:rsidRDefault="00BC47AA" w:rsidP="007E74C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12.3</w:t>
      </w:r>
      <w:r w:rsidR="00C70F9B" w:rsidRPr="007E74CE">
        <w:rPr>
          <w:b/>
          <w:sz w:val="28"/>
          <w:szCs w:val="28"/>
        </w:rPr>
        <w:t>.</w:t>
      </w:r>
      <w:r w:rsidR="00BB119A" w:rsidRPr="007E74CE">
        <w:rPr>
          <w:b/>
          <w:sz w:val="28"/>
          <w:szCs w:val="28"/>
        </w:rPr>
        <w:t>4</w:t>
      </w:r>
      <w:r w:rsidR="00C70F9B" w:rsidRPr="007E74CE">
        <w:rPr>
          <w:b/>
          <w:sz w:val="28"/>
          <w:szCs w:val="28"/>
        </w:rPr>
        <w:t>.</w:t>
      </w:r>
      <w:r w:rsidR="00C70F9B" w:rsidRPr="007E74CE">
        <w:rPr>
          <w:sz w:val="28"/>
          <w:szCs w:val="28"/>
        </w:rPr>
        <w:t xml:space="preserve"> При планировании совещаний/заседаний необходимо учитывать регламентные мероприятия.</w:t>
      </w:r>
    </w:p>
    <w:p w:rsidR="000D568D" w:rsidRPr="007E74CE" w:rsidRDefault="00BC47AA" w:rsidP="007E74C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12.3</w:t>
      </w:r>
      <w:r w:rsidR="000D568D" w:rsidRPr="007E74CE">
        <w:rPr>
          <w:b/>
          <w:sz w:val="28"/>
          <w:szCs w:val="28"/>
        </w:rPr>
        <w:t>.</w:t>
      </w:r>
      <w:r w:rsidR="00BB119A" w:rsidRPr="007E74CE">
        <w:rPr>
          <w:b/>
          <w:sz w:val="28"/>
          <w:szCs w:val="28"/>
        </w:rPr>
        <w:t>5</w:t>
      </w:r>
      <w:r w:rsidR="000D568D" w:rsidRPr="007E74CE">
        <w:rPr>
          <w:b/>
          <w:sz w:val="28"/>
          <w:szCs w:val="28"/>
        </w:rPr>
        <w:t>.</w:t>
      </w:r>
      <w:r w:rsidR="000D568D" w:rsidRPr="007E74CE">
        <w:rPr>
          <w:bCs/>
          <w:sz w:val="28"/>
          <w:szCs w:val="28"/>
        </w:rPr>
        <w:t> Организация</w:t>
      </w:r>
      <w:r w:rsidR="000D568D" w:rsidRPr="007E74CE">
        <w:rPr>
          <w:sz w:val="28"/>
          <w:szCs w:val="28"/>
        </w:rPr>
        <w:t xml:space="preserve"> совещаний руководителей </w:t>
      </w:r>
      <w:r w:rsidR="007513E5" w:rsidRPr="007E74CE">
        <w:rPr>
          <w:sz w:val="28"/>
          <w:szCs w:val="28"/>
        </w:rPr>
        <w:t>управы района</w:t>
      </w:r>
      <w:r w:rsidR="000D568D" w:rsidRPr="007E74CE">
        <w:rPr>
          <w:sz w:val="28"/>
          <w:szCs w:val="28"/>
        </w:rPr>
        <w:t xml:space="preserve"> возлагается на сотрудников подведомственных структур. </w:t>
      </w:r>
    </w:p>
    <w:p w:rsidR="000D568D" w:rsidRPr="007E74CE" w:rsidRDefault="00BC47AA" w:rsidP="007E74CE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12.3</w:t>
      </w:r>
      <w:r w:rsidR="000D568D" w:rsidRPr="007E74CE">
        <w:rPr>
          <w:b/>
          <w:sz w:val="28"/>
          <w:szCs w:val="28"/>
        </w:rPr>
        <w:t>.</w:t>
      </w:r>
      <w:r w:rsidR="00BB119A" w:rsidRPr="007E74CE">
        <w:rPr>
          <w:b/>
          <w:sz w:val="28"/>
          <w:szCs w:val="28"/>
        </w:rPr>
        <w:t>6</w:t>
      </w:r>
      <w:r w:rsidR="000D568D" w:rsidRPr="007E74CE">
        <w:rPr>
          <w:b/>
          <w:sz w:val="28"/>
          <w:szCs w:val="28"/>
        </w:rPr>
        <w:t>.</w:t>
      </w:r>
      <w:r w:rsidR="000D568D" w:rsidRPr="007E74CE">
        <w:rPr>
          <w:sz w:val="28"/>
          <w:szCs w:val="28"/>
        </w:rPr>
        <w:t> Ответственные за подготовку совещания обеспечивают приглашение участников, а также их оповещение при отмене совещания или его переносе.</w:t>
      </w:r>
    </w:p>
    <w:p w:rsidR="000D568D" w:rsidRPr="007E74CE" w:rsidRDefault="00BC47AA" w:rsidP="007E74C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12.3</w:t>
      </w:r>
      <w:r w:rsidR="000D568D" w:rsidRPr="007E74CE">
        <w:rPr>
          <w:b/>
          <w:sz w:val="28"/>
          <w:szCs w:val="28"/>
        </w:rPr>
        <w:t>.</w:t>
      </w:r>
      <w:r w:rsidR="00BB119A" w:rsidRPr="007E74CE">
        <w:rPr>
          <w:b/>
          <w:sz w:val="28"/>
          <w:szCs w:val="28"/>
        </w:rPr>
        <w:t>7</w:t>
      </w:r>
      <w:r w:rsidR="000D568D" w:rsidRPr="007E74CE">
        <w:rPr>
          <w:b/>
          <w:sz w:val="28"/>
          <w:szCs w:val="28"/>
        </w:rPr>
        <w:t>.</w:t>
      </w:r>
      <w:r w:rsidR="000D568D" w:rsidRPr="007E74CE">
        <w:rPr>
          <w:bCs/>
          <w:sz w:val="28"/>
          <w:szCs w:val="28"/>
        </w:rPr>
        <w:t> </w:t>
      </w:r>
      <w:r w:rsidR="000D568D" w:rsidRPr="007E74CE">
        <w:rPr>
          <w:sz w:val="28"/>
          <w:szCs w:val="28"/>
        </w:rPr>
        <w:t xml:space="preserve">Ответственные за подготовку совещания обеспечивают выполнение  требований о пропускном и внутриобъектовом режиме в здании </w:t>
      </w:r>
      <w:r w:rsidR="007513E5" w:rsidRPr="007E74CE">
        <w:rPr>
          <w:sz w:val="28"/>
          <w:szCs w:val="28"/>
        </w:rPr>
        <w:t>управы района</w:t>
      </w:r>
      <w:r w:rsidR="000D568D" w:rsidRPr="007E74CE">
        <w:rPr>
          <w:sz w:val="28"/>
          <w:szCs w:val="28"/>
        </w:rPr>
        <w:t>.</w:t>
      </w:r>
    </w:p>
    <w:p w:rsidR="000D568D" w:rsidRPr="007E74CE" w:rsidRDefault="00BC47AA" w:rsidP="007E74C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12.3</w:t>
      </w:r>
      <w:r w:rsidR="000D568D" w:rsidRPr="007E74CE">
        <w:rPr>
          <w:b/>
          <w:sz w:val="28"/>
          <w:szCs w:val="28"/>
        </w:rPr>
        <w:t>.</w:t>
      </w:r>
      <w:r w:rsidR="00BB119A" w:rsidRPr="007E74CE">
        <w:rPr>
          <w:b/>
          <w:sz w:val="28"/>
          <w:szCs w:val="28"/>
        </w:rPr>
        <w:t>8</w:t>
      </w:r>
      <w:r w:rsidR="000D568D" w:rsidRPr="007E74CE">
        <w:rPr>
          <w:b/>
          <w:sz w:val="28"/>
          <w:szCs w:val="28"/>
        </w:rPr>
        <w:t>.</w:t>
      </w:r>
      <w:r w:rsidR="000D568D" w:rsidRPr="007E74CE">
        <w:rPr>
          <w:bCs/>
          <w:sz w:val="28"/>
          <w:szCs w:val="28"/>
        </w:rPr>
        <w:t> Протоколирование</w:t>
      </w:r>
      <w:r w:rsidR="000D568D" w:rsidRPr="007E74CE">
        <w:rPr>
          <w:sz w:val="28"/>
          <w:szCs w:val="28"/>
        </w:rPr>
        <w:t xml:space="preserve"> совещаний руководителей </w:t>
      </w:r>
      <w:r w:rsidR="007513E5" w:rsidRPr="007E74CE">
        <w:rPr>
          <w:sz w:val="28"/>
          <w:szCs w:val="28"/>
        </w:rPr>
        <w:t>управы района</w:t>
      </w:r>
      <w:r w:rsidR="000D568D" w:rsidRPr="007E74CE">
        <w:rPr>
          <w:sz w:val="28"/>
          <w:szCs w:val="28"/>
        </w:rPr>
        <w:t xml:space="preserve">, заседаний комиссий,  штабов, рабочих групп осуществляется сотрудниками того подразделения </w:t>
      </w:r>
      <w:r w:rsidR="007513E5" w:rsidRPr="007E74CE">
        <w:rPr>
          <w:sz w:val="28"/>
          <w:szCs w:val="28"/>
        </w:rPr>
        <w:t>управы района</w:t>
      </w:r>
      <w:r w:rsidR="000D568D" w:rsidRPr="007E74CE">
        <w:rPr>
          <w:sz w:val="28"/>
          <w:szCs w:val="28"/>
        </w:rPr>
        <w:t>, руководитель которого проводит совещание, либо ответственным секретарем комиссии, штаба, рабочей группы.</w:t>
      </w:r>
    </w:p>
    <w:p w:rsidR="000D568D" w:rsidRPr="007E74CE" w:rsidRDefault="00BC47AA" w:rsidP="007E74C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12.3</w:t>
      </w:r>
      <w:r w:rsidR="000D568D" w:rsidRPr="007E74CE">
        <w:rPr>
          <w:b/>
          <w:sz w:val="28"/>
          <w:szCs w:val="28"/>
        </w:rPr>
        <w:t>.</w:t>
      </w:r>
      <w:r w:rsidR="00BB119A" w:rsidRPr="007E74CE">
        <w:rPr>
          <w:b/>
          <w:sz w:val="28"/>
          <w:szCs w:val="28"/>
        </w:rPr>
        <w:t>9</w:t>
      </w:r>
      <w:r w:rsidR="000D568D" w:rsidRPr="007E74CE">
        <w:rPr>
          <w:b/>
          <w:sz w:val="28"/>
          <w:szCs w:val="28"/>
        </w:rPr>
        <w:t>.</w:t>
      </w:r>
      <w:r w:rsidR="000D568D" w:rsidRPr="007E74CE">
        <w:rPr>
          <w:bCs/>
          <w:sz w:val="28"/>
          <w:szCs w:val="28"/>
        </w:rPr>
        <w:t> Протоколы</w:t>
      </w:r>
      <w:r w:rsidR="000D568D" w:rsidRPr="007E74CE">
        <w:rPr>
          <w:sz w:val="28"/>
          <w:szCs w:val="28"/>
        </w:rPr>
        <w:t xml:space="preserve"> совещаний утверждаются руководителем </w:t>
      </w:r>
      <w:r w:rsidR="007513E5" w:rsidRPr="007E74CE">
        <w:rPr>
          <w:sz w:val="28"/>
          <w:szCs w:val="28"/>
        </w:rPr>
        <w:t>управы района</w:t>
      </w:r>
      <w:r w:rsidR="000D568D" w:rsidRPr="007E74CE">
        <w:rPr>
          <w:sz w:val="28"/>
          <w:szCs w:val="28"/>
        </w:rPr>
        <w:t>, проводившим совещание, либо лицом, председательствовавшим на заседании комиссии, штаба, рабочей группы.</w:t>
      </w:r>
    </w:p>
    <w:p w:rsidR="000D568D" w:rsidRPr="007E74CE" w:rsidRDefault="00BC47AA" w:rsidP="007E74C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12.3</w:t>
      </w:r>
      <w:r w:rsidR="000D568D" w:rsidRPr="007E74CE">
        <w:rPr>
          <w:b/>
          <w:sz w:val="28"/>
          <w:szCs w:val="28"/>
        </w:rPr>
        <w:t>.</w:t>
      </w:r>
      <w:r w:rsidR="00BB119A" w:rsidRPr="007E74CE">
        <w:rPr>
          <w:b/>
          <w:sz w:val="28"/>
          <w:szCs w:val="28"/>
        </w:rPr>
        <w:t>10</w:t>
      </w:r>
      <w:r w:rsidR="000D568D" w:rsidRPr="007E74CE">
        <w:rPr>
          <w:b/>
          <w:sz w:val="28"/>
          <w:szCs w:val="28"/>
        </w:rPr>
        <w:t>.</w:t>
      </w:r>
      <w:r w:rsidR="000D568D" w:rsidRPr="007E74CE">
        <w:rPr>
          <w:bCs/>
          <w:sz w:val="28"/>
          <w:szCs w:val="28"/>
          <w:lang w:val="en-US"/>
        </w:rPr>
        <w:t> </w:t>
      </w:r>
      <w:r w:rsidR="000D568D" w:rsidRPr="007E74CE">
        <w:rPr>
          <w:bCs/>
          <w:sz w:val="28"/>
          <w:szCs w:val="28"/>
        </w:rPr>
        <w:t>Протоколы</w:t>
      </w:r>
      <w:r w:rsidR="000D568D" w:rsidRPr="007E74CE">
        <w:rPr>
          <w:sz w:val="28"/>
          <w:szCs w:val="28"/>
        </w:rPr>
        <w:t xml:space="preserve"> совещаний и заседаний рассылаются, как правило, всем участникам совещания (членам комиссии, штаба, рабочей группы). Контроль за выполнением поручений по протоколам заседаний и совещаний осуществляется руководителем подразделения </w:t>
      </w:r>
      <w:r w:rsidR="005B51E9" w:rsidRPr="007E74CE">
        <w:rPr>
          <w:sz w:val="28"/>
          <w:szCs w:val="28"/>
        </w:rPr>
        <w:t>управы района</w:t>
      </w:r>
      <w:r w:rsidR="000D568D" w:rsidRPr="007E74CE">
        <w:rPr>
          <w:sz w:val="28"/>
          <w:szCs w:val="28"/>
        </w:rPr>
        <w:t xml:space="preserve"> по принадлежности, либо руководителем комиссии, штаба, рабочей группы. Должностное лицо, на которое возлагается контроль исполнения поручений по протоколу в целом, указывается в последнем пункте протокола.</w:t>
      </w:r>
    </w:p>
    <w:p w:rsidR="000D568D" w:rsidRPr="007E74CE" w:rsidRDefault="000D568D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Подлинники протоколов совещаний, заседаний хранятся в соответствующем подразделении </w:t>
      </w:r>
      <w:r w:rsidR="005B51E9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>, либо у ответственного секретаря комиссии, штаба, рабочей группы до сдачи в архив в соответствии с номенклатурой дел</w:t>
      </w:r>
      <w:r w:rsidR="006B2C2F" w:rsidRPr="007E74CE">
        <w:rPr>
          <w:sz w:val="28"/>
          <w:szCs w:val="28"/>
        </w:rPr>
        <w:t xml:space="preserve"> – в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5B51E9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>.</w:t>
      </w:r>
    </w:p>
    <w:p w:rsidR="000D568D" w:rsidRPr="007E74CE" w:rsidRDefault="000D568D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sz w:val="28"/>
          <w:szCs w:val="28"/>
        </w:rPr>
        <w:t>12.</w:t>
      </w:r>
      <w:r w:rsidR="00BC47AA">
        <w:rPr>
          <w:b/>
          <w:sz w:val="28"/>
          <w:szCs w:val="28"/>
        </w:rPr>
        <w:t>3</w:t>
      </w:r>
      <w:r w:rsidR="00C70F9B" w:rsidRPr="007E74CE">
        <w:rPr>
          <w:b/>
          <w:sz w:val="28"/>
          <w:szCs w:val="28"/>
        </w:rPr>
        <w:t>.1</w:t>
      </w:r>
      <w:r w:rsidR="00BB119A" w:rsidRPr="007E74CE">
        <w:rPr>
          <w:b/>
          <w:sz w:val="28"/>
          <w:szCs w:val="28"/>
        </w:rPr>
        <w:t>1</w:t>
      </w:r>
      <w:r w:rsidRPr="007E74CE">
        <w:rPr>
          <w:b/>
          <w:sz w:val="28"/>
          <w:szCs w:val="28"/>
        </w:rPr>
        <w:t>.</w:t>
      </w:r>
      <w:r w:rsidRPr="007E74CE">
        <w:rPr>
          <w:bCs/>
          <w:sz w:val="28"/>
          <w:szCs w:val="28"/>
        </w:rPr>
        <w:t> </w:t>
      </w:r>
      <w:r w:rsidR="00BF3256" w:rsidRPr="007E74CE">
        <w:rPr>
          <w:rStyle w:val="12"/>
          <w:sz w:val="28"/>
          <w:szCs w:val="28"/>
        </w:rPr>
        <w:t>Протоколы совещаний, заседаний и выписки из них оформляются в соответствии с ГОСТ Р 7.0.97-2016 «Организационно</w:t>
      </w:r>
      <w:r w:rsidR="00BF3256" w:rsidRPr="007E74CE">
        <w:rPr>
          <w:rStyle w:val="12"/>
          <w:sz w:val="28"/>
          <w:szCs w:val="28"/>
        </w:rPr>
        <w:softHyphen/>
        <w:t>распорядительная документация. Требования к оформлению докумен</w:t>
      </w:r>
      <w:r w:rsidR="00BF3256" w:rsidRPr="007E74CE">
        <w:rPr>
          <w:rStyle w:val="12"/>
          <w:sz w:val="28"/>
          <w:szCs w:val="28"/>
        </w:rPr>
        <w:softHyphen/>
        <w:t>тов».</w:t>
      </w:r>
    </w:p>
    <w:p w:rsidR="000D568D" w:rsidRPr="007E74CE" w:rsidRDefault="000D568D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12.</w:t>
      </w:r>
      <w:r w:rsidR="00BC47AA">
        <w:rPr>
          <w:b/>
          <w:sz w:val="28"/>
          <w:szCs w:val="28"/>
        </w:rPr>
        <w:t>3</w:t>
      </w:r>
      <w:r w:rsidRPr="007E74CE">
        <w:rPr>
          <w:b/>
          <w:sz w:val="28"/>
          <w:szCs w:val="28"/>
        </w:rPr>
        <w:t>.</w:t>
      </w:r>
      <w:r w:rsidR="00C70F9B" w:rsidRPr="007E74CE">
        <w:rPr>
          <w:b/>
          <w:sz w:val="28"/>
          <w:szCs w:val="28"/>
        </w:rPr>
        <w:t>1</w:t>
      </w:r>
      <w:r w:rsidR="00AE4F8B" w:rsidRPr="007E74CE">
        <w:rPr>
          <w:b/>
          <w:sz w:val="28"/>
          <w:szCs w:val="28"/>
        </w:rPr>
        <w:t>2</w:t>
      </w:r>
      <w:r w:rsidRPr="007E74CE">
        <w:rPr>
          <w:b/>
          <w:sz w:val="28"/>
          <w:szCs w:val="28"/>
        </w:rPr>
        <w:t>.</w:t>
      </w:r>
      <w:r w:rsidRPr="007E74CE">
        <w:rPr>
          <w:bCs/>
          <w:sz w:val="28"/>
          <w:szCs w:val="28"/>
        </w:rPr>
        <w:t> Материально</w:t>
      </w:r>
      <w:r w:rsidRPr="007E74CE">
        <w:rPr>
          <w:sz w:val="28"/>
          <w:szCs w:val="28"/>
        </w:rPr>
        <w:t xml:space="preserve">-техническое обеспечение совещаний в </w:t>
      </w:r>
      <w:r w:rsidR="005B51E9" w:rsidRPr="007E74CE">
        <w:rPr>
          <w:sz w:val="28"/>
          <w:szCs w:val="28"/>
        </w:rPr>
        <w:t>управе района</w:t>
      </w:r>
      <w:r w:rsidRPr="007E74CE">
        <w:rPr>
          <w:sz w:val="28"/>
          <w:szCs w:val="28"/>
        </w:rPr>
        <w:t xml:space="preserve"> возлагается на </w:t>
      </w:r>
      <w:r w:rsidR="000D7A9D">
        <w:rPr>
          <w:sz w:val="28"/>
          <w:szCs w:val="28"/>
        </w:rPr>
        <w:t>Организационный сектор</w:t>
      </w:r>
      <w:r w:rsidRPr="007E74CE">
        <w:rPr>
          <w:sz w:val="28"/>
          <w:szCs w:val="28"/>
        </w:rPr>
        <w:t xml:space="preserve"> (по ранее поданным заявкам). </w:t>
      </w:r>
    </w:p>
    <w:p w:rsidR="000D568D" w:rsidRDefault="000D568D" w:rsidP="007E74CE">
      <w:pPr>
        <w:spacing w:line="276" w:lineRule="auto"/>
        <w:ind w:firstLine="720"/>
        <w:jc w:val="both"/>
        <w:rPr>
          <w:sz w:val="28"/>
          <w:szCs w:val="28"/>
        </w:rPr>
      </w:pPr>
    </w:p>
    <w:p w:rsidR="00CE6348" w:rsidRPr="007E74CE" w:rsidRDefault="00CE6348" w:rsidP="007E74CE">
      <w:pPr>
        <w:spacing w:line="276" w:lineRule="auto"/>
        <w:ind w:firstLine="720"/>
        <w:jc w:val="both"/>
        <w:rPr>
          <w:sz w:val="28"/>
          <w:szCs w:val="28"/>
        </w:rPr>
      </w:pPr>
    </w:p>
    <w:p w:rsidR="003D21CE" w:rsidRPr="007E74CE" w:rsidRDefault="00FD64C7" w:rsidP="007E74CE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12.</w:t>
      </w:r>
      <w:r w:rsidR="007536D0">
        <w:rPr>
          <w:b/>
          <w:bCs/>
          <w:sz w:val="28"/>
          <w:szCs w:val="28"/>
        </w:rPr>
        <w:t>4</w:t>
      </w:r>
      <w:r w:rsidRPr="007E74CE">
        <w:rPr>
          <w:b/>
          <w:bCs/>
          <w:sz w:val="28"/>
          <w:szCs w:val="28"/>
        </w:rPr>
        <w:t xml:space="preserve">. Подготовка материалов к совещаниям у </w:t>
      </w:r>
      <w:r w:rsidR="005B51E9" w:rsidRPr="007E74CE">
        <w:rPr>
          <w:b/>
          <w:bCs/>
          <w:sz w:val="28"/>
          <w:szCs w:val="28"/>
        </w:rPr>
        <w:t>префекта</w:t>
      </w:r>
      <w:r w:rsidRPr="007E74CE">
        <w:rPr>
          <w:b/>
          <w:bCs/>
          <w:sz w:val="28"/>
          <w:szCs w:val="28"/>
        </w:rPr>
        <w:t>.</w:t>
      </w:r>
    </w:p>
    <w:p w:rsidR="00FD64C7" w:rsidRPr="007E74CE" w:rsidRDefault="00FD64C7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12.</w:t>
      </w:r>
      <w:r w:rsidR="007536D0">
        <w:rPr>
          <w:b/>
          <w:bCs/>
          <w:sz w:val="28"/>
          <w:szCs w:val="28"/>
        </w:rPr>
        <w:t>4</w:t>
      </w:r>
      <w:r w:rsidRPr="007E74CE">
        <w:rPr>
          <w:b/>
          <w:bCs/>
          <w:sz w:val="28"/>
          <w:szCs w:val="28"/>
        </w:rPr>
        <w:t xml:space="preserve">.1. </w:t>
      </w:r>
      <w:r w:rsidRPr="007E74CE">
        <w:rPr>
          <w:bCs/>
          <w:sz w:val="28"/>
          <w:szCs w:val="28"/>
        </w:rPr>
        <w:t xml:space="preserve">Обеспечение координации действий в </w:t>
      </w:r>
      <w:r w:rsidR="005B51E9" w:rsidRPr="007E74CE">
        <w:rPr>
          <w:bCs/>
          <w:sz w:val="28"/>
          <w:szCs w:val="28"/>
        </w:rPr>
        <w:t>управе района</w:t>
      </w:r>
      <w:r w:rsidRPr="007E74CE">
        <w:rPr>
          <w:bCs/>
          <w:sz w:val="28"/>
          <w:szCs w:val="28"/>
        </w:rPr>
        <w:t xml:space="preserve"> по подготовке материалов к совещаниям у </w:t>
      </w:r>
      <w:r w:rsidR="005B51E9" w:rsidRPr="007E74CE">
        <w:rPr>
          <w:bCs/>
          <w:sz w:val="28"/>
          <w:szCs w:val="28"/>
        </w:rPr>
        <w:t>префекта</w:t>
      </w:r>
      <w:r w:rsidRPr="007E74CE">
        <w:rPr>
          <w:bCs/>
          <w:sz w:val="28"/>
          <w:szCs w:val="28"/>
        </w:rPr>
        <w:t xml:space="preserve"> возлагается на </w:t>
      </w:r>
      <w:r w:rsidR="000D7A9D">
        <w:rPr>
          <w:bCs/>
          <w:sz w:val="28"/>
          <w:szCs w:val="28"/>
        </w:rPr>
        <w:t>Организационный сектор</w:t>
      </w:r>
      <w:r w:rsidRPr="007E74CE">
        <w:rPr>
          <w:bCs/>
          <w:sz w:val="28"/>
          <w:szCs w:val="28"/>
        </w:rPr>
        <w:t>.</w:t>
      </w:r>
    </w:p>
    <w:p w:rsidR="009C09C7" w:rsidRPr="007E74CE" w:rsidRDefault="009C09C7" w:rsidP="007E74CE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="007536D0">
        <w:rPr>
          <w:rFonts w:ascii="Times New Roman" w:hAnsi="Times New Roman" w:cs="Times New Roman"/>
          <w:b/>
          <w:bCs/>
          <w:sz w:val="28"/>
          <w:szCs w:val="28"/>
        </w:rPr>
        <w:t>12.4</w:t>
      </w:r>
      <w:r w:rsidRPr="007E74CE">
        <w:rPr>
          <w:rFonts w:ascii="Times New Roman" w:hAnsi="Times New Roman" w:cs="Times New Roman"/>
          <w:b/>
          <w:bCs/>
          <w:sz w:val="28"/>
          <w:szCs w:val="28"/>
        </w:rPr>
        <w:t>.2.</w:t>
      </w:r>
      <w:r w:rsidRPr="007E74C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E74CE">
        <w:rPr>
          <w:rFonts w:ascii="Times New Roman" w:hAnsi="Times New Roman" w:cs="Times New Roman"/>
          <w:sz w:val="28"/>
          <w:szCs w:val="28"/>
        </w:rPr>
        <w:t xml:space="preserve">Персональная ответственность за своевременность и качество подготовки материалов для рассмотрения на совещаниях у </w:t>
      </w:r>
      <w:r w:rsidR="005B51E9" w:rsidRPr="007E74CE">
        <w:rPr>
          <w:rFonts w:ascii="Times New Roman" w:hAnsi="Times New Roman" w:cs="Times New Roman"/>
          <w:sz w:val="28"/>
          <w:szCs w:val="28"/>
        </w:rPr>
        <w:t>префекта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а также за обеспечение безусловного выполнения протокольных поручений и представление соответствующей информации в </w:t>
      </w:r>
      <w:r w:rsidR="000D7A9D">
        <w:rPr>
          <w:rFonts w:ascii="Times New Roman" w:hAnsi="Times New Roman" w:cs="Times New Roman"/>
          <w:sz w:val="28"/>
          <w:szCs w:val="28"/>
        </w:rPr>
        <w:t>Организационный сектор</w:t>
      </w:r>
      <w:r w:rsidRPr="007E74CE">
        <w:rPr>
          <w:rFonts w:ascii="Times New Roman" w:hAnsi="Times New Roman" w:cs="Times New Roman"/>
          <w:sz w:val="28"/>
          <w:szCs w:val="28"/>
        </w:rPr>
        <w:t xml:space="preserve"> в установленный срок возлагается на перв</w:t>
      </w:r>
      <w:r w:rsidR="005B51E9" w:rsidRPr="007E74CE">
        <w:rPr>
          <w:rFonts w:ascii="Times New Roman" w:hAnsi="Times New Roman" w:cs="Times New Roman"/>
          <w:sz w:val="28"/>
          <w:szCs w:val="28"/>
        </w:rPr>
        <w:t>ого</w:t>
      </w:r>
      <w:r w:rsidRPr="007E74CE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5B51E9" w:rsidRPr="007E74CE">
        <w:rPr>
          <w:rFonts w:ascii="Times New Roman" w:hAnsi="Times New Roman" w:cs="Times New Roman"/>
          <w:sz w:val="28"/>
          <w:szCs w:val="28"/>
        </w:rPr>
        <w:t>я</w:t>
      </w: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5B51E9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заместителей </w:t>
      </w:r>
      <w:r w:rsidR="005B51E9" w:rsidRPr="007E74CE">
        <w:rPr>
          <w:rFonts w:ascii="Times New Roman" w:hAnsi="Times New Roman" w:cs="Times New Roman"/>
          <w:sz w:val="28"/>
          <w:szCs w:val="28"/>
        </w:rPr>
        <w:t xml:space="preserve">главы управы </w:t>
      </w:r>
      <w:r w:rsidRPr="007E74CE">
        <w:rPr>
          <w:rFonts w:ascii="Times New Roman" w:hAnsi="Times New Roman" w:cs="Times New Roman"/>
          <w:sz w:val="28"/>
          <w:szCs w:val="28"/>
        </w:rPr>
        <w:t>по  направлениям деятельности.</w:t>
      </w:r>
    </w:p>
    <w:p w:rsidR="009C09C7" w:rsidRPr="007E74CE" w:rsidRDefault="009C09C7" w:rsidP="007E74CE">
      <w:pPr>
        <w:pStyle w:val="ConsPlusNormal"/>
        <w:spacing w:line="276" w:lineRule="auto"/>
        <w:ind w:firstLine="540"/>
        <w:jc w:val="both"/>
        <w:rPr>
          <w:bCs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7536D0">
        <w:rPr>
          <w:rFonts w:ascii="Times New Roman" w:hAnsi="Times New Roman" w:cs="Times New Roman"/>
          <w:b/>
          <w:sz w:val="28"/>
          <w:szCs w:val="28"/>
        </w:rPr>
        <w:t>12.4</w:t>
      </w:r>
      <w:r w:rsidRPr="007E74CE">
        <w:rPr>
          <w:rFonts w:ascii="Times New Roman" w:hAnsi="Times New Roman" w:cs="Times New Roman"/>
          <w:b/>
          <w:sz w:val="28"/>
          <w:szCs w:val="28"/>
        </w:rPr>
        <w:t>.3.</w:t>
      </w:r>
      <w:r w:rsidRPr="007E74CE">
        <w:rPr>
          <w:rFonts w:ascii="Times New Roman" w:hAnsi="Times New Roman" w:cs="Times New Roman"/>
          <w:sz w:val="28"/>
          <w:szCs w:val="28"/>
        </w:rPr>
        <w:t xml:space="preserve"> Порядок подготовки организационных мероприятий и материалов к совещаниям у </w:t>
      </w:r>
      <w:r w:rsidR="00294B77" w:rsidRPr="007E74CE">
        <w:rPr>
          <w:rFonts w:ascii="Times New Roman" w:hAnsi="Times New Roman" w:cs="Times New Roman"/>
          <w:sz w:val="28"/>
          <w:szCs w:val="28"/>
        </w:rPr>
        <w:t>префекта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представления информации о выполнении протокольных поручений регулируются соответствующим распоряжением </w:t>
      </w:r>
      <w:r w:rsidR="00294B77" w:rsidRPr="007E74CE">
        <w:rPr>
          <w:rFonts w:ascii="Times New Roman" w:hAnsi="Times New Roman" w:cs="Times New Roman"/>
          <w:sz w:val="28"/>
          <w:szCs w:val="28"/>
        </w:rPr>
        <w:t>префекта</w:t>
      </w:r>
      <w:r w:rsidR="00451F73" w:rsidRPr="007E74CE">
        <w:rPr>
          <w:rFonts w:ascii="Times New Roman" w:hAnsi="Times New Roman" w:cs="Times New Roman"/>
          <w:sz w:val="28"/>
          <w:szCs w:val="28"/>
        </w:rPr>
        <w:t xml:space="preserve">, </w:t>
      </w:r>
      <w:hyperlink r:id="rId16" w:history="1">
        <w:r w:rsidRPr="007E74CE">
          <w:rPr>
            <w:rFonts w:ascii="Times New Roman" w:hAnsi="Times New Roman" w:cs="Times New Roman"/>
            <w:sz w:val="28"/>
            <w:szCs w:val="28"/>
          </w:rPr>
          <w:t>Регламентом</w:t>
        </w:r>
      </w:hyperlink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294B77" w:rsidRPr="007E74CE">
        <w:rPr>
          <w:rFonts w:ascii="Times New Roman" w:hAnsi="Times New Roman" w:cs="Times New Roman"/>
          <w:sz w:val="28"/>
          <w:szCs w:val="28"/>
        </w:rPr>
        <w:t>префектуры Южного административного округа</w:t>
      </w:r>
      <w:r w:rsidR="00451F73" w:rsidRPr="007E74CE">
        <w:rPr>
          <w:rFonts w:ascii="Times New Roman" w:hAnsi="Times New Roman" w:cs="Times New Roman"/>
          <w:sz w:val="28"/>
          <w:szCs w:val="28"/>
        </w:rPr>
        <w:t>.</w:t>
      </w:r>
    </w:p>
    <w:p w:rsidR="00F47BC0" w:rsidRPr="007E74CE" w:rsidRDefault="00F47BC0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</w:p>
    <w:p w:rsidR="000D568D" w:rsidRPr="007E74CE" w:rsidRDefault="00AF67E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12.</w:t>
      </w:r>
      <w:r w:rsidR="007536D0">
        <w:rPr>
          <w:b/>
          <w:bCs/>
          <w:sz w:val="28"/>
          <w:szCs w:val="28"/>
        </w:rPr>
        <w:t>5</w:t>
      </w:r>
      <w:r w:rsidR="000D568D" w:rsidRPr="007E74CE">
        <w:rPr>
          <w:b/>
          <w:bCs/>
          <w:sz w:val="28"/>
          <w:szCs w:val="28"/>
        </w:rPr>
        <w:t xml:space="preserve">. Встречи </w:t>
      </w:r>
      <w:r w:rsidR="00294B77" w:rsidRPr="007E74CE">
        <w:rPr>
          <w:b/>
          <w:bCs/>
          <w:sz w:val="28"/>
          <w:szCs w:val="28"/>
        </w:rPr>
        <w:t>главы управы</w:t>
      </w:r>
      <w:r w:rsidR="000D568D" w:rsidRPr="007E74CE">
        <w:rPr>
          <w:b/>
          <w:bCs/>
          <w:sz w:val="28"/>
          <w:szCs w:val="28"/>
        </w:rPr>
        <w:t xml:space="preserve"> с населением район</w:t>
      </w:r>
      <w:r w:rsidR="00294B77" w:rsidRPr="007E74CE">
        <w:rPr>
          <w:b/>
          <w:bCs/>
          <w:sz w:val="28"/>
          <w:szCs w:val="28"/>
        </w:rPr>
        <w:t>а</w:t>
      </w:r>
      <w:r w:rsidR="000D568D" w:rsidRPr="007E74CE">
        <w:rPr>
          <w:b/>
          <w:bCs/>
          <w:sz w:val="28"/>
          <w:szCs w:val="28"/>
        </w:rPr>
        <w:t>.</w:t>
      </w:r>
    </w:p>
    <w:p w:rsidR="000D568D" w:rsidRPr="007E74CE" w:rsidRDefault="000D568D" w:rsidP="007E74CE">
      <w:pPr>
        <w:pStyle w:val="21"/>
        <w:widowControl/>
        <w:numPr>
          <w:ilvl w:val="12"/>
          <w:numId w:val="0"/>
        </w:numPr>
        <w:spacing w:line="276" w:lineRule="auto"/>
        <w:ind w:firstLine="720"/>
        <w:rPr>
          <w:bCs/>
          <w:szCs w:val="28"/>
        </w:rPr>
      </w:pPr>
      <w:r w:rsidRPr="007E74CE">
        <w:rPr>
          <w:b/>
          <w:bCs/>
          <w:szCs w:val="28"/>
        </w:rPr>
        <w:t>12.</w:t>
      </w:r>
      <w:r w:rsidR="007536D0">
        <w:rPr>
          <w:b/>
          <w:bCs/>
          <w:szCs w:val="28"/>
        </w:rPr>
        <w:t>5</w:t>
      </w:r>
      <w:r w:rsidRPr="007E74CE">
        <w:rPr>
          <w:b/>
          <w:bCs/>
          <w:szCs w:val="28"/>
        </w:rPr>
        <w:t>.1.</w:t>
      </w:r>
      <w:r w:rsidRPr="007E74CE">
        <w:rPr>
          <w:szCs w:val="28"/>
        </w:rPr>
        <w:t xml:space="preserve"> Встречи </w:t>
      </w:r>
      <w:r w:rsidR="00560265" w:rsidRPr="007E74CE">
        <w:rPr>
          <w:szCs w:val="28"/>
        </w:rPr>
        <w:t>главы управы</w:t>
      </w:r>
      <w:r w:rsidRPr="007E74CE">
        <w:rPr>
          <w:szCs w:val="28"/>
        </w:rPr>
        <w:t xml:space="preserve"> с населением проводятся не реже </w:t>
      </w:r>
      <w:r w:rsidRPr="007E74CE">
        <w:rPr>
          <w:b/>
          <w:szCs w:val="28"/>
        </w:rPr>
        <w:t>одного</w:t>
      </w:r>
      <w:r w:rsidRPr="007E74CE">
        <w:rPr>
          <w:b/>
          <w:bCs/>
          <w:szCs w:val="28"/>
        </w:rPr>
        <w:t xml:space="preserve">  раза в месяц </w:t>
      </w:r>
      <w:r w:rsidRPr="007E74CE">
        <w:rPr>
          <w:bCs/>
          <w:szCs w:val="28"/>
        </w:rPr>
        <w:t>(четвертая среда месяца).</w:t>
      </w:r>
    </w:p>
    <w:p w:rsidR="000D568D" w:rsidRPr="007E74CE" w:rsidRDefault="000D568D" w:rsidP="007E74CE">
      <w:pPr>
        <w:pStyle w:val="21"/>
        <w:widowControl/>
        <w:numPr>
          <w:ilvl w:val="12"/>
          <w:numId w:val="0"/>
        </w:numPr>
        <w:spacing w:line="276" w:lineRule="auto"/>
        <w:ind w:firstLine="720"/>
        <w:rPr>
          <w:szCs w:val="28"/>
        </w:rPr>
      </w:pPr>
      <w:r w:rsidRPr="007E74CE">
        <w:rPr>
          <w:b/>
          <w:bCs/>
          <w:szCs w:val="28"/>
        </w:rPr>
        <w:t>12.</w:t>
      </w:r>
      <w:r w:rsidR="007536D0">
        <w:rPr>
          <w:b/>
          <w:bCs/>
          <w:szCs w:val="28"/>
        </w:rPr>
        <w:t>5</w:t>
      </w:r>
      <w:r w:rsidRPr="007E74CE">
        <w:rPr>
          <w:b/>
          <w:bCs/>
          <w:szCs w:val="28"/>
        </w:rPr>
        <w:t>.2.</w:t>
      </w:r>
      <w:r w:rsidRPr="007E74CE">
        <w:rPr>
          <w:szCs w:val="28"/>
          <w:lang w:val="en-US"/>
        </w:rPr>
        <w:t> </w:t>
      </w:r>
      <w:r w:rsidRPr="007E74CE">
        <w:rPr>
          <w:szCs w:val="28"/>
        </w:rPr>
        <w:t xml:space="preserve">Во встречах </w:t>
      </w:r>
      <w:r w:rsidR="00560265" w:rsidRPr="007E74CE">
        <w:rPr>
          <w:szCs w:val="28"/>
        </w:rPr>
        <w:t>главы управы</w:t>
      </w:r>
      <w:r w:rsidRPr="007E74CE">
        <w:rPr>
          <w:szCs w:val="28"/>
        </w:rPr>
        <w:t xml:space="preserve"> с населением могут принимать участие  жители </w:t>
      </w:r>
      <w:r w:rsidR="00560265" w:rsidRPr="007E74CE">
        <w:rPr>
          <w:szCs w:val="28"/>
        </w:rPr>
        <w:t xml:space="preserve">района </w:t>
      </w:r>
      <w:r w:rsidR="00CA4E88">
        <w:rPr>
          <w:szCs w:val="28"/>
        </w:rPr>
        <w:t>Москворечье-Сабурово</w:t>
      </w:r>
      <w:r w:rsidR="00560265" w:rsidRPr="007E74CE">
        <w:rPr>
          <w:szCs w:val="28"/>
        </w:rPr>
        <w:t xml:space="preserve"> города Москвы</w:t>
      </w:r>
      <w:r w:rsidRPr="007E74CE">
        <w:rPr>
          <w:szCs w:val="28"/>
        </w:rPr>
        <w:t xml:space="preserve">,  вне зависимости от места жительства. </w:t>
      </w:r>
    </w:p>
    <w:p w:rsidR="000D568D" w:rsidRPr="007E74CE" w:rsidRDefault="000D568D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12.</w:t>
      </w:r>
      <w:r w:rsidR="007536D0">
        <w:rPr>
          <w:b/>
          <w:bCs/>
          <w:sz w:val="28"/>
          <w:szCs w:val="28"/>
        </w:rPr>
        <w:t>5</w:t>
      </w:r>
      <w:r w:rsidRPr="007E74CE">
        <w:rPr>
          <w:b/>
          <w:bCs/>
          <w:sz w:val="28"/>
          <w:szCs w:val="28"/>
        </w:rPr>
        <w:t>.3.</w:t>
      </w:r>
      <w:r w:rsidRPr="007E74CE">
        <w:rPr>
          <w:sz w:val="28"/>
          <w:szCs w:val="28"/>
        </w:rPr>
        <w:t> </w:t>
      </w:r>
      <w:r w:rsidR="000D7A9D">
        <w:rPr>
          <w:sz w:val="28"/>
          <w:szCs w:val="28"/>
        </w:rPr>
        <w:t>Организационный сектор</w:t>
      </w:r>
      <w:r w:rsidRPr="007E74CE">
        <w:rPr>
          <w:sz w:val="28"/>
          <w:szCs w:val="28"/>
        </w:rPr>
        <w:t xml:space="preserve"> готовит план подготовки к встрече </w:t>
      </w:r>
      <w:r w:rsidR="00560265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 с населением и представляет его  на утверждение </w:t>
      </w:r>
      <w:r w:rsidR="00560265" w:rsidRPr="007E74CE">
        <w:rPr>
          <w:sz w:val="28"/>
          <w:szCs w:val="28"/>
        </w:rPr>
        <w:t>главе управы</w:t>
      </w:r>
      <w:r w:rsidRPr="007E74CE">
        <w:rPr>
          <w:sz w:val="28"/>
          <w:szCs w:val="28"/>
        </w:rPr>
        <w:t xml:space="preserve">, а также списки приглашенных на встречу, порядок  проведения встречи. </w:t>
      </w:r>
    </w:p>
    <w:p w:rsidR="000D568D" w:rsidRPr="007E74CE" w:rsidRDefault="000D568D" w:rsidP="007E74CE">
      <w:pPr>
        <w:pStyle w:val="21"/>
        <w:widowControl/>
        <w:numPr>
          <w:ilvl w:val="12"/>
          <w:numId w:val="0"/>
        </w:numPr>
        <w:spacing w:line="276" w:lineRule="auto"/>
        <w:ind w:firstLine="720"/>
        <w:rPr>
          <w:szCs w:val="28"/>
        </w:rPr>
      </w:pPr>
      <w:r w:rsidRPr="007E74CE">
        <w:rPr>
          <w:b/>
          <w:bCs/>
          <w:szCs w:val="28"/>
        </w:rPr>
        <w:t>12.</w:t>
      </w:r>
      <w:r w:rsidR="007536D0">
        <w:rPr>
          <w:b/>
          <w:bCs/>
          <w:szCs w:val="28"/>
        </w:rPr>
        <w:t>5</w:t>
      </w:r>
      <w:r w:rsidRPr="007E74CE">
        <w:rPr>
          <w:b/>
          <w:bCs/>
          <w:szCs w:val="28"/>
        </w:rPr>
        <w:t>.4.</w:t>
      </w:r>
      <w:r w:rsidRPr="007E74CE">
        <w:rPr>
          <w:szCs w:val="28"/>
        </w:rPr>
        <w:t> Первы</w:t>
      </w:r>
      <w:r w:rsidR="00D166AC" w:rsidRPr="007E74CE">
        <w:rPr>
          <w:szCs w:val="28"/>
        </w:rPr>
        <w:t>й</w:t>
      </w:r>
      <w:r w:rsidRPr="007E74CE">
        <w:rPr>
          <w:szCs w:val="28"/>
        </w:rPr>
        <w:t xml:space="preserve"> заместител</w:t>
      </w:r>
      <w:r w:rsidR="00D166AC" w:rsidRPr="007E74CE">
        <w:rPr>
          <w:szCs w:val="28"/>
        </w:rPr>
        <w:t>ь</w:t>
      </w:r>
      <w:r w:rsidRPr="007E74CE">
        <w:rPr>
          <w:szCs w:val="28"/>
        </w:rPr>
        <w:t xml:space="preserve"> </w:t>
      </w:r>
      <w:r w:rsidR="00D166AC" w:rsidRPr="007E74CE">
        <w:rPr>
          <w:szCs w:val="28"/>
        </w:rPr>
        <w:t>главы управы</w:t>
      </w:r>
      <w:r w:rsidRPr="007E74CE">
        <w:rPr>
          <w:szCs w:val="28"/>
        </w:rPr>
        <w:t xml:space="preserve">, заместители </w:t>
      </w:r>
      <w:r w:rsidR="00D166AC" w:rsidRPr="007E74CE">
        <w:rPr>
          <w:szCs w:val="28"/>
        </w:rPr>
        <w:t>главы управы</w:t>
      </w:r>
      <w:r w:rsidRPr="007E74CE">
        <w:rPr>
          <w:szCs w:val="28"/>
        </w:rPr>
        <w:t xml:space="preserve">, руководители </w:t>
      </w:r>
      <w:r w:rsidR="005B1CAE">
        <w:rPr>
          <w:szCs w:val="28"/>
        </w:rPr>
        <w:t xml:space="preserve">подведомственных </w:t>
      </w:r>
      <w:r w:rsidR="00D166AC" w:rsidRPr="007E74CE">
        <w:rPr>
          <w:szCs w:val="28"/>
        </w:rPr>
        <w:t>районных</w:t>
      </w:r>
      <w:r w:rsidRPr="007E74CE">
        <w:rPr>
          <w:szCs w:val="28"/>
        </w:rPr>
        <w:t xml:space="preserve"> служб по направлениям деятельности готовят материалы для проведения встречи </w:t>
      </w:r>
      <w:r w:rsidR="00D166AC" w:rsidRPr="007E74CE">
        <w:rPr>
          <w:szCs w:val="28"/>
        </w:rPr>
        <w:t>главы управы</w:t>
      </w:r>
      <w:r w:rsidRPr="007E74CE">
        <w:rPr>
          <w:szCs w:val="28"/>
        </w:rPr>
        <w:t xml:space="preserve"> с населением и представляют их в </w:t>
      </w:r>
      <w:r w:rsidR="000D7A9D">
        <w:rPr>
          <w:szCs w:val="28"/>
        </w:rPr>
        <w:t>Организационный сектор</w:t>
      </w:r>
      <w:r w:rsidRPr="007E74CE">
        <w:rPr>
          <w:szCs w:val="28"/>
        </w:rPr>
        <w:t xml:space="preserve"> за </w:t>
      </w:r>
      <w:r w:rsidRPr="007E74CE">
        <w:rPr>
          <w:b/>
          <w:bCs/>
          <w:szCs w:val="28"/>
        </w:rPr>
        <w:t>10 дней</w:t>
      </w:r>
      <w:r w:rsidRPr="007E74CE">
        <w:rPr>
          <w:szCs w:val="28"/>
        </w:rPr>
        <w:t xml:space="preserve"> до даты проведения встречи. </w:t>
      </w:r>
    </w:p>
    <w:p w:rsidR="000D568D" w:rsidRPr="007E74CE" w:rsidRDefault="000D568D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12.</w:t>
      </w:r>
      <w:r w:rsidR="007536D0">
        <w:rPr>
          <w:b/>
          <w:bCs/>
          <w:sz w:val="28"/>
          <w:szCs w:val="28"/>
        </w:rPr>
        <w:t>5</w:t>
      </w:r>
      <w:r w:rsidRPr="007E74CE">
        <w:rPr>
          <w:b/>
          <w:bCs/>
          <w:sz w:val="28"/>
          <w:szCs w:val="28"/>
        </w:rPr>
        <w:t>.</w:t>
      </w:r>
      <w:r w:rsidR="00C845E0" w:rsidRPr="007E74CE">
        <w:rPr>
          <w:b/>
          <w:bCs/>
          <w:sz w:val="28"/>
          <w:szCs w:val="28"/>
        </w:rPr>
        <w:t>5</w:t>
      </w:r>
      <w:r w:rsidRPr="007E74CE">
        <w:rPr>
          <w:b/>
          <w:bCs/>
          <w:sz w:val="28"/>
          <w:szCs w:val="28"/>
        </w:rPr>
        <w:t>.</w:t>
      </w:r>
      <w:r w:rsidR="00653534" w:rsidRPr="007E74CE">
        <w:rPr>
          <w:sz w:val="28"/>
          <w:szCs w:val="28"/>
        </w:rPr>
        <w:t> </w:t>
      </w:r>
      <w:r w:rsidR="000D7A9D">
        <w:rPr>
          <w:sz w:val="28"/>
          <w:szCs w:val="28"/>
        </w:rPr>
        <w:t>Организационный сектор</w:t>
      </w:r>
      <w:r w:rsidRPr="007E74CE">
        <w:rPr>
          <w:sz w:val="28"/>
          <w:szCs w:val="28"/>
        </w:rPr>
        <w:t>:</w:t>
      </w:r>
    </w:p>
    <w:p w:rsidR="000D568D" w:rsidRPr="007E74CE" w:rsidRDefault="000D568D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 обеспечивает приглашение  руководителей </w:t>
      </w:r>
      <w:r w:rsidR="00D166AC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 xml:space="preserve">, </w:t>
      </w:r>
      <w:r w:rsidR="005B1CAE">
        <w:rPr>
          <w:sz w:val="28"/>
          <w:szCs w:val="28"/>
        </w:rPr>
        <w:t xml:space="preserve">подведомственных </w:t>
      </w:r>
      <w:r w:rsidR="00D166AC" w:rsidRPr="007E74CE">
        <w:rPr>
          <w:sz w:val="28"/>
          <w:szCs w:val="28"/>
        </w:rPr>
        <w:t>районных</w:t>
      </w:r>
      <w:r w:rsidRPr="007E74CE">
        <w:rPr>
          <w:sz w:val="28"/>
          <w:szCs w:val="28"/>
        </w:rPr>
        <w:t xml:space="preserve"> служб, а также их оповещение при отмене встречи или ее переносе;</w:t>
      </w:r>
    </w:p>
    <w:p w:rsidR="000D568D" w:rsidRPr="007E74CE" w:rsidRDefault="000D568D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 не позднее, чем </w:t>
      </w:r>
      <w:r w:rsidRPr="007E74CE">
        <w:rPr>
          <w:b/>
          <w:bCs/>
          <w:sz w:val="28"/>
          <w:szCs w:val="28"/>
        </w:rPr>
        <w:t>за 7 дней</w:t>
      </w:r>
      <w:r w:rsidRPr="007E74CE">
        <w:rPr>
          <w:sz w:val="28"/>
          <w:szCs w:val="28"/>
        </w:rPr>
        <w:t xml:space="preserve"> до даты проведения встречи </w:t>
      </w:r>
      <w:r w:rsidR="00D166AC" w:rsidRPr="007E74CE">
        <w:rPr>
          <w:sz w:val="28"/>
          <w:szCs w:val="28"/>
        </w:rPr>
        <w:t>глав</w:t>
      </w:r>
      <w:r w:rsidR="007F35C4" w:rsidRPr="007E74CE">
        <w:rPr>
          <w:sz w:val="28"/>
          <w:szCs w:val="28"/>
        </w:rPr>
        <w:t>ы</w:t>
      </w:r>
      <w:r w:rsidR="00D166AC" w:rsidRPr="007E74CE">
        <w:rPr>
          <w:sz w:val="28"/>
          <w:szCs w:val="28"/>
        </w:rPr>
        <w:t xml:space="preserve"> управы</w:t>
      </w:r>
      <w:r w:rsidRPr="007E74CE">
        <w:rPr>
          <w:sz w:val="28"/>
          <w:szCs w:val="28"/>
        </w:rPr>
        <w:t xml:space="preserve"> с населением информирует участвующих во встрече </w:t>
      </w:r>
      <w:r w:rsidR="007F35C4" w:rsidRPr="007E74CE">
        <w:rPr>
          <w:sz w:val="28"/>
          <w:szCs w:val="28"/>
        </w:rPr>
        <w:t>префектуру ЮАО,</w:t>
      </w:r>
      <w:r w:rsidRPr="007E74CE">
        <w:rPr>
          <w:sz w:val="28"/>
          <w:szCs w:val="28"/>
        </w:rPr>
        <w:t xml:space="preserve"> депутатов Московской городской Думы</w:t>
      </w:r>
      <w:r w:rsidR="007F35C4" w:rsidRPr="007E74CE">
        <w:rPr>
          <w:sz w:val="28"/>
          <w:szCs w:val="28"/>
        </w:rPr>
        <w:t xml:space="preserve"> и депутатов совета депутатов муниципального округа </w:t>
      </w:r>
      <w:r w:rsidRPr="007E74CE">
        <w:rPr>
          <w:sz w:val="28"/>
          <w:szCs w:val="28"/>
        </w:rPr>
        <w:t xml:space="preserve">о времени, месте и теме проведения встречи, а также в течение </w:t>
      </w:r>
      <w:r w:rsidRPr="007E74CE">
        <w:rPr>
          <w:b/>
          <w:sz w:val="28"/>
          <w:szCs w:val="28"/>
        </w:rPr>
        <w:t xml:space="preserve">семи </w:t>
      </w:r>
      <w:r w:rsidRPr="007E74CE">
        <w:rPr>
          <w:b/>
          <w:bCs/>
          <w:sz w:val="28"/>
          <w:szCs w:val="28"/>
        </w:rPr>
        <w:t>дней</w:t>
      </w:r>
      <w:r w:rsidRPr="007E74CE">
        <w:rPr>
          <w:sz w:val="28"/>
          <w:szCs w:val="28"/>
        </w:rPr>
        <w:t xml:space="preserve"> после ее проведения направляет в адрес заинтересованных лиц план мероприятий по реализации поручений, данных по результатам встречи;</w:t>
      </w:r>
    </w:p>
    <w:p w:rsidR="000D568D" w:rsidRPr="007E74CE" w:rsidRDefault="000D568D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осуществляет регистрацию участников встречи.</w:t>
      </w:r>
    </w:p>
    <w:p w:rsidR="000D568D" w:rsidRPr="007E74CE" w:rsidRDefault="000D568D" w:rsidP="007E74CE">
      <w:pPr>
        <w:pStyle w:val="31"/>
        <w:spacing w:line="276" w:lineRule="auto"/>
        <w:ind w:firstLine="720"/>
        <w:rPr>
          <w:szCs w:val="28"/>
        </w:rPr>
      </w:pPr>
      <w:r w:rsidRPr="007E74CE">
        <w:rPr>
          <w:b/>
          <w:bCs/>
          <w:szCs w:val="28"/>
        </w:rPr>
        <w:t>12.</w:t>
      </w:r>
      <w:r w:rsidR="007536D0">
        <w:rPr>
          <w:b/>
          <w:bCs/>
          <w:szCs w:val="28"/>
        </w:rPr>
        <w:t>5</w:t>
      </w:r>
      <w:r w:rsidRPr="007E74CE">
        <w:rPr>
          <w:b/>
          <w:bCs/>
          <w:szCs w:val="28"/>
        </w:rPr>
        <w:t>.</w:t>
      </w:r>
      <w:r w:rsidR="00C845E0" w:rsidRPr="007E74CE">
        <w:rPr>
          <w:b/>
          <w:bCs/>
          <w:szCs w:val="28"/>
        </w:rPr>
        <w:t>6</w:t>
      </w:r>
      <w:r w:rsidRPr="007E74CE">
        <w:rPr>
          <w:b/>
          <w:bCs/>
          <w:szCs w:val="28"/>
        </w:rPr>
        <w:t>.</w:t>
      </w:r>
      <w:r w:rsidRPr="007E74CE">
        <w:rPr>
          <w:szCs w:val="28"/>
        </w:rPr>
        <w:t xml:space="preserve"> Порядок работы с обращениями граждан при проведении встреч </w:t>
      </w:r>
      <w:r w:rsidR="00DE1FBB" w:rsidRPr="007E74CE">
        <w:rPr>
          <w:szCs w:val="28"/>
        </w:rPr>
        <w:t>главы управы</w:t>
      </w:r>
      <w:r w:rsidRPr="007E74CE">
        <w:rPr>
          <w:szCs w:val="28"/>
        </w:rPr>
        <w:t xml:space="preserve"> с населением.</w:t>
      </w:r>
    </w:p>
    <w:p w:rsidR="000D568D" w:rsidRPr="007E74CE" w:rsidRDefault="000D568D" w:rsidP="007E74CE">
      <w:pPr>
        <w:tabs>
          <w:tab w:val="num" w:pos="1080"/>
        </w:tabs>
        <w:spacing w:line="276" w:lineRule="auto"/>
        <w:ind w:left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12.</w:t>
      </w:r>
      <w:r w:rsidR="007536D0">
        <w:rPr>
          <w:b/>
          <w:sz w:val="28"/>
          <w:szCs w:val="28"/>
        </w:rPr>
        <w:t>5</w:t>
      </w:r>
      <w:r w:rsidRPr="007E74CE">
        <w:rPr>
          <w:b/>
          <w:sz w:val="28"/>
          <w:szCs w:val="28"/>
        </w:rPr>
        <w:t>.</w:t>
      </w:r>
      <w:r w:rsidR="00C845E0" w:rsidRPr="007E74CE">
        <w:rPr>
          <w:b/>
          <w:sz w:val="28"/>
          <w:szCs w:val="28"/>
        </w:rPr>
        <w:t>6</w:t>
      </w:r>
      <w:r w:rsidRPr="007E74CE">
        <w:rPr>
          <w:b/>
          <w:sz w:val="28"/>
          <w:szCs w:val="28"/>
        </w:rPr>
        <w:t>.1</w:t>
      </w:r>
      <w:r w:rsidR="00AF67EE" w:rsidRPr="007E74CE">
        <w:rPr>
          <w:b/>
          <w:sz w:val="28"/>
          <w:szCs w:val="28"/>
        </w:rPr>
        <w:t>.</w:t>
      </w:r>
      <w:r w:rsidRPr="007E74CE">
        <w:rPr>
          <w:sz w:val="28"/>
          <w:szCs w:val="28"/>
        </w:rPr>
        <w:t xml:space="preserve"> </w:t>
      </w:r>
      <w:r w:rsidR="00BC30B9">
        <w:rPr>
          <w:sz w:val="28"/>
          <w:szCs w:val="28"/>
        </w:rPr>
        <w:t>Организационным сектором</w:t>
      </w:r>
      <w:r w:rsidR="00DE1FBB" w:rsidRPr="007E74CE">
        <w:rPr>
          <w:sz w:val="28"/>
          <w:szCs w:val="28"/>
        </w:rPr>
        <w:t xml:space="preserve"> управы района</w:t>
      </w:r>
      <w:r w:rsidR="006B2C2F" w:rsidRPr="007E74CE">
        <w:rPr>
          <w:sz w:val="28"/>
          <w:szCs w:val="28"/>
        </w:rPr>
        <w:t>, ведется протокол.</w:t>
      </w:r>
    </w:p>
    <w:p w:rsidR="000D568D" w:rsidRPr="007E74CE" w:rsidRDefault="006B2C2F" w:rsidP="007E74CE">
      <w:pPr>
        <w:tabs>
          <w:tab w:val="num" w:pos="1080"/>
        </w:tabs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</w:t>
      </w:r>
      <w:r w:rsidR="000D568D" w:rsidRPr="007E74CE">
        <w:rPr>
          <w:sz w:val="28"/>
          <w:szCs w:val="28"/>
        </w:rPr>
        <w:t xml:space="preserve"> протокол включаются поручения по устным и письменным обращениям, поступ</w:t>
      </w:r>
      <w:r w:rsidRPr="007E74CE">
        <w:rPr>
          <w:sz w:val="28"/>
          <w:szCs w:val="28"/>
        </w:rPr>
        <w:t>ившим в ходе проведения встречи.</w:t>
      </w:r>
    </w:p>
    <w:p w:rsidR="000D568D" w:rsidRPr="007E74CE" w:rsidRDefault="000D568D" w:rsidP="007E74CE">
      <w:pPr>
        <w:tabs>
          <w:tab w:val="num" w:pos="1080"/>
        </w:tabs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       </w:t>
      </w:r>
      <w:r w:rsidR="000D7A9D">
        <w:rPr>
          <w:sz w:val="28"/>
          <w:szCs w:val="28"/>
        </w:rPr>
        <w:t>Организационный сектор</w:t>
      </w:r>
      <w:r w:rsidRPr="007E74CE">
        <w:rPr>
          <w:sz w:val="28"/>
          <w:szCs w:val="28"/>
        </w:rPr>
        <w:t xml:space="preserve"> не позднее</w:t>
      </w:r>
      <w:r w:rsidRPr="007E74CE">
        <w:rPr>
          <w:b/>
          <w:sz w:val="28"/>
          <w:szCs w:val="28"/>
        </w:rPr>
        <w:t xml:space="preserve"> 4 дней</w:t>
      </w:r>
      <w:r w:rsidRPr="007E74CE">
        <w:rPr>
          <w:sz w:val="28"/>
          <w:szCs w:val="28"/>
        </w:rPr>
        <w:t xml:space="preserve"> с момента проведения встречи </w:t>
      </w:r>
      <w:r w:rsidR="00DE1FBB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 с населением дорабатывает  (согласовывает) протокол с указанием ответственных исполнителей, сроков исполнения и направляет его на подп</w:t>
      </w:r>
      <w:r w:rsidR="006B2C2F" w:rsidRPr="007E74CE">
        <w:rPr>
          <w:sz w:val="28"/>
          <w:szCs w:val="28"/>
        </w:rPr>
        <w:t xml:space="preserve">ись  </w:t>
      </w:r>
      <w:r w:rsidR="00DE1FBB" w:rsidRPr="007E74CE">
        <w:rPr>
          <w:sz w:val="28"/>
          <w:szCs w:val="28"/>
        </w:rPr>
        <w:t>главе управы</w:t>
      </w:r>
      <w:r w:rsidR="006B2C2F" w:rsidRPr="007E74CE">
        <w:rPr>
          <w:sz w:val="28"/>
          <w:szCs w:val="28"/>
        </w:rPr>
        <w:t>.</w:t>
      </w:r>
    </w:p>
    <w:p w:rsidR="000D568D" w:rsidRPr="007E74CE" w:rsidRDefault="006B2C2F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</w:t>
      </w:r>
      <w:r w:rsidR="000D568D" w:rsidRPr="007E74CE">
        <w:rPr>
          <w:sz w:val="28"/>
          <w:szCs w:val="28"/>
        </w:rPr>
        <w:t xml:space="preserve">лан мероприятий по выполнению письменных и устных обращений, поступивших и не рассмотренных в ходе  встречи </w:t>
      </w:r>
      <w:r w:rsidR="00DE1FBB" w:rsidRPr="007E74CE">
        <w:rPr>
          <w:sz w:val="28"/>
          <w:szCs w:val="28"/>
        </w:rPr>
        <w:t>главы управы</w:t>
      </w:r>
      <w:r w:rsidR="000D568D" w:rsidRPr="007E74CE">
        <w:rPr>
          <w:sz w:val="28"/>
          <w:szCs w:val="28"/>
        </w:rPr>
        <w:t xml:space="preserve"> с населением, управой района представляется </w:t>
      </w:r>
      <w:r w:rsidR="007F35C4" w:rsidRPr="007E74CE">
        <w:rPr>
          <w:sz w:val="28"/>
          <w:szCs w:val="28"/>
        </w:rPr>
        <w:t xml:space="preserve">заместителям главы управы, руководителям </w:t>
      </w:r>
      <w:r w:rsidR="005B1CAE">
        <w:rPr>
          <w:sz w:val="28"/>
          <w:szCs w:val="28"/>
        </w:rPr>
        <w:t xml:space="preserve">подведомственных </w:t>
      </w:r>
      <w:r w:rsidR="007F35C4" w:rsidRPr="007E74CE">
        <w:rPr>
          <w:sz w:val="28"/>
          <w:szCs w:val="28"/>
        </w:rPr>
        <w:t>районных служб</w:t>
      </w:r>
      <w:r w:rsidR="000D568D" w:rsidRPr="007E74CE">
        <w:rPr>
          <w:sz w:val="28"/>
          <w:szCs w:val="28"/>
        </w:rPr>
        <w:t xml:space="preserve"> в электронном виде по следующей форме: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4"/>
        <w:gridCol w:w="1864"/>
        <w:gridCol w:w="1711"/>
        <w:gridCol w:w="1839"/>
        <w:gridCol w:w="1897"/>
        <w:gridCol w:w="1701"/>
      </w:tblGrid>
      <w:tr w:rsidR="000D568D" w:rsidRPr="007E74CE" w:rsidTr="008F0AE7">
        <w:tc>
          <w:tcPr>
            <w:tcW w:w="594" w:type="dxa"/>
          </w:tcPr>
          <w:p w:rsidR="000D568D" w:rsidRPr="007E74CE" w:rsidRDefault="000D568D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№ п\п</w:t>
            </w:r>
          </w:p>
        </w:tc>
        <w:tc>
          <w:tcPr>
            <w:tcW w:w="1864" w:type="dxa"/>
          </w:tcPr>
          <w:p w:rsidR="000D568D" w:rsidRPr="007E74CE" w:rsidRDefault="000D568D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ФИО, </w:t>
            </w:r>
          </w:p>
          <w:p w:rsidR="000D568D" w:rsidRPr="007E74CE" w:rsidRDefault="000D568D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Адрес,</w:t>
            </w:r>
          </w:p>
          <w:p w:rsidR="000D568D" w:rsidRPr="007E74CE" w:rsidRDefault="000D568D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телефон заявителя</w:t>
            </w:r>
          </w:p>
        </w:tc>
        <w:tc>
          <w:tcPr>
            <w:tcW w:w="1711" w:type="dxa"/>
          </w:tcPr>
          <w:p w:rsidR="000D568D" w:rsidRPr="007E74CE" w:rsidRDefault="000D568D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Содержание вопроса</w:t>
            </w:r>
          </w:p>
        </w:tc>
        <w:tc>
          <w:tcPr>
            <w:tcW w:w="1839" w:type="dxa"/>
          </w:tcPr>
          <w:p w:rsidR="000D568D" w:rsidRPr="007E74CE" w:rsidRDefault="000D568D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Мероприятия по выполне-нию</w:t>
            </w:r>
          </w:p>
        </w:tc>
        <w:tc>
          <w:tcPr>
            <w:tcW w:w="1897" w:type="dxa"/>
          </w:tcPr>
          <w:p w:rsidR="000D568D" w:rsidRPr="007E74CE" w:rsidRDefault="000D568D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Ответствен-ные исполнители</w:t>
            </w:r>
          </w:p>
        </w:tc>
        <w:tc>
          <w:tcPr>
            <w:tcW w:w="1701" w:type="dxa"/>
          </w:tcPr>
          <w:p w:rsidR="000D568D" w:rsidRPr="007E74CE" w:rsidRDefault="000D568D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Срок</w:t>
            </w:r>
          </w:p>
          <w:p w:rsidR="000D568D" w:rsidRPr="007E74CE" w:rsidRDefault="000D568D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исполнения</w:t>
            </w:r>
          </w:p>
        </w:tc>
      </w:tr>
    </w:tbl>
    <w:p w:rsidR="000D568D" w:rsidRPr="007E74CE" w:rsidRDefault="000D568D" w:rsidP="007E74CE">
      <w:pPr>
        <w:tabs>
          <w:tab w:val="num" w:pos="1080"/>
        </w:tabs>
        <w:spacing w:line="276" w:lineRule="auto"/>
        <w:jc w:val="both"/>
        <w:rPr>
          <w:sz w:val="28"/>
          <w:szCs w:val="28"/>
        </w:rPr>
      </w:pPr>
    </w:p>
    <w:p w:rsidR="000D568D" w:rsidRPr="007E74CE" w:rsidRDefault="000D568D" w:rsidP="007E74CE">
      <w:pPr>
        <w:tabs>
          <w:tab w:val="num" w:pos="1080"/>
        </w:tabs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     </w:t>
      </w:r>
      <w:r w:rsidR="00BE463C" w:rsidRPr="007E74CE">
        <w:rPr>
          <w:sz w:val="28"/>
          <w:szCs w:val="28"/>
        </w:rPr>
        <w:t xml:space="preserve"> </w:t>
      </w:r>
      <w:r w:rsidR="000D7A9D">
        <w:rPr>
          <w:sz w:val="28"/>
          <w:szCs w:val="28"/>
        </w:rPr>
        <w:t>Организационный сектор</w:t>
      </w:r>
      <w:r w:rsidRPr="007E74CE">
        <w:rPr>
          <w:sz w:val="28"/>
          <w:szCs w:val="28"/>
        </w:rPr>
        <w:t xml:space="preserve"> не позднее</w:t>
      </w:r>
      <w:r w:rsidRPr="007E74CE">
        <w:rPr>
          <w:b/>
          <w:sz w:val="28"/>
          <w:szCs w:val="28"/>
        </w:rPr>
        <w:t xml:space="preserve"> 5 дней</w:t>
      </w:r>
      <w:r w:rsidRPr="007E74CE">
        <w:rPr>
          <w:sz w:val="28"/>
          <w:szCs w:val="28"/>
        </w:rPr>
        <w:t xml:space="preserve"> с момента проведения встречи </w:t>
      </w:r>
      <w:r w:rsidR="00DE1FBB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 с населением дорабатывает  (согласовывает) план мероприятий с указанием ответственных исполнителей, сроков исполнения;</w:t>
      </w:r>
    </w:p>
    <w:p w:rsidR="000D568D" w:rsidRPr="007E74CE" w:rsidRDefault="000D568D" w:rsidP="007E74CE">
      <w:pPr>
        <w:tabs>
          <w:tab w:val="num" w:pos="1080"/>
        </w:tabs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       </w:t>
      </w:r>
      <w:r w:rsidR="006B2C2F" w:rsidRPr="007E74CE">
        <w:rPr>
          <w:sz w:val="28"/>
          <w:szCs w:val="28"/>
        </w:rPr>
        <w:t>П</w:t>
      </w:r>
      <w:r w:rsidRPr="007E74CE">
        <w:rPr>
          <w:sz w:val="28"/>
          <w:szCs w:val="28"/>
        </w:rPr>
        <w:t xml:space="preserve">о письменным обращениям граждан, поступившим в ходе проведения встречи и требующим дополнительного рассмотрения, </w:t>
      </w:r>
      <w:r w:rsidR="000D7A9D">
        <w:rPr>
          <w:sz w:val="28"/>
          <w:szCs w:val="28"/>
        </w:rPr>
        <w:t>Организационный сектор</w:t>
      </w:r>
      <w:r w:rsidRPr="007E74CE">
        <w:rPr>
          <w:sz w:val="28"/>
          <w:szCs w:val="28"/>
        </w:rPr>
        <w:t xml:space="preserve"> не позднее </w:t>
      </w:r>
      <w:r w:rsidRPr="007E74CE">
        <w:rPr>
          <w:b/>
          <w:sz w:val="28"/>
          <w:szCs w:val="28"/>
        </w:rPr>
        <w:t>7 дней</w:t>
      </w:r>
      <w:r w:rsidRPr="007E74CE">
        <w:rPr>
          <w:sz w:val="28"/>
          <w:szCs w:val="28"/>
        </w:rPr>
        <w:t xml:space="preserve"> с момента проведения встречи </w:t>
      </w:r>
      <w:r w:rsidR="00DE1FBB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 с населением дорабатывает  (согласовывает) план мероприятий с указанием сроков исполнения, ответственных исполнителей и в целом представляет на утверждение </w:t>
      </w:r>
      <w:r w:rsidR="00DE1FBB" w:rsidRPr="007E74CE">
        <w:rPr>
          <w:sz w:val="28"/>
          <w:szCs w:val="28"/>
        </w:rPr>
        <w:t>главе управы</w:t>
      </w:r>
      <w:r w:rsidRPr="007E74CE">
        <w:rPr>
          <w:sz w:val="28"/>
          <w:szCs w:val="28"/>
        </w:rPr>
        <w:t xml:space="preserve">. </w:t>
      </w:r>
    </w:p>
    <w:p w:rsidR="000D568D" w:rsidRPr="007E74CE" w:rsidRDefault="000D568D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12.</w:t>
      </w:r>
      <w:r w:rsidR="007536D0">
        <w:rPr>
          <w:b/>
          <w:sz w:val="28"/>
          <w:szCs w:val="28"/>
        </w:rPr>
        <w:t>5</w:t>
      </w:r>
      <w:r w:rsidRPr="007E74CE">
        <w:rPr>
          <w:b/>
          <w:sz w:val="28"/>
          <w:szCs w:val="28"/>
        </w:rPr>
        <w:t>.</w:t>
      </w:r>
      <w:r w:rsidR="00C845E0" w:rsidRPr="007E74CE">
        <w:rPr>
          <w:b/>
          <w:sz w:val="28"/>
          <w:szCs w:val="28"/>
        </w:rPr>
        <w:t>6</w:t>
      </w:r>
      <w:r w:rsidRPr="007E74CE">
        <w:rPr>
          <w:b/>
          <w:sz w:val="28"/>
          <w:szCs w:val="28"/>
        </w:rPr>
        <w:t>.2.</w:t>
      </w:r>
      <w:r w:rsidRPr="007E74CE">
        <w:rPr>
          <w:b/>
          <w:sz w:val="28"/>
          <w:szCs w:val="28"/>
          <w:lang w:val="en-US"/>
        </w:rPr>
        <w:t> </w:t>
      </w:r>
      <w:r w:rsidRPr="007E74CE">
        <w:rPr>
          <w:b/>
          <w:sz w:val="28"/>
          <w:szCs w:val="28"/>
        </w:rPr>
        <w:t>Ответственные исполнители направляют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bCs/>
          <w:sz w:val="28"/>
          <w:szCs w:val="28"/>
        </w:rPr>
        <w:t xml:space="preserve">на имя </w:t>
      </w:r>
      <w:r w:rsidR="00DE1FBB" w:rsidRPr="007E74CE">
        <w:rPr>
          <w:b/>
          <w:bCs/>
          <w:sz w:val="28"/>
          <w:szCs w:val="28"/>
        </w:rPr>
        <w:t>главы управы</w:t>
      </w:r>
      <w:r w:rsidRPr="007E74CE">
        <w:rPr>
          <w:b/>
          <w:bCs/>
          <w:sz w:val="28"/>
          <w:szCs w:val="28"/>
        </w:rPr>
        <w:t xml:space="preserve"> </w:t>
      </w:r>
      <w:r w:rsidRPr="007E74CE">
        <w:rPr>
          <w:sz w:val="28"/>
          <w:szCs w:val="28"/>
        </w:rPr>
        <w:t xml:space="preserve">информацию о выполнении данных поручений с приложением копий всех необходимых документов (актов проверок, предписаний, ответов заявителям и др.) не позднее установленной даты исполнения поручения. </w:t>
      </w:r>
    </w:p>
    <w:p w:rsidR="000D568D" w:rsidRPr="007E74CE" w:rsidRDefault="000D568D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12.</w:t>
      </w:r>
      <w:r w:rsidR="007536D0">
        <w:rPr>
          <w:b/>
          <w:sz w:val="28"/>
          <w:szCs w:val="28"/>
        </w:rPr>
        <w:t>5</w:t>
      </w:r>
      <w:r w:rsidR="00C845E0" w:rsidRPr="007E74CE">
        <w:rPr>
          <w:b/>
          <w:sz w:val="28"/>
          <w:szCs w:val="28"/>
        </w:rPr>
        <w:t>.6</w:t>
      </w:r>
      <w:r w:rsidRPr="007E74CE">
        <w:rPr>
          <w:b/>
          <w:sz w:val="28"/>
          <w:szCs w:val="28"/>
        </w:rPr>
        <w:t>.3.</w:t>
      </w:r>
      <w:r w:rsidRPr="007E74CE">
        <w:rPr>
          <w:sz w:val="28"/>
          <w:szCs w:val="28"/>
        </w:rPr>
        <w:t xml:space="preserve"> Соисполнители поручений не позднее, чем </w:t>
      </w:r>
      <w:r w:rsidRPr="007E74CE">
        <w:rPr>
          <w:b/>
          <w:bCs/>
          <w:sz w:val="28"/>
          <w:szCs w:val="28"/>
        </w:rPr>
        <w:t>за три дня</w:t>
      </w:r>
      <w:r w:rsidRPr="007E74CE">
        <w:rPr>
          <w:sz w:val="28"/>
          <w:szCs w:val="28"/>
        </w:rPr>
        <w:t xml:space="preserve"> до истечения срока исполнения поручения, представляют ответственному исполнителю справки для обобщения с приложением копий всех необходимых документов.</w:t>
      </w:r>
    </w:p>
    <w:p w:rsidR="000D568D" w:rsidRPr="007E74CE" w:rsidRDefault="000D568D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12.</w:t>
      </w:r>
      <w:r w:rsidR="007536D0">
        <w:rPr>
          <w:b/>
          <w:sz w:val="28"/>
          <w:szCs w:val="28"/>
        </w:rPr>
        <w:t>5</w:t>
      </w:r>
      <w:r w:rsidR="00C845E0" w:rsidRPr="007E74CE">
        <w:rPr>
          <w:b/>
          <w:sz w:val="28"/>
          <w:szCs w:val="28"/>
        </w:rPr>
        <w:t>.6</w:t>
      </w:r>
      <w:r w:rsidRPr="007E74CE">
        <w:rPr>
          <w:b/>
          <w:sz w:val="28"/>
          <w:szCs w:val="28"/>
        </w:rPr>
        <w:t>.4.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 xml:space="preserve">Подготовленная информация о выполнении поручения направляется заместителю </w:t>
      </w:r>
      <w:r w:rsidR="00DE1FBB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курирующему организационные вопросы, для доклада </w:t>
      </w:r>
      <w:r w:rsidR="00DE1FBB" w:rsidRPr="007E74CE">
        <w:rPr>
          <w:sz w:val="28"/>
          <w:szCs w:val="28"/>
        </w:rPr>
        <w:t>главе управы</w:t>
      </w:r>
      <w:r w:rsidRPr="007E74CE">
        <w:rPr>
          <w:sz w:val="28"/>
          <w:szCs w:val="28"/>
        </w:rPr>
        <w:t>.</w:t>
      </w:r>
    </w:p>
    <w:p w:rsidR="000D568D" w:rsidRPr="007E74CE" w:rsidRDefault="000D568D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12.</w:t>
      </w:r>
      <w:r w:rsidR="007536D0">
        <w:rPr>
          <w:b/>
          <w:sz w:val="28"/>
          <w:szCs w:val="28"/>
        </w:rPr>
        <w:t>5</w:t>
      </w:r>
      <w:r w:rsidR="00C845E0" w:rsidRPr="007E74CE">
        <w:rPr>
          <w:b/>
          <w:sz w:val="28"/>
          <w:szCs w:val="28"/>
        </w:rPr>
        <w:t>.6</w:t>
      </w:r>
      <w:r w:rsidRPr="007E74CE">
        <w:rPr>
          <w:b/>
          <w:sz w:val="28"/>
          <w:szCs w:val="28"/>
        </w:rPr>
        <w:t>.5.</w:t>
      </w:r>
      <w:r w:rsidRPr="007E74CE">
        <w:rPr>
          <w:sz w:val="28"/>
          <w:szCs w:val="28"/>
        </w:rPr>
        <w:t xml:space="preserve"> Контроль за выполнением поручений </w:t>
      </w:r>
      <w:r w:rsidR="00DE1FBB" w:rsidRPr="007E74CE">
        <w:rPr>
          <w:sz w:val="28"/>
          <w:szCs w:val="28"/>
        </w:rPr>
        <w:t>главы управы осуществляется первым</w:t>
      </w:r>
      <w:r w:rsidRPr="007E74CE">
        <w:rPr>
          <w:sz w:val="28"/>
          <w:szCs w:val="28"/>
        </w:rPr>
        <w:t xml:space="preserve"> заместител</w:t>
      </w:r>
      <w:r w:rsidR="00DE1FBB" w:rsidRPr="007E74CE">
        <w:rPr>
          <w:sz w:val="28"/>
          <w:szCs w:val="28"/>
        </w:rPr>
        <w:t>ем</w:t>
      </w:r>
      <w:r w:rsidRPr="007E74CE">
        <w:rPr>
          <w:sz w:val="28"/>
          <w:szCs w:val="28"/>
        </w:rPr>
        <w:t xml:space="preserve"> </w:t>
      </w:r>
      <w:r w:rsidR="00DE1FBB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заместителями </w:t>
      </w:r>
      <w:r w:rsidR="00DE1FBB" w:rsidRPr="007E74CE">
        <w:rPr>
          <w:sz w:val="28"/>
          <w:szCs w:val="28"/>
        </w:rPr>
        <w:t xml:space="preserve">главы управы </w:t>
      </w:r>
      <w:r w:rsidRPr="007E74CE">
        <w:rPr>
          <w:sz w:val="28"/>
          <w:szCs w:val="28"/>
        </w:rPr>
        <w:t xml:space="preserve">по направлениям деятельности. Общий контроль осуществляет заместитель </w:t>
      </w:r>
      <w:r w:rsidR="00DE1FBB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, курирующий организационные вопросы.</w:t>
      </w:r>
    </w:p>
    <w:p w:rsidR="006B2C2F" w:rsidRPr="007E74CE" w:rsidRDefault="007536D0" w:rsidP="007E74CE">
      <w:pPr>
        <w:spacing w:line="276" w:lineRule="auto"/>
        <w:ind w:firstLine="720"/>
        <w:jc w:val="both"/>
        <w:rPr>
          <w:sz w:val="28"/>
          <w:szCs w:val="28"/>
        </w:rPr>
      </w:pPr>
      <w:r>
        <w:rPr>
          <w:b/>
          <w:sz w:val="28"/>
          <w:szCs w:val="28"/>
        </w:rPr>
        <w:t>12.5</w:t>
      </w:r>
      <w:r w:rsidR="00C845E0" w:rsidRPr="007E74CE">
        <w:rPr>
          <w:b/>
          <w:sz w:val="28"/>
          <w:szCs w:val="28"/>
        </w:rPr>
        <w:t>.6</w:t>
      </w:r>
      <w:r w:rsidR="006B2C2F" w:rsidRPr="007E74CE">
        <w:rPr>
          <w:b/>
          <w:sz w:val="28"/>
          <w:szCs w:val="28"/>
        </w:rPr>
        <w:t xml:space="preserve">.6. </w:t>
      </w:r>
      <w:r w:rsidR="006B2C2F" w:rsidRPr="007E74CE">
        <w:rPr>
          <w:sz w:val="28"/>
          <w:szCs w:val="28"/>
        </w:rPr>
        <w:t xml:space="preserve">Подлинники  протоколов  совещаний и планов мероприятий хранятся в </w:t>
      </w:r>
      <w:r w:rsidR="000D7A9D">
        <w:rPr>
          <w:sz w:val="28"/>
          <w:szCs w:val="28"/>
        </w:rPr>
        <w:t>Организационном секторе</w:t>
      </w:r>
      <w:r w:rsidR="006B2C2F" w:rsidRPr="007E74CE">
        <w:rPr>
          <w:sz w:val="28"/>
          <w:szCs w:val="28"/>
        </w:rPr>
        <w:t xml:space="preserve"> до сдачи в архив – в </w:t>
      </w:r>
      <w:r w:rsidR="000D7A9D">
        <w:rPr>
          <w:sz w:val="28"/>
          <w:szCs w:val="28"/>
        </w:rPr>
        <w:t>Служб</w:t>
      </w:r>
      <w:r w:rsidR="007E668F">
        <w:rPr>
          <w:sz w:val="28"/>
          <w:szCs w:val="28"/>
        </w:rPr>
        <w:t>е</w:t>
      </w:r>
      <w:r w:rsidR="000D7A9D">
        <w:rPr>
          <w:sz w:val="28"/>
          <w:szCs w:val="28"/>
        </w:rPr>
        <w:t xml:space="preserve"> по работе со служебной корреспонденцией</w:t>
      </w:r>
      <w:r w:rsidR="00DE1FBB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="006B2C2F" w:rsidRPr="007E74CE">
        <w:rPr>
          <w:sz w:val="28"/>
          <w:szCs w:val="28"/>
        </w:rPr>
        <w:t>.</w:t>
      </w:r>
    </w:p>
    <w:p w:rsidR="00BE48BB" w:rsidRDefault="00BE48BB" w:rsidP="007E74CE">
      <w:pPr>
        <w:pStyle w:val="51"/>
        <w:shd w:val="clear" w:color="auto" w:fill="auto"/>
        <w:spacing w:after="133" w:line="250" w:lineRule="exact"/>
        <w:ind w:left="20" w:firstLine="700"/>
        <w:jc w:val="both"/>
        <w:rPr>
          <w:b w:val="0"/>
          <w:sz w:val="28"/>
          <w:szCs w:val="28"/>
        </w:rPr>
      </w:pPr>
    </w:p>
    <w:p w:rsidR="00BE463C" w:rsidRPr="007E74CE" w:rsidRDefault="00BE463C" w:rsidP="007E74CE">
      <w:pPr>
        <w:spacing w:line="276" w:lineRule="auto"/>
        <w:jc w:val="both"/>
        <w:rPr>
          <w:b/>
          <w:sz w:val="28"/>
          <w:szCs w:val="28"/>
          <w:u w:val="single"/>
        </w:rPr>
      </w:pPr>
    </w:p>
    <w:p w:rsidR="00993CD4" w:rsidRPr="007E74CE" w:rsidRDefault="00993CD4" w:rsidP="00CE6348">
      <w:pPr>
        <w:spacing w:line="276" w:lineRule="auto"/>
        <w:jc w:val="center"/>
        <w:rPr>
          <w:b/>
          <w:sz w:val="28"/>
          <w:szCs w:val="28"/>
          <w:u w:val="single"/>
        </w:rPr>
      </w:pPr>
      <w:r w:rsidRPr="007E74CE">
        <w:rPr>
          <w:b/>
          <w:sz w:val="28"/>
          <w:szCs w:val="28"/>
          <w:u w:val="single"/>
        </w:rPr>
        <w:t>13. ОФОРМЛЕНИЕ СЛУЖЕБНЫХ ДОКУМЕНТОВ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993CD4" w:rsidRPr="007E74CE" w:rsidRDefault="00993CD4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13.1. Общие требования к оформлению документов.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13.1.1.</w:t>
      </w:r>
      <w:r w:rsidRPr="007E74CE">
        <w:rPr>
          <w:sz w:val="28"/>
          <w:szCs w:val="28"/>
        </w:rPr>
        <w:t xml:space="preserve"> Служебные документы (письма, докладные записки, служебные записки, пояснительные записки, справки, заявки, заявления и т.д.) составляются и оформляются структурными подразделениями </w:t>
      </w:r>
      <w:r w:rsidR="00F467A1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, </w:t>
      </w:r>
      <w:r w:rsidR="00454B81">
        <w:rPr>
          <w:sz w:val="28"/>
          <w:szCs w:val="28"/>
        </w:rPr>
        <w:t xml:space="preserve">подведомственными </w:t>
      </w:r>
      <w:r w:rsidR="00F467A1" w:rsidRPr="007E74CE">
        <w:rPr>
          <w:sz w:val="28"/>
          <w:szCs w:val="28"/>
        </w:rPr>
        <w:t>районными</w:t>
      </w:r>
      <w:r w:rsidRPr="007E74CE">
        <w:rPr>
          <w:sz w:val="28"/>
          <w:szCs w:val="28"/>
        </w:rPr>
        <w:t xml:space="preserve">  службами в соответствии с требованиями, изложенными в данном разделе Регламента.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Правила оформления проектов распорядительных документов </w:t>
      </w:r>
      <w:r w:rsidR="00F467A1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 изложены в разделе 3 настоящего Регламента.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13.1.2.</w:t>
      </w:r>
      <w:r w:rsidRPr="007E74CE">
        <w:rPr>
          <w:sz w:val="28"/>
          <w:szCs w:val="28"/>
        </w:rPr>
        <w:t xml:space="preserve"> Документы </w:t>
      </w:r>
      <w:r w:rsidR="00F467A1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оформляются  на бланках документов утвержденного образца (кроме «внутренней» переписки) и должны иметь определенный состав реквизитов, расположенных в установленном порядке.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Документы (кроме распорядительных) рекомендуется оформлять в  текстовом редакторе  Word </w:t>
      </w:r>
      <w:r w:rsidRPr="007E74CE">
        <w:rPr>
          <w:sz w:val="28"/>
          <w:szCs w:val="28"/>
          <w:lang w:val="en-US"/>
        </w:rPr>
        <w:t>for</w:t>
      </w:r>
      <w:r w:rsidRPr="007E74CE">
        <w:rPr>
          <w:sz w:val="28"/>
          <w:szCs w:val="28"/>
        </w:rPr>
        <w:t xml:space="preserve"> </w:t>
      </w:r>
      <w:r w:rsidRPr="007E74CE">
        <w:rPr>
          <w:sz w:val="28"/>
          <w:szCs w:val="28"/>
          <w:lang w:val="en-US"/>
        </w:rPr>
        <w:t>Windows</w:t>
      </w:r>
      <w:r w:rsidRPr="007E74CE">
        <w:rPr>
          <w:sz w:val="28"/>
          <w:szCs w:val="28"/>
        </w:rPr>
        <w:t xml:space="preserve"> версии не ниже  7 с использованием шрифта </w:t>
      </w:r>
      <w:r w:rsidRPr="007E74CE">
        <w:rPr>
          <w:sz w:val="28"/>
          <w:szCs w:val="28"/>
          <w:lang w:val="en-US"/>
        </w:rPr>
        <w:t>Times</w:t>
      </w:r>
      <w:r w:rsidRPr="007E74CE">
        <w:rPr>
          <w:sz w:val="28"/>
          <w:szCs w:val="28"/>
        </w:rPr>
        <w:t xml:space="preserve"> </w:t>
      </w:r>
      <w:r w:rsidRPr="007E74CE">
        <w:rPr>
          <w:sz w:val="28"/>
          <w:szCs w:val="28"/>
          <w:lang w:val="en-US"/>
        </w:rPr>
        <w:t>New</w:t>
      </w:r>
      <w:r w:rsidRPr="007E74CE">
        <w:rPr>
          <w:sz w:val="28"/>
          <w:szCs w:val="28"/>
        </w:rPr>
        <w:t xml:space="preserve"> </w:t>
      </w:r>
      <w:r w:rsidRPr="007E74CE">
        <w:rPr>
          <w:sz w:val="28"/>
          <w:szCs w:val="28"/>
          <w:lang w:val="en-US"/>
        </w:rPr>
        <w:t>Roman</w:t>
      </w:r>
      <w:r w:rsidRPr="007E74CE">
        <w:rPr>
          <w:sz w:val="28"/>
          <w:szCs w:val="28"/>
        </w:rPr>
        <w:t xml:space="preserve"> размером 14 (в отдельных случаях 12 – 13) одинарным межстрочным интервалом. Начало абзаца устанавливается через 12,7 мм от границы левого поля документа.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Размеры полей каждого листа документа (кроме распорядительного), оформленного как на бланке, так и без него, должны быть не менее, мм: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20 – левое  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10 – правое 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20 – верхнее 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20 – нижнее. </w:t>
      </w:r>
    </w:p>
    <w:p w:rsidR="004058A9" w:rsidRPr="007E74CE" w:rsidRDefault="004058A9" w:rsidP="007E74CE">
      <w:pPr>
        <w:pStyle w:val="33"/>
        <w:spacing w:line="276" w:lineRule="auto"/>
        <w:rPr>
          <w:b w:val="0"/>
          <w:szCs w:val="28"/>
        </w:rPr>
      </w:pPr>
      <w:r w:rsidRPr="007E74CE">
        <w:rPr>
          <w:szCs w:val="28"/>
        </w:rPr>
        <w:t xml:space="preserve">13.1.3. </w:t>
      </w:r>
      <w:r w:rsidRPr="007E74CE">
        <w:rPr>
          <w:b w:val="0"/>
          <w:szCs w:val="28"/>
        </w:rPr>
        <w:t>Для заправки печатей, штампов, для рукописных текстов (заявления и пр.), для проставления подписи, визы, даты, заполнения журналов, реестров следует использовать синие или голубые чернила для отличия подлинника от копии, применять гелевые чернила запрещается.</w:t>
      </w:r>
    </w:p>
    <w:p w:rsidR="00993CD4" w:rsidRPr="007E74CE" w:rsidRDefault="00993CD4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</w:p>
    <w:p w:rsidR="00993CD4" w:rsidRPr="007E74CE" w:rsidRDefault="00993CD4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13.2. Бланки документов.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13.2.1.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 xml:space="preserve">Бланки документов </w:t>
      </w:r>
      <w:r w:rsidR="00AA21E1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изготавливаются на бумаге форматом А4 (210 х 297 мм), бланки резолюций  - </w:t>
      </w:r>
      <w:r w:rsidR="00AA21E1" w:rsidRPr="007E74CE">
        <w:rPr>
          <w:sz w:val="28"/>
          <w:szCs w:val="28"/>
        </w:rPr>
        <w:t>А</w:t>
      </w:r>
      <w:r w:rsidRPr="007E74CE">
        <w:rPr>
          <w:sz w:val="28"/>
          <w:szCs w:val="28"/>
        </w:rPr>
        <w:t>6 (105 х 148 мм).</w:t>
      </w:r>
    </w:p>
    <w:p w:rsidR="00AA21E1" w:rsidRPr="007E74CE" w:rsidRDefault="00AA21E1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rStyle w:val="12"/>
          <w:sz w:val="28"/>
          <w:szCs w:val="28"/>
        </w:rPr>
        <w:t>Для использования в системе электронного документооборота разра</w:t>
      </w:r>
      <w:r w:rsidRPr="007E74CE">
        <w:rPr>
          <w:rStyle w:val="12"/>
          <w:sz w:val="28"/>
          <w:szCs w:val="28"/>
        </w:rPr>
        <w:softHyphen/>
        <w:t>батываются электронные бланки писем.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13.2.2.</w:t>
      </w:r>
      <w:r w:rsidRPr="007E74CE">
        <w:rPr>
          <w:sz w:val="28"/>
          <w:szCs w:val="28"/>
        </w:rPr>
        <w:t> 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F467A1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 xml:space="preserve"> разрабатывает макеты бланков документов, составляет и представляет на утверждение </w:t>
      </w:r>
      <w:r w:rsidR="00F467A1" w:rsidRPr="007E74CE">
        <w:rPr>
          <w:sz w:val="28"/>
          <w:szCs w:val="28"/>
        </w:rPr>
        <w:t>главе управы</w:t>
      </w:r>
      <w:r w:rsidRPr="007E74CE">
        <w:rPr>
          <w:sz w:val="28"/>
          <w:szCs w:val="28"/>
        </w:rPr>
        <w:t xml:space="preserve"> альбом бланков.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Эталон альбома бланков хранится в </w:t>
      </w:r>
      <w:r w:rsidR="003A2DA4">
        <w:rPr>
          <w:sz w:val="28"/>
          <w:szCs w:val="28"/>
        </w:rPr>
        <w:t>Службе по работе</w:t>
      </w:r>
      <w:r w:rsidR="00F467A1" w:rsidRPr="007E74CE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 xml:space="preserve">, контрольный экземпляр находится в </w:t>
      </w:r>
      <w:r w:rsidR="000D7A9D">
        <w:rPr>
          <w:sz w:val="28"/>
          <w:szCs w:val="28"/>
        </w:rPr>
        <w:t>Организационном секторе</w:t>
      </w:r>
      <w:r w:rsidRPr="007E74CE">
        <w:rPr>
          <w:sz w:val="28"/>
          <w:szCs w:val="28"/>
        </w:rPr>
        <w:t>.</w:t>
      </w:r>
    </w:p>
    <w:p w:rsidR="00BB237C" w:rsidRDefault="00BB237C" w:rsidP="007E74CE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</w:p>
    <w:p w:rsidR="00DA0312" w:rsidRPr="007E74CE" w:rsidRDefault="00DA0312" w:rsidP="007E74CE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13.2.3.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 xml:space="preserve">В </w:t>
      </w:r>
      <w:r w:rsidR="00F467A1" w:rsidRPr="007E74CE">
        <w:rPr>
          <w:sz w:val="28"/>
          <w:szCs w:val="28"/>
        </w:rPr>
        <w:t>управе района</w:t>
      </w:r>
      <w:r w:rsidRPr="007E74CE">
        <w:rPr>
          <w:sz w:val="28"/>
          <w:szCs w:val="28"/>
        </w:rPr>
        <w:t xml:space="preserve"> используются следующие бланки: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для распорядительных документов - «</w:t>
      </w:r>
      <w:r w:rsidR="00AA21E1" w:rsidRPr="007E74CE">
        <w:rPr>
          <w:sz w:val="28"/>
          <w:szCs w:val="28"/>
        </w:rPr>
        <w:t xml:space="preserve">ПРАВИТЕЛЬСТВО МОСКВЫ. УПРАВА РАЙОНА </w:t>
      </w:r>
      <w:r w:rsidR="00CA4E88">
        <w:rPr>
          <w:sz w:val="28"/>
          <w:szCs w:val="28"/>
        </w:rPr>
        <w:t>МОСКВОРЕЧЬЕ-САБУРОВО</w:t>
      </w:r>
      <w:r w:rsidR="00AA21E1" w:rsidRPr="007E74CE">
        <w:rPr>
          <w:sz w:val="28"/>
          <w:szCs w:val="28"/>
        </w:rPr>
        <w:t xml:space="preserve"> ГОРОДА МОСКВЫ. Южный административный округ. ПРИКАЗ</w:t>
      </w:r>
      <w:r w:rsidRPr="007E74CE">
        <w:rPr>
          <w:sz w:val="28"/>
          <w:szCs w:val="28"/>
        </w:rPr>
        <w:t>», «</w:t>
      </w:r>
      <w:r w:rsidR="00AA21E1" w:rsidRPr="007E74CE">
        <w:rPr>
          <w:sz w:val="28"/>
          <w:szCs w:val="28"/>
        </w:rPr>
        <w:t xml:space="preserve">ПРАВИТЕЛЬСТВО МОСКВЫ. УПРАВА РАЙОНА </w:t>
      </w:r>
      <w:r w:rsidR="00CA4E88">
        <w:rPr>
          <w:sz w:val="28"/>
          <w:szCs w:val="28"/>
        </w:rPr>
        <w:t>МОСКВОРЕЧЬЕ-САБУРОВО</w:t>
      </w:r>
      <w:r w:rsidR="00AA21E1" w:rsidRPr="007E74CE">
        <w:rPr>
          <w:sz w:val="28"/>
          <w:szCs w:val="28"/>
        </w:rPr>
        <w:t xml:space="preserve"> ГОРОДА МОСКВЫ. Южный административный округ. РАСПОРЯЖЕНИЕ</w:t>
      </w:r>
      <w:r w:rsidRPr="007E74CE">
        <w:rPr>
          <w:sz w:val="28"/>
          <w:szCs w:val="28"/>
        </w:rPr>
        <w:t>»;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для писем с указанием должности - «</w:t>
      </w:r>
      <w:r w:rsidR="00AA21E1" w:rsidRPr="007E74CE">
        <w:rPr>
          <w:sz w:val="28"/>
          <w:szCs w:val="28"/>
        </w:rPr>
        <w:t xml:space="preserve">ПРАВИТЕЛЬСТВО МОСКВЫ. ГЛАВА УПРАВЫ РАЙОНА </w:t>
      </w:r>
      <w:r w:rsidR="00CA4E88">
        <w:rPr>
          <w:sz w:val="28"/>
          <w:szCs w:val="28"/>
        </w:rPr>
        <w:t>МОСКВОРЕЧЬЕ-САБУРОВО</w:t>
      </w:r>
      <w:r w:rsidR="00AA21E1" w:rsidRPr="007E74CE">
        <w:rPr>
          <w:sz w:val="28"/>
          <w:szCs w:val="28"/>
        </w:rPr>
        <w:t xml:space="preserve"> ГОРОДА МОСКВЫ. ЮЖНЫЙ АДМИНИСТРАТИВНЫЙ ОКРУГ</w:t>
      </w:r>
      <w:r w:rsidRPr="007E74CE">
        <w:rPr>
          <w:sz w:val="28"/>
          <w:szCs w:val="28"/>
        </w:rPr>
        <w:t>», без указания должности - «</w:t>
      </w:r>
      <w:r w:rsidR="00AA21E1" w:rsidRPr="007E74CE">
        <w:rPr>
          <w:sz w:val="28"/>
          <w:szCs w:val="28"/>
        </w:rPr>
        <w:t xml:space="preserve">ПРАВИТЕЛЬСТВО МОСКВЫ. УПРАВА РАЙОНА </w:t>
      </w:r>
      <w:r w:rsidR="00CA4E88">
        <w:rPr>
          <w:sz w:val="28"/>
          <w:szCs w:val="28"/>
        </w:rPr>
        <w:t>МОСКВОРЕЧЬЕ-САБУРОВО</w:t>
      </w:r>
      <w:r w:rsidR="00AA21E1" w:rsidRPr="007E74CE">
        <w:rPr>
          <w:sz w:val="28"/>
          <w:szCs w:val="28"/>
        </w:rPr>
        <w:t xml:space="preserve"> ГОРОДА МОСКВЫ. ЮЖНЫЙ АДМИНИСТРАТИВНЫЙ ОКРУГ</w:t>
      </w:r>
      <w:r w:rsidRPr="007E74CE">
        <w:rPr>
          <w:sz w:val="28"/>
          <w:szCs w:val="28"/>
        </w:rPr>
        <w:t>»;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специальные бланки </w:t>
      </w:r>
      <w:r w:rsidR="006B2C2F" w:rsidRPr="007E74CE">
        <w:rPr>
          <w:sz w:val="28"/>
          <w:szCs w:val="28"/>
        </w:rPr>
        <w:t xml:space="preserve">Административной </w:t>
      </w:r>
      <w:r w:rsidRPr="007E74CE">
        <w:rPr>
          <w:sz w:val="28"/>
          <w:szCs w:val="28"/>
        </w:rPr>
        <w:t>комиссии по делам об административных правонарушениях (в соответствии с положением о комиссии);</w:t>
      </w:r>
    </w:p>
    <w:p w:rsidR="00F467A1" w:rsidRPr="007E74CE" w:rsidRDefault="00F467A1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специальные бланки Комиссии по делам несовершеннолетних и защите их прав (в соответствии с положением о комиссии);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 для резолюций </w:t>
      </w:r>
      <w:r w:rsidR="00F467A1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, перв</w:t>
      </w:r>
      <w:r w:rsidR="00F467A1" w:rsidRPr="007E74CE">
        <w:rPr>
          <w:sz w:val="28"/>
          <w:szCs w:val="28"/>
        </w:rPr>
        <w:t>ого</w:t>
      </w:r>
      <w:r w:rsidRPr="007E74CE">
        <w:rPr>
          <w:sz w:val="28"/>
          <w:szCs w:val="28"/>
        </w:rPr>
        <w:t xml:space="preserve"> заместител</w:t>
      </w:r>
      <w:r w:rsidR="00F467A1" w:rsidRPr="007E74CE">
        <w:rPr>
          <w:sz w:val="28"/>
          <w:szCs w:val="28"/>
        </w:rPr>
        <w:t>я</w:t>
      </w:r>
      <w:r w:rsidRPr="007E74CE">
        <w:rPr>
          <w:sz w:val="28"/>
          <w:szCs w:val="28"/>
        </w:rPr>
        <w:t xml:space="preserve"> </w:t>
      </w:r>
      <w:r w:rsidR="00F467A1" w:rsidRPr="007E74CE">
        <w:rPr>
          <w:sz w:val="28"/>
          <w:szCs w:val="28"/>
        </w:rPr>
        <w:t>главы управы,</w:t>
      </w:r>
      <w:r w:rsidRPr="007E74CE">
        <w:rPr>
          <w:sz w:val="28"/>
          <w:szCs w:val="28"/>
        </w:rPr>
        <w:t xml:space="preserve"> заместителей </w:t>
      </w:r>
      <w:r w:rsidR="00F467A1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, начальников отделов – бланк с указанием должности, фамилии и инициалов.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Бланк для резолюций применяется для поручений (заданий) и направляется исполнителю с прилагаемым документом.</w:t>
      </w:r>
    </w:p>
    <w:p w:rsidR="00993CD4" w:rsidRPr="007E74CE" w:rsidRDefault="00993CD4" w:rsidP="007E74CE">
      <w:pPr>
        <w:pStyle w:val="5"/>
        <w:spacing w:line="276" w:lineRule="auto"/>
        <w:jc w:val="both"/>
        <w:rPr>
          <w:b w:val="0"/>
          <w:bCs w:val="0"/>
          <w:i/>
          <w:iCs/>
          <w:szCs w:val="28"/>
        </w:rPr>
      </w:pPr>
      <w:r w:rsidRPr="007E74CE">
        <w:rPr>
          <w:b w:val="0"/>
          <w:bCs w:val="0"/>
          <w:szCs w:val="28"/>
        </w:rPr>
        <w:t>На бланке для писем должностного лица «</w:t>
      </w:r>
      <w:r w:rsidR="00F467A1" w:rsidRPr="007E74CE">
        <w:rPr>
          <w:b w:val="0"/>
          <w:bCs w:val="0"/>
          <w:szCs w:val="28"/>
        </w:rPr>
        <w:t xml:space="preserve">Глава управы района </w:t>
      </w:r>
      <w:r w:rsidR="00CA4E88">
        <w:rPr>
          <w:b w:val="0"/>
          <w:bCs w:val="0"/>
          <w:szCs w:val="28"/>
        </w:rPr>
        <w:t>Москворечье-Сабурово</w:t>
      </w:r>
      <w:r w:rsidR="00F467A1" w:rsidRPr="007E74CE">
        <w:rPr>
          <w:b w:val="0"/>
          <w:bCs w:val="0"/>
          <w:szCs w:val="28"/>
        </w:rPr>
        <w:t xml:space="preserve"> города Москвы</w:t>
      </w:r>
      <w:r w:rsidRPr="007E74CE">
        <w:rPr>
          <w:b w:val="0"/>
          <w:bCs w:val="0"/>
          <w:szCs w:val="28"/>
        </w:rPr>
        <w:t xml:space="preserve">» право подписи имеет </w:t>
      </w:r>
      <w:r w:rsidR="00F467A1" w:rsidRPr="007E74CE">
        <w:rPr>
          <w:b w:val="0"/>
          <w:bCs w:val="0"/>
          <w:szCs w:val="28"/>
        </w:rPr>
        <w:t>глава управы</w:t>
      </w:r>
      <w:r w:rsidRPr="007E74CE">
        <w:rPr>
          <w:b w:val="0"/>
          <w:bCs w:val="0"/>
          <w:szCs w:val="28"/>
        </w:rPr>
        <w:t xml:space="preserve"> или лицо, официально его замещающее.</w:t>
      </w:r>
      <w:r w:rsidRPr="007E74CE">
        <w:rPr>
          <w:b w:val="0"/>
          <w:bCs w:val="0"/>
          <w:i/>
          <w:iCs/>
          <w:szCs w:val="28"/>
        </w:rPr>
        <w:t xml:space="preserve"> </w:t>
      </w:r>
    </w:p>
    <w:p w:rsidR="00993CD4" w:rsidRPr="007E74CE" w:rsidRDefault="00993CD4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На бланке «Распоряжение» право подписи имеет </w:t>
      </w:r>
      <w:r w:rsidR="00F467A1" w:rsidRPr="007E74CE">
        <w:rPr>
          <w:szCs w:val="28"/>
        </w:rPr>
        <w:t>глава управы</w:t>
      </w:r>
      <w:r w:rsidRPr="007E74CE">
        <w:rPr>
          <w:szCs w:val="28"/>
        </w:rPr>
        <w:t xml:space="preserve"> (или лицо, официально его замещающее</w:t>
      </w:r>
      <w:r w:rsidR="006B2C2F" w:rsidRPr="007E74CE">
        <w:rPr>
          <w:szCs w:val="28"/>
        </w:rPr>
        <w:t>).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На бланке «Приказ» право подписи имеет </w:t>
      </w:r>
      <w:r w:rsidR="00F467A1" w:rsidRPr="007E74CE">
        <w:rPr>
          <w:sz w:val="28"/>
          <w:szCs w:val="28"/>
        </w:rPr>
        <w:t>глава управы</w:t>
      </w:r>
      <w:r w:rsidRPr="007E74CE">
        <w:rPr>
          <w:sz w:val="28"/>
          <w:szCs w:val="28"/>
        </w:rPr>
        <w:t xml:space="preserve"> или лицо, официально его замещающее.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На бланке для писем «</w:t>
      </w:r>
      <w:r w:rsidR="00F467A1" w:rsidRPr="007E74CE">
        <w:rPr>
          <w:sz w:val="28"/>
          <w:szCs w:val="28"/>
        </w:rPr>
        <w:t xml:space="preserve">Управа района </w:t>
      </w:r>
      <w:r w:rsidR="00CA4E88">
        <w:rPr>
          <w:sz w:val="28"/>
          <w:szCs w:val="28"/>
        </w:rPr>
        <w:t>Москворечье-Сабурово</w:t>
      </w:r>
      <w:r w:rsidR="00F467A1" w:rsidRPr="007E74CE">
        <w:rPr>
          <w:sz w:val="28"/>
          <w:szCs w:val="28"/>
        </w:rPr>
        <w:t xml:space="preserve"> города Москвы</w:t>
      </w:r>
      <w:r w:rsidRPr="007E74CE">
        <w:rPr>
          <w:sz w:val="28"/>
          <w:szCs w:val="28"/>
        </w:rPr>
        <w:t xml:space="preserve">» право подписи имеют: </w:t>
      </w:r>
      <w:r w:rsidR="00F467A1" w:rsidRPr="007E74CE">
        <w:rPr>
          <w:sz w:val="28"/>
          <w:szCs w:val="28"/>
        </w:rPr>
        <w:t>глава управы</w:t>
      </w:r>
      <w:r w:rsidRPr="007E74CE">
        <w:rPr>
          <w:sz w:val="28"/>
          <w:szCs w:val="28"/>
        </w:rPr>
        <w:t>, первы</w:t>
      </w:r>
      <w:r w:rsidR="00F467A1" w:rsidRPr="007E74CE">
        <w:rPr>
          <w:sz w:val="28"/>
          <w:szCs w:val="28"/>
        </w:rPr>
        <w:t>й</w:t>
      </w:r>
      <w:r w:rsidRPr="007E74CE">
        <w:rPr>
          <w:sz w:val="28"/>
          <w:szCs w:val="28"/>
        </w:rPr>
        <w:t xml:space="preserve"> заместител</w:t>
      </w:r>
      <w:r w:rsidR="00F467A1" w:rsidRPr="007E74CE">
        <w:rPr>
          <w:sz w:val="28"/>
          <w:szCs w:val="28"/>
        </w:rPr>
        <w:t>ь главы управы</w:t>
      </w:r>
      <w:r w:rsidRPr="007E74CE">
        <w:rPr>
          <w:sz w:val="28"/>
          <w:szCs w:val="28"/>
        </w:rPr>
        <w:t xml:space="preserve">, заместители </w:t>
      </w:r>
      <w:r w:rsidR="00F467A1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</w:t>
      </w:r>
      <w:r w:rsidR="00F467A1" w:rsidRPr="007E74CE">
        <w:rPr>
          <w:sz w:val="28"/>
          <w:szCs w:val="28"/>
        </w:rPr>
        <w:t>н</w:t>
      </w:r>
      <w:r w:rsidRPr="007E74CE">
        <w:rPr>
          <w:sz w:val="28"/>
          <w:szCs w:val="28"/>
        </w:rPr>
        <w:t xml:space="preserve">ачальники структурных подразделений, находящихся в непосредственном подчинении </w:t>
      </w:r>
      <w:r w:rsidR="001A4D7F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 или  лица, официально  их   замещающие. </w:t>
      </w:r>
      <w:r w:rsidR="006B2C2F" w:rsidRPr="007E74CE">
        <w:rPr>
          <w:sz w:val="28"/>
          <w:szCs w:val="28"/>
        </w:rPr>
        <w:t>Бланки для писем могут быть использо</w:t>
      </w:r>
      <w:r w:rsidR="00410F34" w:rsidRPr="007E74CE">
        <w:rPr>
          <w:sz w:val="28"/>
          <w:szCs w:val="28"/>
        </w:rPr>
        <w:t>ваны как для подготовки ответов, так и для оформления выписок из протоколов заседаний постоянно действующих комиссий, штабов, рабочих групп.</w:t>
      </w:r>
    </w:p>
    <w:p w:rsidR="00993CD4" w:rsidRPr="007E74CE" w:rsidRDefault="00993CD4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На специальных бланках </w:t>
      </w:r>
      <w:r w:rsidR="006B2C2F" w:rsidRPr="007E74CE">
        <w:rPr>
          <w:szCs w:val="28"/>
        </w:rPr>
        <w:t xml:space="preserve">Административной </w:t>
      </w:r>
      <w:r w:rsidRPr="007E74CE">
        <w:rPr>
          <w:szCs w:val="28"/>
        </w:rPr>
        <w:t>комиссии по делам об а</w:t>
      </w:r>
      <w:r w:rsidR="001A4D7F" w:rsidRPr="007E74CE">
        <w:rPr>
          <w:szCs w:val="28"/>
        </w:rPr>
        <w:t xml:space="preserve">дминистративных правонарушениях, Комиссии по делам несовершеннолетних и защите их прав </w:t>
      </w:r>
      <w:r w:rsidRPr="007E74CE">
        <w:rPr>
          <w:szCs w:val="28"/>
        </w:rPr>
        <w:t>право подписи имеют председатель</w:t>
      </w:r>
      <w:r w:rsidR="001A4D7F" w:rsidRPr="007E74CE">
        <w:rPr>
          <w:szCs w:val="28"/>
        </w:rPr>
        <w:t>, заместитель председателя</w:t>
      </w:r>
      <w:r w:rsidRPr="007E74CE">
        <w:rPr>
          <w:szCs w:val="28"/>
        </w:rPr>
        <w:t xml:space="preserve"> и секретарь комиссии в соответствии с положением о комиссии.</w:t>
      </w:r>
    </w:p>
    <w:p w:rsidR="006C2E64" w:rsidRPr="007E74CE" w:rsidRDefault="006C2E6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 xml:space="preserve">  13.2.4. </w:t>
      </w:r>
      <w:r w:rsidR="0076545A" w:rsidRPr="007E74CE">
        <w:rPr>
          <w:bCs/>
          <w:sz w:val="28"/>
          <w:szCs w:val="28"/>
        </w:rPr>
        <w:t>Исходящие документы в системе электронного документооборота к участникам информационного взаимодействия с использованием системы электронного документооборота</w:t>
      </w:r>
      <w:r w:rsidR="0076545A" w:rsidRPr="007E74CE">
        <w:rPr>
          <w:b/>
          <w:bCs/>
          <w:sz w:val="28"/>
          <w:szCs w:val="28"/>
        </w:rPr>
        <w:t xml:space="preserve"> </w:t>
      </w:r>
      <w:r w:rsidRPr="007E74CE">
        <w:rPr>
          <w:bCs/>
          <w:sz w:val="28"/>
          <w:szCs w:val="28"/>
        </w:rPr>
        <w:t xml:space="preserve"> подписываются должностными лицами с использованием электронной подписи, </w:t>
      </w:r>
      <w:r w:rsidR="00AA21E1" w:rsidRPr="007E74CE">
        <w:rPr>
          <w:bCs/>
          <w:sz w:val="28"/>
          <w:szCs w:val="28"/>
        </w:rPr>
        <w:t>на электронном бланке</w:t>
      </w:r>
      <w:r w:rsidRPr="007E74CE">
        <w:rPr>
          <w:bCs/>
          <w:sz w:val="28"/>
          <w:szCs w:val="28"/>
        </w:rPr>
        <w:t>.</w:t>
      </w:r>
    </w:p>
    <w:p w:rsidR="00993CD4" w:rsidRPr="007E74CE" w:rsidRDefault="00993CD4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b/>
          <w:bCs/>
          <w:szCs w:val="28"/>
        </w:rPr>
        <w:t>13.2.</w:t>
      </w:r>
      <w:r w:rsidR="006C2E64" w:rsidRPr="007E74CE">
        <w:rPr>
          <w:b/>
          <w:bCs/>
          <w:szCs w:val="28"/>
        </w:rPr>
        <w:t>5</w:t>
      </w:r>
      <w:r w:rsidRPr="007E74CE">
        <w:rPr>
          <w:b/>
          <w:bCs/>
          <w:szCs w:val="28"/>
        </w:rPr>
        <w:t>.</w:t>
      </w:r>
      <w:r w:rsidRPr="007E74CE">
        <w:rPr>
          <w:szCs w:val="28"/>
        </w:rPr>
        <w:t> </w:t>
      </w:r>
      <w:r w:rsidR="00AA21E1" w:rsidRPr="007E74CE">
        <w:rPr>
          <w:rStyle w:val="12"/>
          <w:sz w:val="28"/>
          <w:szCs w:val="28"/>
        </w:rPr>
        <w:t>Для ведения переписки между должностными лицами и структурными подразделениями управы района бланки документов не при</w:t>
      </w:r>
      <w:r w:rsidR="00AA21E1" w:rsidRPr="007E74CE">
        <w:rPr>
          <w:rStyle w:val="12"/>
          <w:sz w:val="28"/>
          <w:szCs w:val="28"/>
        </w:rPr>
        <w:softHyphen/>
        <w:t xml:space="preserve">меняются. «Внутренняя переписка» оформляется в системе электронного документооборота и регистрируется </w:t>
      </w:r>
      <w:r w:rsidR="00B36E85">
        <w:rPr>
          <w:rStyle w:val="12"/>
          <w:sz w:val="28"/>
          <w:szCs w:val="28"/>
        </w:rPr>
        <w:t>Службой по работе</w:t>
      </w:r>
      <w:r w:rsidR="00AA21E1" w:rsidRPr="007E74CE">
        <w:rPr>
          <w:rStyle w:val="12"/>
          <w:sz w:val="28"/>
          <w:szCs w:val="28"/>
        </w:rPr>
        <w:t xml:space="preserve"> о служебной корреспонденцией, письмами граждан, организации приема населения и материально-технического обеспечения. При необходимости личного доклада «внутренняя переписка» может оформляться на простых листах бумаги формата А4.</w:t>
      </w:r>
      <w:r w:rsidRPr="007E74CE">
        <w:rPr>
          <w:szCs w:val="28"/>
        </w:rPr>
        <w:t xml:space="preserve"> 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13.2.</w:t>
      </w:r>
      <w:r w:rsidR="006C2E64" w:rsidRPr="007E74CE">
        <w:rPr>
          <w:b/>
          <w:bCs/>
          <w:sz w:val="28"/>
          <w:szCs w:val="28"/>
        </w:rPr>
        <w:t>6</w:t>
      </w:r>
      <w:r w:rsidRPr="007E74CE">
        <w:rPr>
          <w:b/>
          <w:bCs/>
          <w:sz w:val="28"/>
          <w:szCs w:val="28"/>
        </w:rPr>
        <w:t>.</w:t>
      </w:r>
      <w:r w:rsidRPr="007E74CE">
        <w:rPr>
          <w:sz w:val="28"/>
          <w:szCs w:val="28"/>
        </w:rPr>
        <w:t> Применение бланков обязательно при направлении документов в сторонние организации.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13.2.</w:t>
      </w:r>
      <w:r w:rsidR="006C2E64" w:rsidRPr="007E74CE">
        <w:rPr>
          <w:b/>
          <w:bCs/>
          <w:sz w:val="28"/>
          <w:szCs w:val="28"/>
        </w:rPr>
        <w:t>7</w:t>
      </w:r>
      <w:r w:rsidRPr="007E74CE">
        <w:rPr>
          <w:b/>
          <w:bCs/>
          <w:sz w:val="28"/>
          <w:szCs w:val="28"/>
        </w:rPr>
        <w:t>.</w:t>
      </w:r>
      <w:r w:rsidRPr="007E74CE">
        <w:rPr>
          <w:bCs/>
          <w:sz w:val="28"/>
          <w:szCs w:val="28"/>
        </w:rPr>
        <w:t xml:space="preserve"> В </w:t>
      </w:r>
      <w:r w:rsidR="000873EC" w:rsidRPr="007E74CE">
        <w:rPr>
          <w:bCs/>
          <w:sz w:val="28"/>
          <w:szCs w:val="28"/>
        </w:rPr>
        <w:t>управе района</w:t>
      </w:r>
      <w:r w:rsidRPr="007E74CE">
        <w:rPr>
          <w:bCs/>
          <w:sz w:val="28"/>
          <w:szCs w:val="28"/>
        </w:rPr>
        <w:t xml:space="preserve">  используются бланки документов, изготовленные типографским способом.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993CD4" w:rsidRPr="007E74CE" w:rsidRDefault="00993CD4" w:rsidP="007E74CE">
      <w:pPr>
        <w:pStyle w:val="33"/>
        <w:spacing w:line="276" w:lineRule="auto"/>
        <w:rPr>
          <w:bCs w:val="0"/>
          <w:szCs w:val="28"/>
        </w:rPr>
      </w:pPr>
      <w:r w:rsidRPr="007E74CE">
        <w:rPr>
          <w:bCs w:val="0"/>
          <w:szCs w:val="28"/>
        </w:rPr>
        <w:t>13.3. Реквизиты документов.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13.3.1.</w:t>
      </w:r>
      <w:r w:rsidRPr="007E74CE">
        <w:rPr>
          <w:sz w:val="28"/>
          <w:szCs w:val="28"/>
        </w:rPr>
        <w:t xml:space="preserve"> Обязательными реквизитами документов являются: наименование организации (должностного лица) – автора документа, название вида документа (кроме писем),  дата и регистрационный номер, текст, подпись, печать (в случаях, требующих дополнительного удостоверения документа).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 процессе подготовки и оформления документов состав обязательных реквизитов может быть дополнен другими реквизитами, если того требует назначение документа, его обработка.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Реквизиты документов отделяются друг от друга 2 – 3 межстрочными интервалами.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13.3.2.</w:t>
      </w:r>
      <w:r w:rsidRPr="007E74CE">
        <w:rPr>
          <w:sz w:val="28"/>
          <w:szCs w:val="28"/>
        </w:rPr>
        <w:t xml:space="preserve"> Наименование организации (должностного лица) – </w:t>
      </w:r>
      <w:r w:rsidRPr="007E74CE">
        <w:rPr>
          <w:b/>
          <w:bCs/>
          <w:sz w:val="28"/>
          <w:szCs w:val="28"/>
        </w:rPr>
        <w:t>автора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bCs/>
          <w:sz w:val="28"/>
          <w:szCs w:val="28"/>
        </w:rPr>
        <w:t>документа</w:t>
      </w:r>
      <w:r w:rsidRPr="007E74CE">
        <w:rPr>
          <w:sz w:val="28"/>
          <w:szCs w:val="28"/>
        </w:rPr>
        <w:t xml:space="preserve"> приведено на бланках документов </w:t>
      </w:r>
      <w:r w:rsidR="000873EC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>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13.3.3.</w:t>
      </w:r>
      <w:r w:rsidRPr="007E74CE">
        <w:rPr>
          <w:sz w:val="28"/>
          <w:szCs w:val="28"/>
        </w:rPr>
        <w:t> </w:t>
      </w:r>
      <w:r w:rsidRPr="007E74CE">
        <w:rPr>
          <w:b/>
          <w:sz w:val="28"/>
          <w:szCs w:val="28"/>
        </w:rPr>
        <w:t>Наименование вида</w:t>
      </w:r>
      <w:r w:rsidRPr="007E74CE">
        <w:rPr>
          <w:sz w:val="28"/>
          <w:szCs w:val="28"/>
        </w:rPr>
        <w:t xml:space="preserve"> документа указывается на всех документах (распоряжение, приказ, акт, протокол, справка, заявление и т.д.)  кроме  служебных писем. При его отсутствии реквизит печатается прописными буквами. Для каждого вида распорядительного документа </w:t>
      </w:r>
      <w:r w:rsidR="000873EC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используется свой бланк, на котором типографским способом воспроизведено наименование вида документа. 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13.3.4.</w:t>
      </w:r>
      <w:r w:rsidRPr="007E74CE">
        <w:rPr>
          <w:sz w:val="28"/>
          <w:szCs w:val="28"/>
        </w:rPr>
        <w:t> </w:t>
      </w:r>
      <w:r w:rsidRPr="007E74CE">
        <w:rPr>
          <w:b/>
          <w:sz w:val="28"/>
          <w:szCs w:val="28"/>
        </w:rPr>
        <w:t xml:space="preserve">Датой документа </w:t>
      </w:r>
      <w:r w:rsidRPr="007E74CE">
        <w:rPr>
          <w:bCs/>
          <w:sz w:val="28"/>
          <w:szCs w:val="28"/>
        </w:rPr>
        <w:t xml:space="preserve">в зависимости от его вида и назначения </w:t>
      </w:r>
      <w:r w:rsidRPr="007E74CE">
        <w:rPr>
          <w:sz w:val="28"/>
          <w:szCs w:val="28"/>
        </w:rPr>
        <w:t>является:</w:t>
      </w:r>
    </w:p>
    <w:p w:rsidR="00993CD4" w:rsidRPr="007E74CE" w:rsidRDefault="00993CD4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дата  подписания и регистрации – как правило, для распорядительных и служебных документов;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дата составления (принятия решения) - для протоколов заседаний и совещаний.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Дата документа указывается в специально обозначенном месте бланка документа. При оформлении письма на листе бумаги реквизит «дата документа» печатается от границы левого поля и на расстоянии 30 – 40 мм от верхнего края листа.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13.3.5.</w:t>
      </w:r>
      <w:r w:rsidRPr="007E74CE">
        <w:rPr>
          <w:sz w:val="28"/>
          <w:szCs w:val="28"/>
        </w:rPr>
        <w:t> </w:t>
      </w:r>
      <w:r w:rsidRPr="007E74CE">
        <w:rPr>
          <w:b/>
          <w:sz w:val="28"/>
          <w:szCs w:val="28"/>
        </w:rPr>
        <w:t>Регистрационный номер документа</w:t>
      </w:r>
      <w:r w:rsidRPr="007E74CE">
        <w:rPr>
          <w:sz w:val="28"/>
          <w:szCs w:val="28"/>
        </w:rPr>
        <w:t xml:space="preserve"> - это порядковый номер, дополненный индексом дела по номенклатуре дел</w:t>
      </w:r>
      <w:r w:rsidR="00AF125A" w:rsidRPr="007E74CE">
        <w:rPr>
          <w:sz w:val="28"/>
          <w:szCs w:val="28"/>
        </w:rPr>
        <w:t>, п</w:t>
      </w:r>
      <w:r w:rsidRPr="007E74CE">
        <w:rPr>
          <w:sz w:val="28"/>
          <w:szCs w:val="28"/>
        </w:rPr>
        <w:t>роставляется в специально обозначенном месте бланка документа - на уровне и после реквизита «дата документа». Для писем и служебной корреспонденции – это входящий и исходящий номер с использованием индекса.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Регистрационный номер протокола заседания комиссии (штаба, совета, рабочей группы) оформляется только порядковым номером без указания индекса. Проколы заседаний регистрируются по порядку номеров  в течение календарного года.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 xml:space="preserve">Ссылка </w:t>
      </w:r>
      <w:r w:rsidRPr="007E74CE">
        <w:rPr>
          <w:sz w:val="28"/>
          <w:szCs w:val="28"/>
        </w:rPr>
        <w:t>на регистрационный номер и дату поступившего документа в обязательном порядке указывается на документах-ответах под датой и номером документа-ответа.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13.3.6.</w:t>
      </w:r>
      <w:r w:rsidRPr="007E74CE">
        <w:rPr>
          <w:sz w:val="28"/>
          <w:szCs w:val="28"/>
        </w:rPr>
        <w:t> </w:t>
      </w:r>
      <w:r w:rsidRPr="007E74CE">
        <w:rPr>
          <w:b/>
          <w:bCs/>
          <w:sz w:val="28"/>
          <w:szCs w:val="28"/>
        </w:rPr>
        <w:t xml:space="preserve">Заголовок  к  тексту </w:t>
      </w:r>
      <w:r w:rsidRPr="007E74CE">
        <w:rPr>
          <w:sz w:val="28"/>
          <w:szCs w:val="28"/>
        </w:rPr>
        <w:t>указывается к каждому документу формата А4. Заголовок должен быть кратким, точно отражать содержание документа и формулироваться в виде ответа на вопрос «о чем?».</w:t>
      </w:r>
    </w:p>
    <w:p w:rsidR="00993CD4" w:rsidRPr="007E74CE" w:rsidRDefault="00993CD4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Заголовок печатается от границы левого поля, под реквизитами «дата и регистрационный номер документа» или «ссылка на регистрационный номер и дату поступившего документа» (на документах-ответах). Длина заголовка в одной строке не должна превышать 80 мм. Допускается выделение заголовка  к тексту жирным шрифтом. 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13.3.7.</w:t>
      </w:r>
      <w:r w:rsidRPr="007E74CE">
        <w:rPr>
          <w:sz w:val="28"/>
          <w:szCs w:val="28"/>
        </w:rPr>
        <w:t> </w:t>
      </w:r>
      <w:r w:rsidRPr="007E74CE">
        <w:rPr>
          <w:b/>
          <w:bCs/>
          <w:sz w:val="28"/>
          <w:szCs w:val="28"/>
        </w:rPr>
        <w:t>А</w:t>
      </w:r>
      <w:r w:rsidRPr="007E74CE">
        <w:rPr>
          <w:b/>
          <w:sz w:val="28"/>
          <w:szCs w:val="28"/>
        </w:rPr>
        <w:t>дресат</w:t>
      </w:r>
      <w:r w:rsidRPr="007E74CE">
        <w:rPr>
          <w:sz w:val="28"/>
          <w:szCs w:val="28"/>
        </w:rPr>
        <w:t xml:space="preserve"> указывается на отправляемых документах. Документы адресуются в организации,   структурные подразделения, конкретному должностному или физическому лицу.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  <w:r w:rsidRPr="007E74CE">
        <w:rPr>
          <w:sz w:val="28"/>
          <w:szCs w:val="28"/>
        </w:rPr>
        <w:t xml:space="preserve">Наименование органа власти города, организации (структурного подразделения) указывается  </w:t>
      </w:r>
      <w:r w:rsidRPr="007E74CE">
        <w:rPr>
          <w:b/>
          <w:bCs/>
          <w:sz w:val="28"/>
          <w:szCs w:val="28"/>
        </w:rPr>
        <w:t>в именительном падеже,</w:t>
      </w:r>
      <w:r w:rsidRPr="007E74CE">
        <w:rPr>
          <w:sz w:val="28"/>
          <w:szCs w:val="28"/>
        </w:rPr>
        <w:t xml:space="preserve"> наименование должности и фамилия адресата – </w:t>
      </w:r>
      <w:r w:rsidRPr="007E74CE">
        <w:rPr>
          <w:b/>
          <w:bCs/>
          <w:sz w:val="28"/>
          <w:szCs w:val="28"/>
        </w:rPr>
        <w:t>в дательном.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 адресовании документа должностному лицу </w:t>
      </w:r>
      <w:r w:rsidRPr="007E74CE">
        <w:rPr>
          <w:b/>
          <w:bCs/>
          <w:sz w:val="28"/>
          <w:szCs w:val="28"/>
        </w:rPr>
        <w:t>инициалы указывают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bCs/>
          <w:sz w:val="28"/>
          <w:szCs w:val="28"/>
        </w:rPr>
        <w:t>перед фамилией</w:t>
      </w:r>
      <w:r w:rsidRPr="007E74CE">
        <w:rPr>
          <w:sz w:val="28"/>
          <w:szCs w:val="28"/>
        </w:rPr>
        <w:t>, например:</w:t>
      </w:r>
    </w:p>
    <w:p w:rsidR="008149A2" w:rsidRPr="007E74CE" w:rsidRDefault="00993CD4" w:rsidP="007E74CE">
      <w:pPr>
        <w:pStyle w:val="21"/>
        <w:widowControl/>
        <w:overflowPunct/>
        <w:autoSpaceDE/>
        <w:autoSpaceDN/>
        <w:adjustRightInd/>
        <w:spacing w:line="276" w:lineRule="auto"/>
        <w:ind w:left="4248" w:firstLine="0"/>
        <w:textAlignment w:val="auto"/>
        <w:rPr>
          <w:b/>
          <w:bCs/>
          <w:szCs w:val="28"/>
        </w:rPr>
      </w:pPr>
      <w:r w:rsidRPr="007E74CE">
        <w:rPr>
          <w:b/>
          <w:bCs/>
          <w:szCs w:val="28"/>
        </w:rPr>
        <w:t xml:space="preserve"> </w:t>
      </w:r>
      <w:r w:rsidR="00F86C8A" w:rsidRPr="007E74CE">
        <w:rPr>
          <w:b/>
          <w:bCs/>
          <w:szCs w:val="28"/>
        </w:rPr>
        <w:t xml:space="preserve">   </w:t>
      </w:r>
    </w:p>
    <w:p w:rsidR="00993CD4" w:rsidRPr="007E74CE" w:rsidRDefault="008149A2" w:rsidP="007E74CE">
      <w:pPr>
        <w:pStyle w:val="21"/>
        <w:widowControl/>
        <w:overflowPunct/>
        <w:autoSpaceDE/>
        <w:autoSpaceDN/>
        <w:adjustRightInd/>
        <w:spacing w:line="276" w:lineRule="auto"/>
        <w:ind w:left="4248" w:firstLine="0"/>
        <w:textAlignment w:val="auto"/>
        <w:rPr>
          <w:b/>
          <w:bCs/>
          <w:szCs w:val="28"/>
        </w:rPr>
      </w:pPr>
      <w:r w:rsidRPr="007E74CE">
        <w:rPr>
          <w:b/>
          <w:bCs/>
          <w:szCs w:val="28"/>
        </w:rPr>
        <w:t xml:space="preserve">   </w:t>
      </w:r>
      <w:r w:rsidR="007F35C4" w:rsidRPr="007E74CE">
        <w:rPr>
          <w:b/>
          <w:bCs/>
          <w:szCs w:val="28"/>
        </w:rPr>
        <w:t xml:space="preserve"> </w:t>
      </w:r>
      <w:r w:rsidR="00993CD4" w:rsidRPr="007E74CE">
        <w:rPr>
          <w:b/>
          <w:bCs/>
          <w:szCs w:val="28"/>
        </w:rPr>
        <w:t>Департамент здравоохранения</w:t>
      </w:r>
    </w:p>
    <w:p w:rsidR="00993CD4" w:rsidRPr="007E74CE" w:rsidRDefault="00993CD4" w:rsidP="007E74CE">
      <w:pPr>
        <w:pStyle w:val="8"/>
        <w:spacing w:line="276" w:lineRule="auto"/>
        <w:rPr>
          <w:b/>
          <w:bCs/>
          <w:i w:val="0"/>
          <w:iCs w:val="0"/>
          <w:szCs w:val="28"/>
        </w:rPr>
      </w:pPr>
      <w:r w:rsidRPr="007E74CE">
        <w:rPr>
          <w:b/>
          <w:bCs/>
          <w:i w:val="0"/>
          <w:iCs w:val="0"/>
          <w:szCs w:val="28"/>
        </w:rPr>
        <w:t xml:space="preserve">                                                      города Москвы</w:t>
      </w:r>
    </w:p>
    <w:p w:rsidR="00993CD4" w:rsidRPr="007E74CE" w:rsidRDefault="00993CD4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b/>
          <w:bCs/>
          <w:szCs w:val="28"/>
        </w:rPr>
      </w:pPr>
      <w:r w:rsidRPr="007E74CE">
        <w:rPr>
          <w:b/>
          <w:bCs/>
          <w:szCs w:val="28"/>
        </w:rPr>
        <w:t xml:space="preserve">                                                      Начальнику Общего отдела</w:t>
      </w:r>
    </w:p>
    <w:p w:rsidR="00993CD4" w:rsidRPr="007E74CE" w:rsidRDefault="00993CD4" w:rsidP="007E74CE">
      <w:pPr>
        <w:spacing w:line="276" w:lineRule="auto"/>
        <w:jc w:val="both"/>
        <w:rPr>
          <w:b/>
          <w:bCs/>
          <w:sz w:val="28"/>
          <w:szCs w:val="28"/>
        </w:rPr>
      </w:pPr>
      <w:r w:rsidRPr="007E74CE">
        <w:rPr>
          <w:sz w:val="28"/>
          <w:szCs w:val="28"/>
        </w:rPr>
        <w:t xml:space="preserve">                                                               </w:t>
      </w:r>
      <w:r w:rsidR="008149A2" w:rsidRPr="007E74CE">
        <w:rPr>
          <w:sz w:val="28"/>
          <w:szCs w:val="28"/>
        </w:rPr>
        <w:t xml:space="preserve"> </w:t>
      </w:r>
      <w:r w:rsidRPr="007E74CE">
        <w:rPr>
          <w:b/>
          <w:bCs/>
          <w:sz w:val="28"/>
          <w:szCs w:val="28"/>
        </w:rPr>
        <w:t>Инициалы, фамилия</w:t>
      </w:r>
    </w:p>
    <w:p w:rsidR="00993CD4" w:rsidRPr="007E74CE" w:rsidRDefault="00993CD4" w:rsidP="007E74CE">
      <w:pPr>
        <w:spacing w:line="276" w:lineRule="auto"/>
        <w:jc w:val="both"/>
        <w:rPr>
          <w:iCs/>
          <w:sz w:val="28"/>
          <w:szCs w:val="28"/>
        </w:rPr>
      </w:pP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Если в качестве адресата выступает руководитель органа (организации), то наименование органа (организации) входит в наименование должности адресата, например: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b/>
          <w:bCs/>
          <w:sz w:val="28"/>
          <w:szCs w:val="28"/>
        </w:rPr>
      </w:pP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b/>
          <w:bCs/>
          <w:sz w:val="28"/>
          <w:szCs w:val="28"/>
        </w:rPr>
        <w:t xml:space="preserve">             Начальнику Управления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b/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ab/>
      </w:r>
      <w:r w:rsidRPr="007E74CE">
        <w:rPr>
          <w:b/>
          <w:bCs/>
          <w:sz w:val="28"/>
          <w:szCs w:val="28"/>
        </w:rPr>
        <w:tab/>
      </w:r>
      <w:r w:rsidRPr="007E74CE">
        <w:rPr>
          <w:b/>
          <w:bCs/>
          <w:sz w:val="28"/>
          <w:szCs w:val="28"/>
        </w:rPr>
        <w:tab/>
      </w:r>
      <w:r w:rsidRPr="007E74CE">
        <w:rPr>
          <w:b/>
          <w:bCs/>
          <w:sz w:val="28"/>
          <w:szCs w:val="28"/>
        </w:rPr>
        <w:tab/>
      </w:r>
      <w:r w:rsidRPr="007E74CE">
        <w:rPr>
          <w:b/>
          <w:bCs/>
          <w:sz w:val="28"/>
          <w:szCs w:val="28"/>
        </w:rPr>
        <w:tab/>
        <w:t xml:space="preserve">    социальной защиты </w:t>
      </w:r>
    </w:p>
    <w:p w:rsidR="00993CD4" w:rsidRPr="007E74CE" w:rsidRDefault="00993CD4" w:rsidP="007E74CE">
      <w:pPr>
        <w:spacing w:line="276" w:lineRule="auto"/>
        <w:ind w:left="4248"/>
        <w:jc w:val="both"/>
        <w:rPr>
          <w:b/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 xml:space="preserve">    населения ЮАО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b/>
          <w:bCs/>
          <w:sz w:val="28"/>
          <w:szCs w:val="28"/>
        </w:rPr>
      </w:pP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  <w:t xml:space="preserve">    </w:t>
      </w:r>
      <w:r w:rsidRPr="007E74CE">
        <w:rPr>
          <w:b/>
          <w:bCs/>
          <w:sz w:val="28"/>
          <w:szCs w:val="28"/>
        </w:rPr>
        <w:t>Инициалы, фамилия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При адресовании документа физическому лицу инициалы указывают после фамилии.</w:t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Переносить инициалы на следующую строку или оставлять на предыдущей строке отдельно от фамилии  не рекомендуется. 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направлении документа  нескольким однородным организациям их следует указывать обобщенно, например:</w:t>
      </w:r>
    </w:p>
    <w:p w:rsidR="00993CD4" w:rsidRPr="007E74CE" w:rsidRDefault="00790CA3" w:rsidP="007E74CE">
      <w:pPr>
        <w:spacing w:line="276" w:lineRule="auto"/>
        <w:ind w:left="5580"/>
        <w:jc w:val="both"/>
        <w:rPr>
          <w:b/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Директорам школ</w:t>
      </w:r>
      <w:r w:rsidR="00993CD4" w:rsidRPr="007E74CE">
        <w:rPr>
          <w:b/>
          <w:bCs/>
          <w:sz w:val="28"/>
          <w:szCs w:val="28"/>
        </w:rPr>
        <w:t xml:space="preserve"> </w:t>
      </w:r>
    </w:p>
    <w:p w:rsidR="00993CD4" w:rsidRPr="007E74CE" w:rsidRDefault="00993CD4" w:rsidP="007E74CE">
      <w:pPr>
        <w:spacing w:line="276" w:lineRule="auto"/>
        <w:ind w:firstLine="851"/>
        <w:jc w:val="both"/>
        <w:rPr>
          <w:sz w:val="28"/>
          <w:szCs w:val="28"/>
        </w:rPr>
      </w:pPr>
    </w:p>
    <w:p w:rsidR="00993CD4" w:rsidRPr="007E74CE" w:rsidRDefault="00993CD4" w:rsidP="007E74CE">
      <w:pPr>
        <w:spacing w:line="276" w:lineRule="auto"/>
        <w:ind w:firstLine="851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адресовании документа должностному лицу исполнительной власти города наименование должности указывается в соответствии с наименованием, приведенным в распорядительном документе о назначении на должность, например: заместитель Мэра Москвы в Правительстве Москвы, заместитель Мэра Москвы в Правительстве Москвы – руководитель Аппарата Мэра и Правительства Москвы.</w:t>
      </w:r>
    </w:p>
    <w:p w:rsidR="00993CD4" w:rsidRPr="007E74CE" w:rsidRDefault="00993CD4" w:rsidP="007E74CE">
      <w:pPr>
        <w:spacing w:line="276" w:lineRule="auto"/>
        <w:ind w:firstLine="851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направлении документа нескольким адресатам, но не более четырех, они все указываются в документе один под другим без слова «копия» перед вторым, третьим, четвертым адресатом. При этом каждый экземпляр документа должен быть подписан, а адресат, которому направляется конкретный экземпляр, отмечается.</w:t>
      </w:r>
    </w:p>
    <w:p w:rsidR="00993CD4" w:rsidRPr="007E74CE" w:rsidRDefault="00993CD4" w:rsidP="007E74CE">
      <w:pPr>
        <w:spacing w:line="276" w:lineRule="auto"/>
        <w:ind w:firstLine="851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Если документ направляется как ответ, то первым адресатом указывается автор инициативного письма.</w:t>
      </w:r>
    </w:p>
    <w:p w:rsidR="00993CD4" w:rsidRPr="007E74CE" w:rsidRDefault="00993CD4" w:rsidP="007E74CE">
      <w:pPr>
        <w:spacing w:line="276" w:lineRule="auto"/>
        <w:ind w:firstLine="851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 направлении документа более чем в четыре адреса, документ размножается с подписанного экземпляра (подлинника) согласно списку рассылки, при этом адресат указывается обобщенно или на каждом документе указывают только одного адресата. В этом случае адресатам направляются копии документов. </w:t>
      </w:r>
    </w:p>
    <w:p w:rsidR="00993CD4" w:rsidRPr="007E74CE" w:rsidRDefault="00993CD4" w:rsidP="007E74CE">
      <w:pPr>
        <w:spacing w:line="276" w:lineRule="auto"/>
        <w:ind w:firstLine="851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В состав реквизита «адресат» должен входить почтовый адрес, при этом в почтовом адресе </w:t>
      </w:r>
      <w:r w:rsidRPr="007E74CE">
        <w:rPr>
          <w:b/>
          <w:sz w:val="28"/>
          <w:szCs w:val="28"/>
        </w:rPr>
        <w:t>должен</w:t>
      </w:r>
      <w:r w:rsidRPr="007E74CE">
        <w:rPr>
          <w:b/>
          <w:bCs/>
          <w:sz w:val="28"/>
          <w:szCs w:val="28"/>
        </w:rPr>
        <w:t xml:space="preserve"> соблюдаться следующий порядок написания</w:t>
      </w:r>
      <w:r w:rsidRPr="007E74CE">
        <w:rPr>
          <w:sz w:val="28"/>
          <w:szCs w:val="28"/>
        </w:rPr>
        <w:t>:</w:t>
      </w:r>
    </w:p>
    <w:p w:rsidR="00993CD4" w:rsidRPr="007E74CE" w:rsidRDefault="00993CD4" w:rsidP="007E74CE">
      <w:pPr>
        <w:spacing w:line="276" w:lineRule="auto"/>
        <w:ind w:firstLine="851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наименование адресата (наименование организации или при адресовании физическому лицу - фамилия, имя, отчество);</w:t>
      </w:r>
    </w:p>
    <w:p w:rsidR="00993CD4" w:rsidRPr="007E74CE" w:rsidRDefault="00993CD4" w:rsidP="007E74CE">
      <w:pPr>
        <w:spacing w:line="276" w:lineRule="auto"/>
        <w:ind w:firstLine="851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название улицы, номер дома, номер квартиры;</w:t>
      </w:r>
    </w:p>
    <w:p w:rsidR="00993CD4" w:rsidRPr="007E74CE" w:rsidRDefault="00993CD4" w:rsidP="007E74CE">
      <w:pPr>
        <w:spacing w:line="276" w:lineRule="auto"/>
        <w:ind w:firstLine="851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название населенного пункта (город, поселок и т.п.);</w:t>
      </w:r>
    </w:p>
    <w:p w:rsidR="00993CD4" w:rsidRPr="007E74CE" w:rsidRDefault="00993CD4" w:rsidP="007E74CE">
      <w:pPr>
        <w:spacing w:line="276" w:lineRule="auto"/>
        <w:ind w:firstLine="851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название области, края, автономного округа (области), республики;</w:t>
      </w:r>
    </w:p>
    <w:p w:rsidR="00993CD4" w:rsidRPr="007E74CE" w:rsidRDefault="00993CD4" w:rsidP="007E74CE">
      <w:pPr>
        <w:spacing w:line="276" w:lineRule="auto"/>
        <w:ind w:firstLine="851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страна (для международных почтовых отправлений);</w:t>
      </w:r>
    </w:p>
    <w:p w:rsidR="00993CD4" w:rsidRPr="007E74CE" w:rsidRDefault="00993CD4" w:rsidP="007E74CE">
      <w:pPr>
        <w:spacing w:line="276" w:lineRule="auto"/>
        <w:ind w:firstLine="851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почтовый индекс. Например:</w:t>
      </w:r>
    </w:p>
    <w:p w:rsidR="00993CD4" w:rsidRPr="007E74CE" w:rsidRDefault="00993CD4" w:rsidP="007E74CE">
      <w:pPr>
        <w:spacing w:line="276" w:lineRule="auto"/>
        <w:ind w:left="5220"/>
        <w:jc w:val="both"/>
        <w:rPr>
          <w:b/>
          <w:bCs/>
          <w:sz w:val="28"/>
          <w:szCs w:val="28"/>
        </w:rPr>
      </w:pPr>
    </w:p>
    <w:p w:rsidR="00993CD4" w:rsidRPr="007E74CE" w:rsidRDefault="00993CD4" w:rsidP="007E74CE">
      <w:pPr>
        <w:spacing w:line="276" w:lineRule="auto"/>
        <w:ind w:left="3540" w:firstLine="1416"/>
        <w:jc w:val="both"/>
        <w:rPr>
          <w:b/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 xml:space="preserve">Главархив Москвы </w:t>
      </w:r>
    </w:p>
    <w:p w:rsidR="008149A2" w:rsidRPr="007E74CE" w:rsidRDefault="008149A2" w:rsidP="007E74CE">
      <w:pPr>
        <w:spacing w:line="276" w:lineRule="auto"/>
        <w:ind w:left="4248"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ул. Профсоюзная, д.80</w:t>
      </w:r>
    </w:p>
    <w:p w:rsidR="00993CD4" w:rsidRPr="007E74CE" w:rsidRDefault="00993CD4" w:rsidP="007E74CE">
      <w:pPr>
        <w:spacing w:line="276" w:lineRule="auto"/>
        <w:ind w:left="4248"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Москва, 117393</w:t>
      </w:r>
    </w:p>
    <w:p w:rsidR="00993CD4" w:rsidRPr="007E74CE" w:rsidRDefault="00993CD4" w:rsidP="007E74CE">
      <w:pPr>
        <w:spacing w:line="276" w:lineRule="auto"/>
        <w:jc w:val="both"/>
        <w:rPr>
          <w:sz w:val="28"/>
          <w:szCs w:val="28"/>
        </w:rPr>
      </w:pPr>
    </w:p>
    <w:p w:rsidR="00993CD4" w:rsidRPr="007E74CE" w:rsidRDefault="00993CD4" w:rsidP="007E74CE">
      <w:pPr>
        <w:spacing w:line="276" w:lineRule="auto"/>
        <w:ind w:firstLine="851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или:</w:t>
      </w:r>
    </w:p>
    <w:p w:rsidR="00993CD4" w:rsidRPr="007E74CE" w:rsidRDefault="00993CD4" w:rsidP="007E74CE">
      <w:pPr>
        <w:spacing w:line="276" w:lineRule="auto"/>
        <w:ind w:left="4909"/>
        <w:jc w:val="both"/>
        <w:rPr>
          <w:b/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Андрееву Н.П.</w:t>
      </w:r>
    </w:p>
    <w:p w:rsidR="00993CD4" w:rsidRPr="007E74CE" w:rsidRDefault="00993CD4" w:rsidP="007E74CE">
      <w:pPr>
        <w:spacing w:line="276" w:lineRule="auto"/>
        <w:ind w:left="4909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ул.Парковая, д.5, кв.11</w:t>
      </w:r>
    </w:p>
    <w:p w:rsidR="00993CD4" w:rsidRPr="007E74CE" w:rsidRDefault="00993CD4" w:rsidP="007E74CE">
      <w:pPr>
        <w:pStyle w:val="9"/>
        <w:spacing w:line="276" w:lineRule="auto"/>
        <w:ind w:left="4909" w:firstLine="0"/>
        <w:rPr>
          <w:szCs w:val="28"/>
        </w:rPr>
      </w:pPr>
      <w:r w:rsidRPr="007E74CE">
        <w:rPr>
          <w:szCs w:val="28"/>
        </w:rPr>
        <w:t>г.Липки, Киреевский р-н</w:t>
      </w:r>
    </w:p>
    <w:p w:rsidR="00993CD4" w:rsidRPr="007E74CE" w:rsidRDefault="00993CD4" w:rsidP="007E74CE">
      <w:pPr>
        <w:pStyle w:val="9"/>
        <w:spacing w:line="276" w:lineRule="auto"/>
        <w:ind w:left="4909" w:firstLine="0"/>
        <w:rPr>
          <w:szCs w:val="28"/>
        </w:rPr>
      </w:pPr>
      <w:r w:rsidRPr="007E74CE">
        <w:rPr>
          <w:szCs w:val="28"/>
        </w:rPr>
        <w:t>Тульская обл., 301264</w:t>
      </w:r>
    </w:p>
    <w:p w:rsidR="00993CD4" w:rsidRPr="007E74CE" w:rsidRDefault="00993CD4" w:rsidP="007E74CE">
      <w:pPr>
        <w:spacing w:line="276" w:lineRule="auto"/>
        <w:ind w:left="60"/>
        <w:jc w:val="both"/>
        <w:rPr>
          <w:sz w:val="28"/>
          <w:szCs w:val="28"/>
        </w:rPr>
      </w:pPr>
    </w:p>
    <w:p w:rsidR="00993CD4" w:rsidRPr="007E74CE" w:rsidRDefault="00993CD4" w:rsidP="007E74CE">
      <w:pPr>
        <w:spacing w:line="276" w:lineRule="auto"/>
        <w:ind w:left="60" w:firstLine="64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Адрес не проставляется на документах, направляемых в органы, должностным лицам государственной власти Российской Федерации и в органы, должностным лицам государственной власти города Москвы (Московская городская Дума, Правительство Москвы, органы исполнительной власти города). 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 конце строк адреса знаки препинания не ставятся, в середине строк  знаки сохраняются. Допускается центрировать каждую строчку реквизита «Адресат» по отношению к самой длинной строке.</w:t>
      </w:r>
      <w:r w:rsidRPr="007E74CE">
        <w:rPr>
          <w:sz w:val="28"/>
          <w:szCs w:val="28"/>
        </w:rPr>
        <w:tab/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Реквизит «адресат» печатается на расстоянии не менее 110 мм от левого края листа бумаги и  на 20-40 мм от его верхнего края (при угловым  расположением реквизитов).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На бланках с продольным расположением реквизитов адресат печатается  на 10 – 20 мм ниже разделительной полосы между реквизитами бланка.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Допускается выделение  реквизита «адресат» жирным шрифтом.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13.3.8.</w:t>
      </w:r>
      <w:r w:rsidRPr="007E74CE">
        <w:rPr>
          <w:sz w:val="28"/>
          <w:szCs w:val="28"/>
        </w:rPr>
        <w:t> </w:t>
      </w:r>
      <w:r w:rsidRPr="007E74CE">
        <w:rPr>
          <w:b/>
          <w:sz w:val="28"/>
          <w:szCs w:val="28"/>
        </w:rPr>
        <w:t>Текст документа строится в зависимости от вида (разновидности) документа.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Текст документа должен, как правило, состоять из двух основных частей. В первой части излагается  причина составления документа, даются ссылки на основополагающие документы и содержится информация по существу рассматриваемого вопроса, во второй части - выводы, предложения, решения или просьбы.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Текст документа допускается подразделять на разделы, подразделы,  пункты и подпункты, которые должны быть пронумерованы арабскими цифрами.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Текст документа должен излагаться четко, последовательно, кратко.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направлении документа в адрес конкретного должностного лица допускается начинать текст с персонального обращения к адресату с использованием слов «уважаемый» или «уважаемая», например:</w:t>
      </w:r>
    </w:p>
    <w:p w:rsidR="00993CD4" w:rsidRPr="007E74CE" w:rsidRDefault="00993CD4" w:rsidP="007E74CE">
      <w:pPr>
        <w:spacing w:line="276" w:lineRule="auto"/>
        <w:ind w:firstLine="851"/>
        <w:jc w:val="both"/>
        <w:rPr>
          <w:sz w:val="28"/>
          <w:szCs w:val="28"/>
        </w:rPr>
      </w:pPr>
    </w:p>
    <w:p w:rsidR="00993CD4" w:rsidRPr="007E74CE" w:rsidRDefault="00993CD4" w:rsidP="007E74CE">
      <w:pPr>
        <w:pStyle w:val="6"/>
        <w:widowControl/>
        <w:overflowPunct/>
        <w:autoSpaceDE/>
        <w:autoSpaceDN/>
        <w:adjustRightInd/>
        <w:spacing w:line="276" w:lineRule="auto"/>
        <w:jc w:val="both"/>
        <w:textAlignment w:val="auto"/>
        <w:rPr>
          <w:bCs/>
          <w:szCs w:val="28"/>
        </w:rPr>
      </w:pPr>
      <w:r w:rsidRPr="007E74CE">
        <w:rPr>
          <w:bCs/>
          <w:szCs w:val="28"/>
        </w:rPr>
        <w:t>Уважаемый Иван Иванович!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адресовании документов в иные организации допускается также обращение с использованием слов «господин», например: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</w:p>
    <w:p w:rsidR="00993CD4" w:rsidRPr="007E74CE" w:rsidRDefault="00993CD4" w:rsidP="007E74CE">
      <w:pPr>
        <w:pStyle w:val="6"/>
        <w:widowControl/>
        <w:overflowPunct/>
        <w:autoSpaceDE/>
        <w:autoSpaceDN/>
        <w:adjustRightInd/>
        <w:spacing w:line="276" w:lineRule="auto"/>
        <w:jc w:val="both"/>
        <w:textAlignment w:val="auto"/>
        <w:rPr>
          <w:bCs/>
          <w:szCs w:val="28"/>
        </w:rPr>
      </w:pPr>
      <w:r w:rsidRPr="007E74CE">
        <w:rPr>
          <w:bCs/>
          <w:szCs w:val="28"/>
        </w:rPr>
        <w:t>Уважаемый господин Иванов!</w:t>
      </w:r>
    </w:p>
    <w:p w:rsidR="00993CD4" w:rsidRPr="007E74CE" w:rsidRDefault="00993CD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или</w:t>
      </w:r>
    </w:p>
    <w:p w:rsidR="00993CD4" w:rsidRPr="007E74CE" w:rsidRDefault="00993CD4" w:rsidP="007E74CE">
      <w:pPr>
        <w:pStyle w:val="6"/>
        <w:widowControl/>
        <w:overflowPunct/>
        <w:autoSpaceDE/>
        <w:autoSpaceDN/>
        <w:adjustRightInd/>
        <w:spacing w:line="276" w:lineRule="auto"/>
        <w:jc w:val="both"/>
        <w:textAlignment w:val="auto"/>
        <w:rPr>
          <w:bCs/>
          <w:szCs w:val="28"/>
        </w:rPr>
      </w:pPr>
      <w:r w:rsidRPr="007E74CE">
        <w:rPr>
          <w:bCs/>
          <w:szCs w:val="28"/>
        </w:rPr>
        <w:t>Господин Иванов!</w:t>
      </w:r>
    </w:p>
    <w:p w:rsidR="00993CD4" w:rsidRPr="007E74CE" w:rsidRDefault="00993CD4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</w:p>
    <w:p w:rsidR="00993CD4" w:rsidRPr="007E74CE" w:rsidRDefault="00993CD4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 xml:space="preserve">В   конце   текста   перед   подписью   возможно   проставление       слов </w:t>
      </w:r>
    </w:p>
    <w:p w:rsidR="00993CD4" w:rsidRPr="007E74CE" w:rsidRDefault="00993CD4" w:rsidP="007E74CE">
      <w:pPr>
        <w:pStyle w:val="21"/>
        <w:widowControl/>
        <w:overflowPunct/>
        <w:autoSpaceDE/>
        <w:autoSpaceDN/>
        <w:adjustRightInd/>
        <w:spacing w:line="276" w:lineRule="auto"/>
        <w:ind w:firstLine="0"/>
        <w:textAlignment w:val="auto"/>
        <w:rPr>
          <w:szCs w:val="28"/>
        </w:rPr>
      </w:pPr>
      <w:r w:rsidRPr="007E74CE">
        <w:rPr>
          <w:szCs w:val="28"/>
        </w:rPr>
        <w:t>«С уважением»</w:t>
      </w:r>
      <w:r w:rsidR="008A4765" w:rsidRPr="007E74CE">
        <w:rPr>
          <w:szCs w:val="28"/>
        </w:rPr>
        <w:t>.</w:t>
      </w:r>
    </w:p>
    <w:p w:rsidR="00993CD4" w:rsidRPr="007E74CE" w:rsidRDefault="00993CD4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Одновременное использование слов «уважаемый» и  «с уважением» не рекомендуется.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оформлении документа на двух и более страницах вторая и последующие должны быть пронумерованы. Номера страниц должны быть проставлены по середине верхнего поля листа арабскими цифрами без слова «страница» («стр.») и знаков препинания.</w:t>
      </w:r>
    </w:p>
    <w:p w:rsidR="0062275A" w:rsidRPr="007E74CE" w:rsidRDefault="0062275A" w:rsidP="007E74CE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</w:p>
    <w:p w:rsidR="0062275A" w:rsidRPr="007E74CE" w:rsidRDefault="0062275A" w:rsidP="007E74CE">
      <w:pPr>
        <w:spacing w:line="276" w:lineRule="auto"/>
        <w:ind w:firstLine="720"/>
        <w:jc w:val="both"/>
        <w:rPr>
          <w:b/>
          <w:bCs/>
          <w:sz w:val="28"/>
          <w:szCs w:val="28"/>
        </w:rPr>
      </w:pP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13.3.9.</w:t>
      </w:r>
      <w:r w:rsidRPr="007E74CE">
        <w:rPr>
          <w:sz w:val="28"/>
          <w:szCs w:val="28"/>
        </w:rPr>
        <w:t> </w:t>
      </w:r>
      <w:r w:rsidRPr="007E74CE">
        <w:rPr>
          <w:b/>
          <w:sz w:val="28"/>
          <w:szCs w:val="28"/>
        </w:rPr>
        <w:t>Отметка о наличии приложения</w:t>
      </w:r>
      <w:r w:rsidRPr="007E74CE">
        <w:rPr>
          <w:sz w:val="28"/>
          <w:szCs w:val="28"/>
        </w:rPr>
        <w:t>, упомянутого в тексте, оформляется по  следующей форме:</w:t>
      </w:r>
    </w:p>
    <w:p w:rsidR="00676ABC" w:rsidRPr="007E74CE" w:rsidRDefault="00993CD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</w:t>
      </w:r>
    </w:p>
    <w:p w:rsidR="00993CD4" w:rsidRPr="007E74CE" w:rsidRDefault="00993CD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«Приложение: на ___ л. в ___ экз.».</w:t>
      </w:r>
    </w:p>
    <w:p w:rsidR="00271965" w:rsidRPr="007E74CE" w:rsidRDefault="00271965" w:rsidP="007E74CE">
      <w:pPr>
        <w:spacing w:line="276" w:lineRule="auto"/>
        <w:ind w:firstLine="720"/>
        <w:jc w:val="both"/>
        <w:rPr>
          <w:sz w:val="28"/>
          <w:szCs w:val="28"/>
        </w:rPr>
      </w:pP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Если документ имеет приложения, не названные в тексте, то их наименования необходимо перечислить с указанием количества листов в каждом приложении и числа их экземпляров, а также указанием адресов, в которые приложение направляется, например:</w:t>
      </w:r>
    </w:p>
    <w:p w:rsidR="00F47BC0" w:rsidRPr="007E74CE" w:rsidRDefault="00F47BC0" w:rsidP="007E74CE">
      <w:pPr>
        <w:spacing w:line="276" w:lineRule="auto"/>
        <w:jc w:val="both"/>
        <w:rPr>
          <w:sz w:val="28"/>
          <w:szCs w:val="28"/>
        </w:rPr>
      </w:pPr>
    </w:p>
    <w:p w:rsidR="00993CD4" w:rsidRPr="007E74CE" w:rsidRDefault="00993CD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Приложение: 1. Копия распоряжения </w:t>
      </w:r>
      <w:r w:rsidR="00790CA3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 xml:space="preserve"> от 10.03.2008 № </w:t>
      </w:r>
      <w:r w:rsidR="00281191">
        <w:rPr>
          <w:sz w:val="28"/>
          <w:szCs w:val="28"/>
        </w:rPr>
        <w:t>01</w:t>
      </w:r>
      <w:r w:rsidRPr="007E74CE">
        <w:rPr>
          <w:sz w:val="28"/>
          <w:szCs w:val="28"/>
        </w:rPr>
        <w:t>-</w:t>
      </w:r>
      <w:r w:rsidR="00790CA3" w:rsidRPr="007E74CE">
        <w:rPr>
          <w:sz w:val="28"/>
          <w:szCs w:val="28"/>
        </w:rPr>
        <w:t>05</w:t>
      </w:r>
      <w:r w:rsidRPr="007E74CE">
        <w:rPr>
          <w:sz w:val="28"/>
          <w:szCs w:val="28"/>
        </w:rPr>
        <w:t>-327</w:t>
      </w:r>
    </w:p>
    <w:p w:rsidR="00993CD4" w:rsidRPr="007E74CE" w:rsidRDefault="00993CD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                         «О работе с письмами граждан» на 3 л. в 1 экз.</w:t>
      </w:r>
    </w:p>
    <w:p w:rsidR="00993CD4" w:rsidRPr="007E74CE" w:rsidRDefault="00993CD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                       2. Правила подготовки и оформления ответов по </w:t>
      </w:r>
    </w:p>
    <w:p w:rsidR="00993CD4" w:rsidRPr="007E74CE" w:rsidRDefault="00993CD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                        обращениям граждан на 2 л. в 1 экз. в первый адрес.</w:t>
      </w:r>
    </w:p>
    <w:p w:rsidR="00993CD4" w:rsidRPr="007E74CE" w:rsidRDefault="00993CD4" w:rsidP="007E74CE">
      <w:pPr>
        <w:spacing w:line="276" w:lineRule="auto"/>
        <w:ind w:firstLine="851"/>
        <w:jc w:val="both"/>
        <w:rPr>
          <w:sz w:val="28"/>
          <w:szCs w:val="28"/>
        </w:rPr>
      </w:pP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Если приложения сброшюрованы, то количество листов  не указывают.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Отметка о наличии приложения печатается от границы левого поля документа, через 1 строку  после текста документа.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13.3.10.</w:t>
      </w:r>
      <w:r w:rsidRPr="007E74CE">
        <w:rPr>
          <w:sz w:val="28"/>
          <w:szCs w:val="28"/>
        </w:rPr>
        <w:t> </w:t>
      </w:r>
      <w:r w:rsidRPr="007E74CE">
        <w:rPr>
          <w:b/>
          <w:bCs/>
          <w:sz w:val="28"/>
          <w:szCs w:val="28"/>
        </w:rPr>
        <w:t>П</w:t>
      </w:r>
      <w:r w:rsidRPr="007E74CE">
        <w:rPr>
          <w:b/>
          <w:sz w:val="28"/>
          <w:szCs w:val="28"/>
        </w:rPr>
        <w:t xml:space="preserve">одпись </w:t>
      </w:r>
      <w:r w:rsidRPr="007E74CE">
        <w:rPr>
          <w:bCs/>
          <w:sz w:val="28"/>
          <w:szCs w:val="28"/>
        </w:rPr>
        <w:t>является обязательным реквизитом документа.</w:t>
      </w:r>
      <w:r w:rsidRPr="007E74CE">
        <w:rPr>
          <w:sz w:val="28"/>
          <w:szCs w:val="28"/>
        </w:rPr>
        <w:t xml:space="preserve">  В состав подписи входят: наименование должности лица, подписавшего документ (при использовании должностного бланка наименование должности  указывать не требуется), личная подпись и ее расшифровка (инициалы, фамилия), например:</w:t>
      </w:r>
    </w:p>
    <w:p w:rsidR="00993CD4" w:rsidRPr="007E74CE" w:rsidRDefault="00993CD4" w:rsidP="007E74CE">
      <w:pPr>
        <w:spacing w:line="276" w:lineRule="auto"/>
        <w:ind w:firstLine="851"/>
        <w:jc w:val="both"/>
        <w:rPr>
          <w:sz w:val="28"/>
          <w:szCs w:val="28"/>
        </w:rPr>
      </w:pPr>
    </w:p>
    <w:p w:rsidR="00993CD4" w:rsidRPr="007E74CE" w:rsidRDefault="001D4C84" w:rsidP="007E74CE">
      <w:pPr>
        <w:spacing w:line="276" w:lineRule="auto"/>
        <w:jc w:val="both"/>
        <w:rPr>
          <w:b/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Первый заместитель главы управы</w:t>
      </w:r>
      <w:r w:rsidR="00993CD4" w:rsidRPr="007E74CE">
        <w:rPr>
          <w:b/>
          <w:bCs/>
          <w:sz w:val="28"/>
          <w:szCs w:val="28"/>
        </w:rPr>
        <w:t xml:space="preserve">              </w:t>
      </w:r>
      <w:r w:rsidRPr="007E74CE">
        <w:rPr>
          <w:b/>
          <w:bCs/>
          <w:sz w:val="28"/>
          <w:szCs w:val="28"/>
        </w:rPr>
        <w:t xml:space="preserve">          </w:t>
      </w:r>
      <w:r w:rsidR="00790CA3" w:rsidRPr="007E74CE">
        <w:rPr>
          <w:b/>
          <w:bCs/>
          <w:sz w:val="28"/>
          <w:szCs w:val="28"/>
        </w:rPr>
        <w:tab/>
      </w:r>
      <w:r w:rsidR="00790CA3" w:rsidRPr="007E74CE">
        <w:rPr>
          <w:b/>
          <w:bCs/>
          <w:sz w:val="28"/>
          <w:szCs w:val="28"/>
        </w:rPr>
        <w:tab/>
      </w:r>
      <w:r w:rsidR="00993CD4" w:rsidRPr="007E74CE">
        <w:rPr>
          <w:b/>
          <w:bCs/>
          <w:sz w:val="28"/>
          <w:szCs w:val="28"/>
        </w:rPr>
        <w:t xml:space="preserve">   </w:t>
      </w:r>
      <w:r w:rsidR="00790CA3" w:rsidRPr="007E74CE">
        <w:rPr>
          <w:b/>
          <w:bCs/>
          <w:sz w:val="28"/>
          <w:szCs w:val="28"/>
        </w:rPr>
        <w:t>И.И. Иванов</w:t>
      </w:r>
    </w:p>
    <w:p w:rsidR="00993CD4" w:rsidRPr="007E74CE" w:rsidRDefault="00993CD4" w:rsidP="007E74CE">
      <w:pPr>
        <w:spacing w:line="276" w:lineRule="auto"/>
        <w:jc w:val="both"/>
        <w:rPr>
          <w:i/>
          <w:sz w:val="28"/>
          <w:szCs w:val="28"/>
        </w:rPr>
      </w:pPr>
    </w:p>
    <w:p w:rsidR="00993CD4" w:rsidRPr="007E74CE" w:rsidRDefault="00993CD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ab/>
        <w:t>При этом наименование должности указывается в соответствии с наименование</w:t>
      </w:r>
      <w:r w:rsidR="00BB043E" w:rsidRPr="007E74CE">
        <w:rPr>
          <w:sz w:val="28"/>
          <w:szCs w:val="28"/>
        </w:rPr>
        <w:t>м</w:t>
      </w:r>
      <w:r w:rsidRPr="007E74CE">
        <w:rPr>
          <w:sz w:val="28"/>
          <w:szCs w:val="28"/>
        </w:rPr>
        <w:t>, приведенном в правовом акте о назначении на должность.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подписании документа несколькими должностными лицами их подписи располагают одну над другой в последовательности, соответствующей занимаемой должности.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подписании документа несколькими лицами равных должностей их подписи располагают на одном уровне.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Если должностное лицо, правомочное подписать документ, отсутствует, то документ может  подписывать лицо,  исполняющее его обязанности, или его заместитель. 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 этом документ перепечатывается, указывается фактическая должность лица, подписавшего документ, и его инициалы и фамилия: </w:t>
      </w:r>
      <w:r w:rsidRPr="007E74CE">
        <w:rPr>
          <w:b/>
          <w:bCs/>
          <w:sz w:val="28"/>
          <w:szCs w:val="28"/>
        </w:rPr>
        <w:t>«исполняющий обязанности …» или «первый заместитель …»</w:t>
      </w:r>
      <w:r w:rsidRPr="007E74CE">
        <w:rPr>
          <w:sz w:val="28"/>
          <w:szCs w:val="28"/>
        </w:rPr>
        <w:t xml:space="preserve">. 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Не допускается подписывать документы с  предлогом «за» и проставлением косой черты перед наименованием должности.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Использование факсимильного воспроизведения подписи с помощью аналогов собственноручной подписи допускается при подписании документов справочно-информационного характера: приглашений, справок, извещений и др. 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 документах, составленных комиссией, указывают не должности лиц, подписывающих документы, а их обязанности в составе комиссии в соответствии с распределением (председатель комиссии, секретарь комиссии).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Изготовление факсимильного воспроизведения подписи осуществляется </w:t>
      </w:r>
      <w:r w:rsidR="00BC30B9">
        <w:rPr>
          <w:sz w:val="28"/>
          <w:szCs w:val="28"/>
        </w:rPr>
        <w:t>Организационным сектором</w:t>
      </w:r>
      <w:r w:rsidR="001D4C84" w:rsidRPr="007E74CE">
        <w:rPr>
          <w:sz w:val="28"/>
          <w:szCs w:val="28"/>
        </w:rPr>
        <w:t xml:space="preserve"> управы</w:t>
      </w:r>
      <w:r w:rsidRPr="007E74CE">
        <w:rPr>
          <w:sz w:val="28"/>
          <w:szCs w:val="28"/>
        </w:rPr>
        <w:t xml:space="preserve"> на основании решения (поручения) </w:t>
      </w:r>
      <w:r w:rsidR="001D4C84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.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В </w:t>
      </w:r>
      <w:r w:rsidR="001D4C84" w:rsidRPr="007E74CE">
        <w:rPr>
          <w:sz w:val="28"/>
          <w:szCs w:val="28"/>
        </w:rPr>
        <w:t>управе района</w:t>
      </w:r>
      <w:r w:rsidRPr="007E74CE">
        <w:rPr>
          <w:sz w:val="28"/>
          <w:szCs w:val="28"/>
        </w:rPr>
        <w:t xml:space="preserve"> </w:t>
      </w:r>
      <w:r w:rsidR="001D2611" w:rsidRPr="007E74CE">
        <w:rPr>
          <w:sz w:val="28"/>
          <w:szCs w:val="28"/>
        </w:rPr>
        <w:t xml:space="preserve">могут использоваться </w:t>
      </w:r>
      <w:r w:rsidRPr="007E74CE">
        <w:rPr>
          <w:sz w:val="28"/>
          <w:szCs w:val="28"/>
        </w:rPr>
        <w:t>факсимильны</w:t>
      </w:r>
      <w:r w:rsidR="001D2611" w:rsidRPr="007E74CE">
        <w:rPr>
          <w:sz w:val="28"/>
          <w:szCs w:val="28"/>
        </w:rPr>
        <w:t>е</w:t>
      </w:r>
      <w:r w:rsidRPr="007E74CE">
        <w:rPr>
          <w:sz w:val="28"/>
          <w:szCs w:val="28"/>
        </w:rPr>
        <w:t xml:space="preserve"> аналог</w:t>
      </w:r>
      <w:r w:rsidR="001D2611" w:rsidRPr="007E74CE">
        <w:rPr>
          <w:sz w:val="28"/>
          <w:szCs w:val="28"/>
        </w:rPr>
        <w:t>и</w:t>
      </w:r>
      <w:r w:rsidRPr="007E74CE">
        <w:rPr>
          <w:sz w:val="28"/>
          <w:szCs w:val="28"/>
        </w:rPr>
        <w:t xml:space="preserve"> подписи </w:t>
      </w:r>
      <w:r w:rsidR="001D4C84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.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Наименование должности печатается  от границы левого поля документа, расшифровка подписи – на уровне последней строки наименования должности без пробела между инициалами и фамилией.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13.3.11.</w:t>
      </w:r>
      <w:r w:rsidRPr="007E74CE">
        <w:rPr>
          <w:sz w:val="28"/>
          <w:szCs w:val="28"/>
        </w:rPr>
        <w:t> </w:t>
      </w:r>
      <w:r w:rsidRPr="007E74CE">
        <w:rPr>
          <w:b/>
          <w:sz w:val="28"/>
          <w:szCs w:val="28"/>
        </w:rPr>
        <w:t>Гриф согласования</w:t>
      </w:r>
      <w:r w:rsidRPr="007E74CE">
        <w:rPr>
          <w:sz w:val="28"/>
          <w:szCs w:val="28"/>
        </w:rPr>
        <w:t xml:space="preserve"> проставляется на проектах документов, требующих предварительного рассмотрения заинтересованными органами (организациями), структурными подразделениями, должностными лицами.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Согласование документов может быть внешним и внутренним.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Внешнее согласование оформляется грифом согласования, справкой о согласовании, листом согласования или протоколом обсуждения документа.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В гриф согласования входит  слово СОГЛАСОВАНО (печатается заглавными буквами без кавычек), наименование должности лица, с которым </w:t>
      </w:r>
    </w:p>
    <w:p w:rsidR="00993CD4" w:rsidRPr="007E74CE" w:rsidRDefault="00993CD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согласовывается документ (включая наименование организации), личная подпись,  ее расшифровка  и дата, например:</w:t>
      </w:r>
    </w:p>
    <w:p w:rsidR="00993CD4" w:rsidRPr="007E74CE" w:rsidRDefault="00993CD4" w:rsidP="007E74CE">
      <w:pPr>
        <w:spacing w:line="276" w:lineRule="auto"/>
        <w:ind w:firstLine="851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</w:t>
      </w:r>
    </w:p>
    <w:p w:rsidR="00993CD4" w:rsidRPr="007E74CE" w:rsidRDefault="00993CD4" w:rsidP="007E74CE">
      <w:pPr>
        <w:spacing w:line="276" w:lineRule="auto"/>
        <w:jc w:val="both"/>
        <w:rPr>
          <w:b/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СОГЛАСОВАНО</w:t>
      </w:r>
    </w:p>
    <w:p w:rsidR="001D4C84" w:rsidRPr="007E74CE" w:rsidRDefault="00993CD4" w:rsidP="007E74CE">
      <w:pPr>
        <w:spacing w:line="276" w:lineRule="auto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Заместитель </w:t>
      </w:r>
      <w:r w:rsidR="001D4C84" w:rsidRPr="007E74CE">
        <w:rPr>
          <w:bCs/>
          <w:sz w:val="28"/>
          <w:szCs w:val="28"/>
        </w:rPr>
        <w:t>главы управы по</w:t>
      </w:r>
    </w:p>
    <w:p w:rsidR="00993CD4" w:rsidRPr="007E74CE" w:rsidRDefault="001D4C84" w:rsidP="007E74CE">
      <w:pPr>
        <w:spacing w:line="276" w:lineRule="auto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работе с населением</w:t>
      </w:r>
      <w:r w:rsidR="00993CD4" w:rsidRPr="007E74CE">
        <w:rPr>
          <w:bCs/>
          <w:sz w:val="28"/>
          <w:szCs w:val="28"/>
        </w:rPr>
        <w:t xml:space="preserve">            </w:t>
      </w:r>
    </w:p>
    <w:p w:rsidR="00993CD4" w:rsidRPr="007E74CE" w:rsidRDefault="00993CD4" w:rsidP="007E74CE">
      <w:pPr>
        <w:spacing w:line="276" w:lineRule="auto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(подпись) Инициалы, фамилия</w:t>
      </w:r>
    </w:p>
    <w:p w:rsidR="00993CD4" w:rsidRPr="007E74CE" w:rsidRDefault="00993CD4" w:rsidP="007E74CE">
      <w:pPr>
        <w:spacing w:line="276" w:lineRule="auto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Дата</w:t>
      </w:r>
    </w:p>
    <w:p w:rsidR="00993CD4" w:rsidRPr="007E74CE" w:rsidRDefault="00993CD4" w:rsidP="007E74CE">
      <w:pPr>
        <w:spacing w:line="276" w:lineRule="auto"/>
        <w:ind w:firstLine="851"/>
        <w:jc w:val="both"/>
        <w:rPr>
          <w:sz w:val="28"/>
          <w:szCs w:val="28"/>
        </w:rPr>
      </w:pP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Лист согласования, справка о согласовании, протокол обсуждения составляются в том случае, когда содержание документа затрагивает интересы нескольких организаций, о чем делается отметка на месте грифа согласования, например: Лист согласования (справка, протокол) прилагается. Подпись, дата.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Формой внутреннего согласования является визирование документа. Виза включает личную подпись  визирующего, ее расшифровку  и дату визирования, при необходимости можно указывать должность визирующего.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наличии замечаний по документу визу оформляют следующим образом: «замечания прилагаются» или «с замечаниями по пункту …» (при внесении замечаний в текст документа), подпись, ее расшифровка, дата.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Грифы (визы) согласования должны проставляться на подлинниках документов, за исключением отправляемых документов, которые визируются на копиях. 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Гриф согласования печатается от границы левого поля.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13.3.12.</w:t>
      </w:r>
      <w:r w:rsidRPr="007E74CE">
        <w:rPr>
          <w:sz w:val="28"/>
          <w:szCs w:val="28"/>
        </w:rPr>
        <w:t> </w:t>
      </w:r>
      <w:r w:rsidRPr="007E74CE">
        <w:rPr>
          <w:b/>
          <w:sz w:val="28"/>
          <w:szCs w:val="28"/>
        </w:rPr>
        <w:t>Отметка об исполнителе</w:t>
      </w:r>
      <w:r w:rsidRPr="007E74CE">
        <w:rPr>
          <w:sz w:val="28"/>
          <w:szCs w:val="28"/>
        </w:rPr>
        <w:t xml:space="preserve"> включает инициалы, фамилию исполнителя документа и номер его телефона.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Отметку об исполнителе располагают на лицевой стороне последнего листа документа (кроме заявлений в суды) в левом нижнем углу (оформляется с использованием шрифта размером на  2 – 4 кегля меньше, чем текст документа), например:</w:t>
      </w:r>
    </w:p>
    <w:p w:rsidR="00993CD4" w:rsidRPr="00A87FD7" w:rsidRDefault="00993CD4" w:rsidP="000E1289">
      <w:pPr>
        <w:spacing w:line="276" w:lineRule="auto"/>
        <w:jc w:val="both"/>
        <w:rPr>
          <w:sz w:val="20"/>
          <w:szCs w:val="20"/>
        </w:rPr>
      </w:pPr>
      <w:r w:rsidRPr="007E74CE">
        <w:rPr>
          <w:sz w:val="28"/>
          <w:szCs w:val="28"/>
        </w:rPr>
        <w:br/>
      </w:r>
      <w:r w:rsidRPr="00A87FD7">
        <w:rPr>
          <w:sz w:val="20"/>
          <w:szCs w:val="20"/>
        </w:rPr>
        <w:t>Н.И.</w:t>
      </w:r>
      <w:r w:rsidR="00C77098" w:rsidRPr="00A87FD7">
        <w:rPr>
          <w:sz w:val="20"/>
          <w:szCs w:val="20"/>
        </w:rPr>
        <w:t>Королева</w:t>
      </w:r>
      <w:r w:rsidRPr="00A87FD7">
        <w:rPr>
          <w:sz w:val="20"/>
          <w:szCs w:val="20"/>
        </w:rPr>
        <w:tab/>
        <w:t xml:space="preserve">             </w:t>
      </w:r>
    </w:p>
    <w:p w:rsidR="00993CD4" w:rsidRPr="00A87FD7" w:rsidRDefault="00993CD4" w:rsidP="000E1289">
      <w:pPr>
        <w:spacing w:line="276" w:lineRule="auto"/>
        <w:jc w:val="both"/>
        <w:rPr>
          <w:sz w:val="20"/>
          <w:szCs w:val="20"/>
        </w:rPr>
      </w:pPr>
      <w:r w:rsidRPr="00A87FD7">
        <w:rPr>
          <w:sz w:val="20"/>
          <w:szCs w:val="20"/>
        </w:rPr>
        <w:t>8-495-</w:t>
      </w:r>
      <w:r w:rsidR="001131E8" w:rsidRPr="00A87FD7">
        <w:rPr>
          <w:sz w:val="20"/>
          <w:szCs w:val="20"/>
        </w:rPr>
        <w:t>782</w:t>
      </w:r>
      <w:r w:rsidRPr="00A87FD7">
        <w:rPr>
          <w:sz w:val="20"/>
          <w:szCs w:val="20"/>
        </w:rPr>
        <w:t xml:space="preserve"> </w:t>
      </w:r>
      <w:r w:rsidR="00C77098" w:rsidRPr="00A87FD7">
        <w:rPr>
          <w:sz w:val="20"/>
          <w:szCs w:val="20"/>
        </w:rPr>
        <w:t>88 85</w:t>
      </w:r>
    </w:p>
    <w:p w:rsidR="00993CD4" w:rsidRPr="007E74CE" w:rsidRDefault="00993CD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ab/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Для автоматического поиска документа ниже отметки об исполнителе может проставляться имя файла, код оператора, другие поисковые данные документа. 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13.3.13.</w:t>
      </w:r>
      <w:r w:rsidRPr="007E74CE">
        <w:rPr>
          <w:sz w:val="28"/>
          <w:szCs w:val="28"/>
        </w:rPr>
        <w:t xml:space="preserve"> Особым способом введения документа в действие, санкционирующим распространение его на определенный круг организаций, подразделений, должностных лиц, является </w:t>
      </w:r>
      <w:r w:rsidRPr="007E74CE">
        <w:rPr>
          <w:b/>
          <w:bCs/>
          <w:sz w:val="28"/>
          <w:szCs w:val="28"/>
        </w:rPr>
        <w:t>утверждение документа.</w:t>
      </w:r>
      <w:r w:rsidRPr="007E74CE">
        <w:rPr>
          <w:sz w:val="28"/>
          <w:szCs w:val="28"/>
        </w:rPr>
        <w:t xml:space="preserve">  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Утверждаются документы, авторы которых не правомочны ввести их в действие. Документ, подлежащий утверждению, приобретает юридическую силу с момента его утверждения. 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Утверждение документа производится посредством грифа утверждения или издания соответствующего распорядительного документа. Оба способа утверждения имеют одинаковую юридическую силу.</w:t>
      </w:r>
    </w:p>
    <w:p w:rsidR="00BE463C" w:rsidRPr="007E74CE" w:rsidRDefault="00BE463C" w:rsidP="007E74CE">
      <w:pPr>
        <w:pStyle w:val="33"/>
        <w:spacing w:line="276" w:lineRule="auto"/>
        <w:rPr>
          <w:szCs w:val="28"/>
        </w:rPr>
      </w:pPr>
    </w:p>
    <w:p w:rsidR="00993CD4" w:rsidRPr="007E74CE" w:rsidRDefault="00993CD4" w:rsidP="007E74CE">
      <w:pPr>
        <w:pStyle w:val="33"/>
        <w:spacing w:line="276" w:lineRule="auto"/>
        <w:rPr>
          <w:szCs w:val="28"/>
        </w:rPr>
      </w:pPr>
      <w:r w:rsidRPr="007E74CE">
        <w:rPr>
          <w:szCs w:val="28"/>
        </w:rPr>
        <w:t xml:space="preserve">Распорядительный документ необходимо издавать в тех случаях, когда требуются пояснения; либо действие документа выходит за рамки </w:t>
      </w:r>
      <w:r w:rsidR="001D4C84" w:rsidRPr="007E74CE">
        <w:rPr>
          <w:szCs w:val="28"/>
        </w:rPr>
        <w:t>управы района</w:t>
      </w:r>
      <w:r w:rsidRPr="007E74CE">
        <w:rPr>
          <w:szCs w:val="28"/>
        </w:rPr>
        <w:t xml:space="preserve"> и распространяется на организации и граждан; в остальных случаях может проставляться гриф утверждения. </w:t>
      </w:r>
    </w:p>
    <w:p w:rsidR="00BE463C" w:rsidRPr="007E74CE" w:rsidRDefault="00BE463C" w:rsidP="007E74CE">
      <w:pPr>
        <w:spacing w:line="276" w:lineRule="auto"/>
        <w:ind w:firstLine="720"/>
        <w:jc w:val="both"/>
        <w:rPr>
          <w:sz w:val="28"/>
          <w:szCs w:val="28"/>
        </w:rPr>
      </w:pP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В состав </w:t>
      </w:r>
      <w:r w:rsidRPr="007E74CE">
        <w:rPr>
          <w:b/>
          <w:sz w:val="28"/>
          <w:szCs w:val="28"/>
        </w:rPr>
        <w:t xml:space="preserve">грифа утверждения </w:t>
      </w:r>
      <w:r w:rsidRPr="007E74CE">
        <w:rPr>
          <w:bCs/>
          <w:sz w:val="28"/>
          <w:szCs w:val="28"/>
        </w:rPr>
        <w:t xml:space="preserve">входит </w:t>
      </w:r>
      <w:r w:rsidRPr="007E74CE">
        <w:rPr>
          <w:sz w:val="28"/>
          <w:szCs w:val="28"/>
        </w:rPr>
        <w:t xml:space="preserve">слово </w:t>
      </w:r>
      <w:r w:rsidRPr="007E74CE">
        <w:rPr>
          <w:b/>
          <w:bCs/>
          <w:sz w:val="28"/>
          <w:szCs w:val="28"/>
        </w:rPr>
        <w:t>УТВЕРЖДАЮ</w:t>
      </w:r>
      <w:r w:rsidRPr="007E74CE">
        <w:rPr>
          <w:b/>
          <w:sz w:val="28"/>
          <w:szCs w:val="28"/>
        </w:rPr>
        <w:t xml:space="preserve"> </w:t>
      </w:r>
      <w:r w:rsidRPr="007E74CE">
        <w:rPr>
          <w:sz w:val="28"/>
          <w:szCs w:val="28"/>
        </w:rPr>
        <w:br/>
        <w:t>(печатается заглавными буквами, без кавычек),  наименование должности лица, утвердившего документ, личная подпись, расшифровка подписи и дата утверждения.</w:t>
      </w:r>
    </w:p>
    <w:p w:rsidR="00993CD4" w:rsidRPr="007E74CE" w:rsidRDefault="00993CD4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Гриф утверждения проставляется в правом верхнем углу на расстоянии 130-140 мм от левого края листа бумаги и 20 мм - от его верхнего края. При наличии двух грифов они располагаются в правом и левом (от границы левого поля документа) верхних углах  документа.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13.3.14.</w:t>
      </w:r>
      <w:r w:rsidRPr="007E74CE">
        <w:rPr>
          <w:sz w:val="28"/>
          <w:szCs w:val="28"/>
        </w:rPr>
        <w:t> </w:t>
      </w:r>
      <w:r w:rsidRPr="007E74CE">
        <w:rPr>
          <w:b/>
          <w:bCs/>
          <w:sz w:val="28"/>
          <w:szCs w:val="28"/>
        </w:rPr>
        <w:t xml:space="preserve">Отметка об исполнении документа </w:t>
      </w:r>
      <w:r w:rsidRPr="007E74CE">
        <w:rPr>
          <w:sz w:val="28"/>
          <w:szCs w:val="28"/>
        </w:rPr>
        <w:t xml:space="preserve">и направлении его «В дело» должна включать следующие данные: слова «В дело», </w:t>
      </w:r>
      <w:r w:rsidRPr="007E74CE">
        <w:rPr>
          <w:bCs/>
          <w:sz w:val="28"/>
          <w:szCs w:val="28"/>
        </w:rPr>
        <w:t xml:space="preserve"> дату, подпись </w:t>
      </w:r>
      <w:r w:rsidR="001D4C84" w:rsidRPr="007E74CE">
        <w:rPr>
          <w:bCs/>
          <w:sz w:val="28"/>
          <w:szCs w:val="28"/>
        </w:rPr>
        <w:t>главы управы</w:t>
      </w:r>
      <w:r w:rsidRPr="007E74CE">
        <w:rPr>
          <w:bCs/>
          <w:sz w:val="28"/>
          <w:szCs w:val="28"/>
        </w:rPr>
        <w:t xml:space="preserve"> или другого руководителя с расшифровкой подписи в соответствии с резолюцией </w:t>
      </w:r>
      <w:r w:rsidR="001D4C84" w:rsidRPr="007E74CE">
        <w:rPr>
          <w:bCs/>
          <w:sz w:val="28"/>
          <w:szCs w:val="28"/>
        </w:rPr>
        <w:t>главы управы</w:t>
      </w:r>
      <w:r w:rsidRPr="007E74CE">
        <w:rPr>
          <w:bCs/>
          <w:sz w:val="28"/>
          <w:szCs w:val="28"/>
        </w:rPr>
        <w:t>.</w:t>
      </w:r>
    </w:p>
    <w:p w:rsidR="00DA0312" w:rsidRDefault="00DA0312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993CD4" w:rsidRPr="007E74CE" w:rsidRDefault="00993CD4" w:rsidP="005E2EBD">
      <w:pPr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13.4. Применение печатей.</w:t>
      </w:r>
    </w:p>
    <w:p w:rsidR="00993CD4" w:rsidRPr="007E74CE" w:rsidRDefault="00271965" w:rsidP="005E2EBD">
      <w:pPr>
        <w:pStyle w:val="21"/>
        <w:widowControl/>
        <w:spacing w:line="240" w:lineRule="auto"/>
        <w:rPr>
          <w:szCs w:val="28"/>
        </w:rPr>
      </w:pPr>
      <w:r w:rsidRPr="007E74CE">
        <w:rPr>
          <w:b/>
          <w:bCs/>
          <w:szCs w:val="28"/>
        </w:rPr>
        <w:t>13</w:t>
      </w:r>
      <w:r w:rsidR="00993CD4" w:rsidRPr="007E74CE">
        <w:rPr>
          <w:b/>
          <w:bCs/>
          <w:szCs w:val="28"/>
        </w:rPr>
        <w:t>.4.1.</w:t>
      </w:r>
      <w:r w:rsidR="00993CD4" w:rsidRPr="007E74CE">
        <w:rPr>
          <w:szCs w:val="28"/>
        </w:rPr>
        <w:t> На документах, требующих особого удостоверения, ставится печать. Печать удостоверяет  подлинность подписи должностного лица либо соответствие копии подлиннику.</w:t>
      </w:r>
    </w:p>
    <w:p w:rsidR="00993CD4" w:rsidRPr="007E74CE" w:rsidRDefault="00993CD4" w:rsidP="005E2EBD">
      <w:pPr>
        <w:pStyle w:val="21"/>
        <w:widowControl/>
        <w:overflowPunct/>
        <w:autoSpaceDE/>
        <w:autoSpaceDN/>
        <w:adjustRightInd/>
        <w:spacing w:line="240" w:lineRule="auto"/>
        <w:textAlignment w:val="auto"/>
        <w:rPr>
          <w:szCs w:val="28"/>
        </w:rPr>
      </w:pPr>
      <w:r w:rsidRPr="007E74CE">
        <w:rPr>
          <w:b/>
          <w:bCs/>
          <w:szCs w:val="28"/>
        </w:rPr>
        <w:t>13.4.2.</w:t>
      </w:r>
      <w:r w:rsidRPr="007E74CE">
        <w:rPr>
          <w:szCs w:val="28"/>
        </w:rPr>
        <w:t xml:space="preserve"> В </w:t>
      </w:r>
      <w:r w:rsidR="001D4C84" w:rsidRPr="007E74CE">
        <w:rPr>
          <w:szCs w:val="28"/>
        </w:rPr>
        <w:t>управе района</w:t>
      </w:r>
      <w:r w:rsidRPr="007E74CE">
        <w:rPr>
          <w:szCs w:val="28"/>
        </w:rPr>
        <w:t xml:space="preserve"> используются следующие печати: </w:t>
      </w:r>
    </w:p>
    <w:p w:rsidR="00993CD4" w:rsidRPr="007E74CE" w:rsidRDefault="00242A14" w:rsidP="005E2EBD">
      <w:pPr>
        <w:pStyle w:val="21"/>
        <w:widowControl/>
        <w:overflowPunct/>
        <w:autoSpaceDE/>
        <w:autoSpaceDN/>
        <w:adjustRightInd/>
        <w:spacing w:line="240" w:lineRule="auto"/>
        <w:textAlignment w:val="auto"/>
        <w:rPr>
          <w:b/>
          <w:bCs/>
          <w:szCs w:val="28"/>
        </w:rPr>
      </w:pPr>
      <w:r w:rsidRPr="007E74CE">
        <w:rPr>
          <w:b/>
          <w:bCs/>
          <w:szCs w:val="28"/>
        </w:rPr>
        <w:t>-</w:t>
      </w:r>
      <w:r w:rsidR="00993CD4" w:rsidRPr="007E74CE">
        <w:rPr>
          <w:b/>
          <w:bCs/>
          <w:szCs w:val="28"/>
        </w:rPr>
        <w:t xml:space="preserve"> гербовые:</w:t>
      </w:r>
    </w:p>
    <w:p w:rsidR="00993CD4" w:rsidRPr="007E74CE" w:rsidRDefault="00993CD4" w:rsidP="005E2EBD">
      <w:pPr>
        <w:pStyle w:val="21"/>
        <w:widowControl/>
        <w:overflowPunct/>
        <w:autoSpaceDE/>
        <w:autoSpaceDN/>
        <w:adjustRightInd/>
        <w:spacing w:line="240" w:lineRule="auto"/>
        <w:ind w:left="720" w:firstLine="0"/>
        <w:textAlignment w:val="auto"/>
        <w:rPr>
          <w:szCs w:val="28"/>
        </w:rPr>
      </w:pPr>
      <w:r w:rsidRPr="007E74CE">
        <w:rPr>
          <w:szCs w:val="28"/>
        </w:rPr>
        <w:t>1)  «</w:t>
      </w:r>
      <w:r w:rsidR="00373813" w:rsidRPr="007E74CE">
        <w:rPr>
          <w:szCs w:val="28"/>
        </w:rPr>
        <w:t>ПРАВИТЕЛЬСТВО МОСКВЫ</w:t>
      </w:r>
      <w:r w:rsidR="00242A14" w:rsidRPr="007E74CE">
        <w:rPr>
          <w:szCs w:val="28"/>
        </w:rPr>
        <w:t xml:space="preserve">. </w:t>
      </w:r>
      <w:r w:rsidR="00373813" w:rsidRPr="007E74CE">
        <w:rPr>
          <w:szCs w:val="28"/>
        </w:rPr>
        <w:t xml:space="preserve">УПРАВА РАЙОНА </w:t>
      </w:r>
      <w:r w:rsidR="00CA4E88">
        <w:rPr>
          <w:szCs w:val="28"/>
        </w:rPr>
        <w:t>МОСКВОРЕЧЬЕ-САБУРОВО</w:t>
      </w:r>
      <w:r w:rsidR="00373813" w:rsidRPr="007E74CE">
        <w:rPr>
          <w:szCs w:val="28"/>
        </w:rPr>
        <w:t xml:space="preserve"> ГОРОДА МОСКВЫ</w:t>
      </w:r>
      <w:r w:rsidR="00242A14" w:rsidRPr="007E74CE">
        <w:rPr>
          <w:szCs w:val="28"/>
        </w:rPr>
        <w:t>»;</w:t>
      </w:r>
    </w:p>
    <w:p w:rsidR="00993CD4" w:rsidRPr="007E74CE" w:rsidRDefault="00993CD4" w:rsidP="005E2EBD">
      <w:pPr>
        <w:pStyle w:val="21"/>
        <w:widowControl/>
        <w:overflowPunct/>
        <w:autoSpaceDE/>
        <w:autoSpaceDN/>
        <w:adjustRightInd/>
        <w:spacing w:line="240" w:lineRule="auto"/>
        <w:ind w:firstLine="708"/>
        <w:textAlignment w:val="auto"/>
        <w:rPr>
          <w:szCs w:val="28"/>
        </w:rPr>
      </w:pPr>
      <w:r w:rsidRPr="007E74CE">
        <w:rPr>
          <w:szCs w:val="28"/>
        </w:rPr>
        <w:t xml:space="preserve">2) «Административная    комиссия    </w:t>
      </w:r>
      <w:r w:rsidR="00373813" w:rsidRPr="007E74CE">
        <w:rPr>
          <w:szCs w:val="28"/>
        </w:rPr>
        <w:t xml:space="preserve">управы района </w:t>
      </w:r>
      <w:r w:rsidR="00CA4E88">
        <w:rPr>
          <w:szCs w:val="28"/>
        </w:rPr>
        <w:t>Москворечье-Сабурово</w:t>
      </w:r>
      <w:r w:rsidRPr="007E74CE">
        <w:rPr>
          <w:szCs w:val="28"/>
        </w:rPr>
        <w:t xml:space="preserve"> города Москвы по делам об ад</w:t>
      </w:r>
      <w:r w:rsidR="00242A14" w:rsidRPr="007E74CE">
        <w:rPr>
          <w:szCs w:val="28"/>
        </w:rPr>
        <w:t>министративных правонарушениях»</w:t>
      </w:r>
      <w:r w:rsidR="00FC43D8" w:rsidRPr="007E74CE">
        <w:rPr>
          <w:szCs w:val="28"/>
        </w:rPr>
        <w:t>;</w:t>
      </w:r>
    </w:p>
    <w:p w:rsidR="00373813" w:rsidRPr="007E74CE" w:rsidRDefault="00373813" w:rsidP="005E2EBD">
      <w:pPr>
        <w:pStyle w:val="21"/>
        <w:widowControl/>
        <w:overflowPunct/>
        <w:autoSpaceDE/>
        <w:autoSpaceDN/>
        <w:adjustRightInd/>
        <w:spacing w:line="240" w:lineRule="auto"/>
        <w:ind w:firstLine="708"/>
        <w:textAlignment w:val="auto"/>
        <w:rPr>
          <w:szCs w:val="28"/>
        </w:rPr>
      </w:pPr>
      <w:r w:rsidRPr="007E74CE">
        <w:rPr>
          <w:szCs w:val="28"/>
        </w:rPr>
        <w:t xml:space="preserve">3) «Комиссия по делам несовершеннолетних и защите их прав района </w:t>
      </w:r>
      <w:r w:rsidR="00CA4E88">
        <w:rPr>
          <w:szCs w:val="28"/>
        </w:rPr>
        <w:t>Москворечье-Сабурово</w:t>
      </w:r>
      <w:r w:rsidRPr="007E74CE">
        <w:rPr>
          <w:szCs w:val="28"/>
        </w:rPr>
        <w:t xml:space="preserve"> города Москвы»</w:t>
      </w:r>
    </w:p>
    <w:p w:rsidR="00993CD4" w:rsidRPr="007E74CE" w:rsidRDefault="00993CD4" w:rsidP="005E2EBD">
      <w:pPr>
        <w:pStyle w:val="33"/>
        <w:rPr>
          <w:szCs w:val="28"/>
        </w:rPr>
      </w:pPr>
      <w:r w:rsidRPr="007E74CE">
        <w:rPr>
          <w:szCs w:val="28"/>
        </w:rPr>
        <w:t>- простые круглые печати:</w:t>
      </w:r>
    </w:p>
    <w:p w:rsidR="00993CD4" w:rsidRDefault="00993CD4" w:rsidP="005E2EBD">
      <w:pPr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1) «</w:t>
      </w:r>
      <w:r w:rsidR="00373813" w:rsidRPr="007E74CE">
        <w:rPr>
          <w:sz w:val="28"/>
          <w:szCs w:val="28"/>
        </w:rPr>
        <w:t xml:space="preserve">ПРАВИТЕЛЬСТВО МОСКВЫ.УПРАВА РАЙОНА </w:t>
      </w:r>
      <w:r w:rsidR="00CA4E88">
        <w:rPr>
          <w:sz w:val="28"/>
          <w:szCs w:val="28"/>
        </w:rPr>
        <w:t>МОСКВОРЕЧЬЕ-САБУРОВО</w:t>
      </w:r>
      <w:r w:rsidR="00373813" w:rsidRPr="007E74CE">
        <w:rPr>
          <w:sz w:val="28"/>
          <w:szCs w:val="28"/>
        </w:rPr>
        <w:t xml:space="preserve"> ГОРОДА МОСКВЫ. ДЛЯ ДОКУМЕНТОВ</w:t>
      </w:r>
      <w:r w:rsidRPr="007E74CE">
        <w:rPr>
          <w:sz w:val="28"/>
          <w:szCs w:val="28"/>
        </w:rPr>
        <w:t xml:space="preserve">»; </w:t>
      </w:r>
    </w:p>
    <w:p w:rsidR="005E2EBD" w:rsidRPr="007E74CE" w:rsidRDefault="005E2EBD" w:rsidP="005E2EB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7E74CE">
        <w:rPr>
          <w:sz w:val="28"/>
          <w:szCs w:val="28"/>
        </w:rPr>
        <w:t xml:space="preserve">) «ПРАВИТЕЛЬСТВО МОСКВЫ.УПРАВА РАЙОНА </w:t>
      </w:r>
      <w:r>
        <w:rPr>
          <w:sz w:val="28"/>
          <w:szCs w:val="28"/>
        </w:rPr>
        <w:t>МОСКВОРЕЧЬЕ-САБУРОВО</w:t>
      </w:r>
      <w:r w:rsidRPr="007E74CE">
        <w:rPr>
          <w:sz w:val="28"/>
          <w:szCs w:val="28"/>
        </w:rPr>
        <w:t xml:space="preserve"> ГОРОДА МОСКВЫ. Д</w:t>
      </w:r>
      <w:r w:rsidR="00B23DC8">
        <w:rPr>
          <w:sz w:val="28"/>
          <w:szCs w:val="28"/>
        </w:rPr>
        <w:t>ля пакетов</w:t>
      </w:r>
      <w:r w:rsidRPr="007E74CE">
        <w:rPr>
          <w:sz w:val="28"/>
          <w:szCs w:val="28"/>
        </w:rPr>
        <w:t xml:space="preserve">»; </w:t>
      </w:r>
    </w:p>
    <w:p w:rsidR="00993CD4" w:rsidRPr="007E74CE" w:rsidRDefault="00993CD4" w:rsidP="005E2EBD">
      <w:pPr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13.4.2.1.</w:t>
      </w:r>
      <w:r w:rsidRPr="007E74CE">
        <w:rPr>
          <w:sz w:val="28"/>
          <w:szCs w:val="28"/>
        </w:rPr>
        <w:t> </w:t>
      </w:r>
      <w:r w:rsidRPr="007E74CE">
        <w:rPr>
          <w:b/>
          <w:bCs/>
          <w:sz w:val="28"/>
          <w:szCs w:val="28"/>
        </w:rPr>
        <w:t>Гербовой печатью «</w:t>
      </w:r>
      <w:r w:rsidR="00373813" w:rsidRPr="007E74CE">
        <w:rPr>
          <w:b/>
          <w:sz w:val="28"/>
          <w:szCs w:val="28"/>
        </w:rPr>
        <w:t xml:space="preserve">ПРАВИТЕЛЬСТВО МОСКВЫ. УПРАВА РАЙОНА </w:t>
      </w:r>
      <w:r w:rsidR="00CA4E88">
        <w:rPr>
          <w:b/>
          <w:sz w:val="28"/>
          <w:szCs w:val="28"/>
        </w:rPr>
        <w:t>МОСКВОРЕЧЬЕ-САБУРОВО</w:t>
      </w:r>
      <w:r w:rsidR="00373813" w:rsidRPr="007E74CE">
        <w:rPr>
          <w:b/>
          <w:sz w:val="28"/>
          <w:szCs w:val="28"/>
        </w:rPr>
        <w:t xml:space="preserve"> ГОРОДА МОСКВЫ</w:t>
      </w:r>
      <w:r w:rsidRPr="007E74CE">
        <w:rPr>
          <w:b/>
          <w:bCs/>
          <w:sz w:val="28"/>
          <w:szCs w:val="28"/>
        </w:rPr>
        <w:t>»</w:t>
      </w:r>
      <w:r w:rsidRPr="007E74CE">
        <w:rPr>
          <w:sz w:val="28"/>
          <w:szCs w:val="28"/>
        </w:rPr>
        <w:t xml:space="preserve"> заверяется подпись </w:t>
      </w:r>
      <w:r w:rsidR="00373813" w:rsidRPr="007E74CE">
        <w:rPr>
          <w:sz w:val="28"/>
          <w:szCs w:val="28"/>
        </w:rPr>
        <w:t>главы управы либо лица</w:t>
      </w:r>
      <w:r w:rsidRPr="007E74CE">
        <w:rPr>
          <w:sz w:val="28"/>
          <w:szCs w:val="28"/>
        </w:rPr>
        <w:t xml:space="preserve"> официально </w:t>
      </w:r>
      <w:r w:rsidR="00373813" w:rsidRPr="007E74CE">
        <w:rPr>
          <w:sz w:val="28"/>
          <w:szCs w:val="28"/>
        </w:rPr>
        <w:t>его</w:t>
      </w:r>
      <w:r w:rsidRPr="007E74CE">
        <w:rPr>
          <w:sz w:val="28"/>
          <w:szCs w:val="28"/>
        </w:rPr>
        <w:t xml:space="preserve"> замещающ</w:t>
      </w:r>
      <w:r w:rsidR="00373813" w:rsidRPr="007E74CE">
        <w:rPr>
          <w:sz w:val="28"/>
          <w:szCs w:val="28"/>
        </w:rPr>
        <w:t>его</w:t>
      </w:r>
      <w:r w:rsidRPr="007E74CE">
        <w:rPr>
          <w:sz w:val="28"/>
          <w:szCs w:val="28"/>
        </w:rPr>
        <w:t>, на почетных грамотах</w:t>
      </w:r>
      <w:r w:rsidR="00C2138F" w:rsidRPr="007E74CE">
        <w:rPr>
          <w:sz w:val="28"/>
          <w:szCs w:val="28"/>
        </w:rPr>
        <w:t xml:space="preserve"> и благодарностях</w:t>
      </w:r>
      <w:r w:rsidRPr="007E74CE">
        <w:rPr>
          <w:sz w:val="28"/>
          <w:szCs w:val="28"/>
        </w:rPr>
        <w:t>, доверенностях, представлениях, ходатайствах о награждении орденами и медалями Российской Федерации, финансовых документах, штатных расписаниях, договорах</w:t>
      </w:r>
      <w:r w:rsidR="00C2138F" w:rsidRPr="007E74CE">
        <w:rPr>
          <w:sz w:val="28"/>
          <w:szCs w:val="28"/>
        </w:rPr>
        <w:t>, контрактах</w:t>
      </w:r>
      <w:r w:rsidRPr="007E74CE">
        <w:rPr>
          <w:sz w:val="28"/>
          <w:szCs w:val="28"/>
        </w:rPr>
        <w:t xml:space="preserve"> и соглашениях, актах приемки выполненных работ, градостроительных схемах, архивных справках, командировочных удостоверениях и т.п.</w:t>
      </w:r>
    </w:p>
    <w:p w:rsidR="00373813" w:rsidRPr="007E74CE" w:rsidRDefault="00993CD4" w:rsidP="005E2EBD">
      <w:pPr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Печать хранится у </w:t>
      </w:r>
      <w:r w:rsidR="00373813" w:rsidRPr="007E74CE">
        <w:rPr>
          <w:sz w:val="28"/>
          <w:szCs w:val="28"/>
        </w:rPr>
        <w:t xml:space="preserve">заведующего </w:t>
      </w:r>
      <w:r w:rsidR="00B36E85">
        <w:rPr>
          <w:sz w:val="28"/>
          <w:szCs w:val="28"/>
        </w:rPr>
        <w:t>Службой по работе</w:t>
      </w:r>
      <w:r w:rsidR="00373813" w:rsidRPr="007E74CE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 материально-технического обеспечения. </w:t>
      </w:r>
    </w:p>
    <w:p w:rsidR="00993CD4" w:rsidRPr="007E74CE" w:rsidRDefault="00993CD4" w:rsidP="005E2EBD">
      <w:pPr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13.4.2.2.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bCs/>
          <w:sz w:val="28"/>
          <w:szCs w:val="28"/>
        </w:rPr>
        <w:t xml:space="preserve">Гербовой печатью «Административная комиссия </w:t>
      </w:r>
      <w:r w:rsidR="00373813" w:rsidRPr="007E74CE">
        <w:rPr>
          <w:b/>
          <w:bCs/>
          <w:sz w:val="28"/>
          <w:szCs w:val="28"/>
        </w:rPr>
        <w:t xml:space="preserve">управы района </w:t>
      </w:r>
      <w:r w:rsidR="00CA4E88">
        <w:rPr>
          <w:b/>
          <w:bCs/>
          <w:sz w:val="28"/>
          <w:szCs w:val="28"/>
        </w:rPr>
        <w:t>Москворечье-Сабурово</w:t>
      </w:r>
      <w:r w:rsidRPr="007E74CE">
        <w:rPr>
          <w:b/>
          <w:bCs/>
          <w:sz w:val="28"/>
          <w:szCs w:val="28"/>
        </w:rPr>
        <w:t xml:space="preserve"> города Москвы об административных правонарушениях»</w:t>
      </w:r>
      <w:r w:rsidRPr="007E74CE">
        <w:rPr>
          <w:sz w:val="28"/>
          <w:szCs w:val="28"/>
        </w:rPr>
        <w:t xml:space="preserve"> заверяется подпись председателя комиссии (председательствующего, ведущего заседание комиссии)</w:t>
      </w:r>
      <w:r w:rsidR="00373813" w:rsidRPr="007E74CE">
        <w:rPr>
          <w:sz w:val="28"/>
          <w:szCs w:val="28"/>
        </w:rPr>
        <w:t>, заместителя председателя</w:t>
      </w:r>
      <w:r w:rsidRPr="007E74CE">
        <w:rPr>
          <w:sz w:val="28"/>
          <w:szCs w:val="28"/>
        </w:rPr>
        <w:t xml:space="preserve"> и секретаря комиссии на документах, образующихся в деятельности комиссии.</w:t>
      </w:r>
    </w:p>
    <w:p w:rsidR="00993CD4" w:rsidRPr="007E74CE" w:rsidRDefault="00993CD4" w:rsidP="005E2EBD">
      <w:pPr>
        <w:pStyle w:val="21"/>
        <w:widowControl/>
        <w:overflowPunct/>
        <w:autoSpaceDE/>
        <w:autoSpaceDN/>
        <w:adjustRightInd/>
        <w:spacing w:line="240" w:lineRule="auto"/>
        <w:textAlignment w:val="auto"/>
        <w:rPr>
          <w:szCs w:val="28"/>
        </w:rPr>
      </w:pPr>
      <w:r w:rsidRPr="007E74CE">
        <w:rPr>
          <w:szCs w:val="28"/>
        </w:rPr>
        <w:t xml:space="preserve">Печать хранится у ответственного секретаря Административной комиссии </w:t>
      </w:r>
      <w:r w:rsidR="00373813" w:rsidRPr="007E74CE">
        <w:rPr>
          <w:szCs w:val="28"/>
        </w:rPr>
        <w:t xml:space="preserve">управы района </w:t>
      </w:r>
      <w:r w:rsidR="00CA4E88">
        <w:rPr>
          <w:szCs w:val="28"/>
        </w:rPr>
        <w:t>Москворечье-Сабурово</w:t>
      </w:r>
      <w:r w:rsidRPr="007E74CE">
        <w:rPr>
          <w:bCs/>
          <w:szCs w:val="28"/>
        </w:rPr>
        <w:t xml:space="preserve"> города Москвы об административных правонарушениях</w:t>
      </w:r>
      <w:r w:rsidRPr="007E74CE">
        <w:rPr>
          <w:szCs w:val="28"/>
        </w:rPr>
        <w:t>.</w:t>
      </w:r>
    </w:p>
    <w:p w:rsidR="00373813" w:rsidRPr="007E74CE" w:rsidRDefault="00993CD4" w:rsidP="005E2EBD">
      <w:pPr>
        <w:ind w:firstLine="72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13.4.2.3.</w:t>
      </w:r>
      <w:r w:rsidRPr="007E74CE">
        <w:rPr>
          <w:sz w:val="28"/>
          <w:szCs w:val="28"/>
        </w:rPr>
        <w:t xml:space="preserve"> </w:t>
      </w:r>
      <w:r w:rsidR="00373813" w:rsidRPr="007E74CE">
        <w:rPr>
          <w:b/>
          <w:bCs/>
          <w:sz w:val="28"/>
          <w:szCs w:val="28"/>
        </w:rPr>
        <w:t>Гербовой печатью «</w:t>
      </w:r>
      <w:r w:rsidR="00373813" w:rsidRPr="007E74CE">
        <w:rPr>
          <w:b/>
          <w:sz w:val="28"/>
          <w:szCs w:val="28"/>
        </w:rPr>
        <w:t xml:space="preserve">Комиссия по делам несовершеннолетних и защите их прав района </w:t>
      </w:r>
      <w:r w:rsidR="00CA4E88">
        <w:rPr>
          <w:b/>
          <w:sz w:val="28"/>
          <w:szCs w:val="28"/>
        </w:rPr>
        <w:t>Москворечье-Сабурово</w:t>
      </w:r>
      <w:r w:rsidR="00373813" w:rsidRPr="007E74CE">
        <w:rPr>
          <w:b/>
          <w:sz w:val="28"/>
          <w:szCs w:val="28"/>
        </w:rPr>
        <w:t xml:space="preserve"> города Москвы</w:t>
      </w:r>
      <w:r w:rsidR="00373813" w:rsidRPr="007E74CE">
        <w:rPr>
          <w:b/>
          <w:bCs/>
          <w:sz w:val="28"/>
          <w:szCs w:val="28"/>
        </w:rPr>
        <w:t>»</w:t>
      </w:r>
      <w:r w:rsidR="00373813" w:rsidRPr="007E74CE">
        <w:rPr>
          <w:sz w:val="28"/>
          <w:szCs w:val="28"/>
        </w:rPr>
        <w:t xml:space="preserve"> заверяется подпись председателя комиссии (председательствующего, ведущего заседание комиссии), заместителя председателя и секретаря комиссии на документах, образующихся в деятельности комиссии.</w:t>
      </w:r>
    </w:p>
    <w:p w:rsidR="00373813" w:rsidRPr="007E74CE" w:rsidRDefault="00373813" w:rsidP="005E2EBD">
      <w:pPr>
        <w:pStyle w:val="21"/>
        <w:widowControl/>
        <w:overflowPunct/>
        <w:autoSpaceDE/>
        <w:autoSpaceDN/>
        <w:adjustRightInd/>
        <w:spacing w:line="240" w:lineRule="auto"/>
        <w:textAlignment w:val="auto"/>
        <w:rPr>
          <w:szCs w:val="28"/>
        </w:rPr>
      </w:pPr>
      <w:r w:rsidRPr="007E74CE">
        <w:rPr>
          <w:szCs w:val="28"/>
        </w:rPr>
        <w:t xml:space="preserve">Печать хранится у ответственного секретаря Комиссии по делам несовершеннолетних и защите их прав района </w:t>
      </w:r>
      <w:r w:rsidR="00CA4E88">
        <w:rPr>
          <w:szCs w:val="28"/>
        </w:rPr>
        <w:t>Москворечье-Сабурово</w:t>
      </w:r>
      <w:r w:rsidRPr="007E74CE">
        <w:rPr>
          <w:szCs w:val="28"/>
        </w:rPr>
        <w:t xml:space="preserve"> города Москвы.</w:t>
      </w:r>
    </w:p>
    <w:p w:rsidR="00032B7D" w:rsidRPr="0036781C" w:rsidRDefault="00993CD4" w:rsidP="005E2EBD">
      <w:pPr>
        <w:pStyle w:val="20"/>
        <w:ind w:firstLine="720"/>
        <w:jc w:val="both"/>
        <w:rPr>
          <w:szCs w:val="28"/>
        </w:rPr>
      </w:pPr>
      <w:r w:rsidRPr="0036781C">
        <w:rPr>
          <w:b/>
          <w:szCs w:val="28"/>
        </w:rPr>
        <w:t>13.4.2.4.</w:t>
      </w:r>
      <w:r w:rsidRPr="0036781C">
        <w:rPr>
          <w:szCs w:val="28"/>
        </w:rPr>
        <w:t> Прост</w:t>
      </w:r>
      <w:r w:rsidR="00795C6B" w:rsidRPr="0036781C">
        <w:rPr>
          <w:szCs w:val="28"/>
        </w:rPr>
        <w:t>ая</w:t>
      </w:r>
      <w:r w:rsidRPr="0036781C">
        <w:rPr>
          <w:szCs w:val="28"/>
        </w:rPr>
        <w:t xml:space="preserve"> кругл</w:t>
      </w:r>
      <w:r w:rsidR="00795C6B" w:rsidRPr="0036781C">
        <w:rPr>
          <w:szCs w:val="28"/>
        </w:rPr>
        <w:t>ая</w:t>
      </w:r>
      <w:r w:rsidRPr="0036781C">
        <w:rPr>
          <w:szCs w:val="28"/>
        </w:rPr>
        <w:t xml:space="preserve"> печать </w:t>
      </w:r>
      <w:r w:rsidR="00795C6B" w:rsidRPr="0036781C">
        <w:rPr>
          <w:b/>
          <w:szCs w:val="28"/>
        </w:rPr>
        <w:t>«</w:t>
      </w:r>
      <w:r w:rsidR="00032B7D" w:rsidRPr="0036781C">
        <w:rPr>
          <w:b/>
          <w:szCs w:val="28"/>
        </w:rPr>
        <w:t xml:space="preserve">ПРАВИТЕЛЬСТВО МОСКВЫ.УПРАВА РАЙОНА </w:t>
      </w:r>
      <w:r w:rsidR="00CA4E88" w:rsidRPr="0036781C">
        <w:rPr>
          <w:b/>
          <w:szCs w:val="28"/>
        </w:rPr>
        <w:t>МОСКВОРЕЧЬЕ-САБУРОВО</w:t>
      </w:r>
      <w:r w:rsidR="00032B7D" w:rsidRPr="0036781C">
        <w:rPr>
          <w:b/>
          <w:szCs w:val="28"/>
        </w:rPr>
        <w:t xml:space="preserve"> ГОРОДА МОСКВЫ. ДЛЯ ДОКУМЕНТОВ</w:t>
      </w:r>
      <w:r w:rsidR="00795C6B" w:rsidRPr="0036781C">
        <w:rPr>
          <w:b/>
          <w:szCs w:val="28"/>
        </w:rPr>
        <w:t>»</w:t>
      </w:r>
      <w:r w:rsidR="00795C6B" w:rsidRPr="0036781C">
        <w:rPr>
          <w:szCs w:val="28"/>
        </w:rPr>
        <w:t xml:space="preserve"> </w:t>
      </w:r>
      <w:r w:rsidR="00032B7D" w:rsidRPr="0036781C">
        <w:rPr>
          <w:szCs w:val="28"/>
        </w:rPr>
        <w:t xml:space="preserve">удостоверяются подписи первого заместителя главы управы, заместителей главы управы, начальников отделов, заведующих секторов, ответственных секретарей постоянных комиссий,  на актах, справках, титульных списках; при заверении соответствия  выписок и копий подлинникам документов, хранящимся в управе района, и т.д.  </w:t>
      </w:r>
    </w:p>
    <w:p w:rsidR="00032B7D" w:rsidRPr="0036781C" w:rsidRDefault="00032B7D" w:rsidP="005E2EBD">
      <w:pPr>
        <w:ind w:firstLine="720"/>
        <w:jc w:val="both"/>
        <w:rPr>
          <w:b/>
          <w:sz w:val="28"/>
          <w:szCs w:val="28"/>
        </w:rPr>
      </w:pPr>
      <w:r w:rsidRPr="0036781C">
        <w:rPr>
          <w:sz w:val="28"/>
          <w:szCs w:val="28"/>
        </w:rPr>
        <w:t xml:space="preserve">Печать хранится в </w:t>
      </w:r>
      <w:r w:rsidR="003A2DA4" w:rsidRPr="0036781C">
        <w:rPr>
          <w:sz w:val="28"/>
          <w:szCs w:val="28"/>
        </w:rPr>
        <w:t>Службе по работе</w:t>
      </w:r>
      <w:r w:rsidRPr="0036781C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 материально-технического обеспечения. </w:t>
      </w:r>
    </w:p>
    <w:p w:rsidR="005E2EBD" w:rsidRPr="0036781C" w:rsidRDefault="005E2EBD" w:rsidP="0036781C">
      <w:pPr>
        <w:ind w:firstLine="720"/>
        <w:jc w:val="both"/>
        <w:rPr>
          <w:sz w:val="26"/>
          <w:szCs w:val="26"/>
        </w:rPr>
      </w:pPr>
      <w:r w:rsidRPr="007E74CE">
        <w:rPr>
          <w:b/>
          <w:szCs w:val="28"/>
        </w:rPr>
        <w:t>13.4.2.</w:t>
      </w:r>
      <w:r>
        <w:rPr>
          <w:b/>
          <w:szCs w:val="28"/>
        </w:rPr>
        <w:t>5</w:t>
      </w:r>
      <w:r w:rsidRPr="007E74CE">
        <w:rPr>
          <w:b/>
          <w:szCs w:val="28"/>
        </w:rPr>
        <w:t>.</w:t>
      </w:r>
      <w:r w:rsidRPr="007E74CE">
        <w:rPr>
          <w:szCs w:val="28"/>
        </w:rPr>
        <w:t> </w:t>
      </w:r>
      <w:r w:rsidRPr="0036781C">
        <w:rPr>
          <w:sz w:val="26"/>
          <w:szCs w:val="26"/>
        </w:rPr>
        <w:t xml:space="preserve">Простая круглая печать </w:t>
      </w:r>
      <w:r w:rsidRPr="0036781C">
        <w:rPr>
          <w:b/>
          <w:sz w:val="26"/>
          <w:szCs w:val="26"/>
        </w:rPr>
        <w:t>«ПРАВИТЕЛЬСТВО МОСКВЫ.УПРАВА РАЙОНА МОСКВОРЕЧЬЕ-САБУРОВО ГОРОДА МОСКВЫ. Для пакетов»</w:t>
      </w:r>
      <w:r w:rsidRPr="0036781C">
        <w:rPr>
          <w:sz w:val="26"/>
          <w:szCs w:val="26"/>
        </w:rPr>
        <w:t xml:space="preserve"> заверяет подписи уполномоченных лиц </w:t>
      </w:r>
      <w:r w:rsidR="0036781C" w:rsidRPr="0036781C">
        <w:rPr>
          <w:sz w:val="26"/>
          <w:szCs w:val="26"/>
        </w:rPr>
        <w:t>Службы по обеспечению режима секретности и мобилизационной подготовки, документацию</w:t>
      </w:r>
      <w:r w:rsidRPr="0036781C">
        <w:rPr>
          <w:sz w:val="26"/>
          <w:szCs w:val="26"/>
        </w:rPr>
        <w:t>, образующ</w:t>
      </w:r>
      <w:r w:rsidR="0036781C" w:rsidRPr="0036781C">
        <w:rPr>
          <w:sz w:val="26"/>
          <w:szCs w:val="26"/>
        </w:rPr>
        <w:t>уюся</w:t>
      </w:r>
      <w:r w:rsidRPr="0036781C">
        <w:rPr>
          <w:sz w:val="26"/>
          <w:szCs w:val="26"/>
        </w:rPr>
        <w:t xml:space="preserve"> в деятельности </w:t>
      </w:r>
      <w:r w:rsidR="0036781C" w:rsidRPr="0036781C">
        <w:rPr>
          <w:sz w:val="26"/>
          <w:szCs w:val="26"/>
        </w:rPr>
        <w:t>Службы</w:t>
      </w:r>
      <w:r w:rsidRPr="0036781C">
        <w:rPr>
          <w:sz w:val="26"/>
          <w:szCs w:val="26"/>
        </w:rPr>
        <w:t>.</w:t>
      </w:r>
    </w:p>
    <w:p w:rsidR="005E2EBD" w:rsidRPr="0036781C" w:rsidRDefault="005E2EBD" w:rsidP="0036781C">
      <w:pPr>
        <w:pStyle w:val="21"/>
        <w:widowControl/>
        <w:overflowPunct/>
        <w:autoSpaceDE/>
        <w:autoSpaceDN/>
        <w:adjustRightInd/>
        <w:spacing w:line="240" w:lineRule="auto"/>
        <w:textAlignment w:val="auto"/>
        <w:rPr>
          <w:sz w:val="26"/>
          <w:szCs w:val="26"/>
        </w:rPr>
      </w:pPr>
      <w:r w:rsidRPr="0036781C">
        <w:rPr>
          <w:sz w:val="26"/>
          <w:szCs w:val="26"/>
        </w:rPr>
        <w:t xml:space="preserve">Печать хранится у ответственного </w:t>
      </w:r>
      <w:r w:rsidR="0036781C" w:rsidRPr="0036781C">
        <w:rPr>
          <w:sz w:val="26"/>
          <w:szCs w:val="26"/>
        </w:rPr>
        <w:t>лица Службы по обеспечению режима секретности и мобилизационной подготовки</w:t>
      </w:r>
      <w:r w:rsidRPr="0036781C">
        <w:rPr>
          <w:sz w:val="26"/>
          <w:szCs w:val="26"/>
        </w:rPr>
        <w:t xml:space="preserve"> управы района Москворечье-Сабурово</w:t>
      </w:r>
      <w:r w:rsidRPr="0036781C">
        <w:rPr>
          <w:bCs/>
          <w:sz w:val="26"/>
          <w:szCs w:val="26"/>
        </w:rPr>
        <w:t xml:space="preserve"> города Москвы</w:t>
      </w:r>
      <w:r w:rsidRPr="0036781C">
        <w:rPr>
          <w:sz w:val="26"/>
          <w:szCs w:val="26"/>
        </w:rPr>
        <w:t>.</w:t>
      </w:r>
    </w:p>
    <w:p w:rsidR="00993CD4" w:rsidRPr="007E74CE" w:rsidRDefault="00993CD4" w:rsidP="005E2EBD">
      <w:pPr>
        <w:pStyle w:val="20"/>
        <w:ind w:firstLine="720"/>
        <w:jc w:val="both"/>
        <w:rPr>
          <w:bCs/>
          <w:szCs w:val="28"/>
        </w:rPr>
      </w:pP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13.5.</w:t>
      </w:r>
      <w:r w:rsidRPr="007E74CE">
        <w:rPr>
          <w:sz w:val="28"/>
          <w:szCs w:val="28"/>
        </w:rPr>
        <w:t> </w:t>
      </w:r>
      <w:r w:rsidRPr="007E74CE">
        <w:rPr>
          <w:b/>
          <w:bCs/>
          <w:sz w:val="28"/>
          <w:szCs w:val="28"/>
        </w:rPr>
        <w:t>Заверение копии документа.</w:t>
      </w:r>
    </w:p>
    <w:p w:rsidR="00993CD4" w:rsidRPr="007E74CE" w:rsidRDefault="00993CD4" w:rsidP="007E74CE">
      <w:pPr>
        <w:pStyle w:val="a5"/>
        <w:widowControl/>
        <w:tabs>
          <w:tab w:val="clear" w:pos="4153"/>
          <w:tab w:val="clear" w:pos="8306"/>
        </w:tabs>
        <w:overflowPunct/>
        <w:autoSpaceDE/>
        <w:autoSpaceDN/>
        <w:adjustRightInd/>
        <w:spacing w:line="276" w:lineRule="auto"/>
        <w:ind w:firstLine="720"/>
        <w:textAlignment w:val="auto"/>
        <w:rPr>
          <w:szCs w:val="28"/>
        </w:rPr>
      </w:pPr>
      <w:r w:rsidRPr="007E74CE">
        <w:rPr>
          <w:szCs w:val="28"/>
        </w:rPr>
        <w:t xml:space="preserve">Структурные подразделения </w:t>
      </w:r>
      <w:r w:rsidR="00032B7D" w:rsidRPr="007E74CE">
        <w:rPr>
          <w:szCs w:val="28"/>
        </w:rPr>
        <w:t>управы района</w:t>
      </w:r>
      <w:r w:rsidRPr="007E74CE">
        <w:rPr>
          <w:szCs w:val="28"/>
        </w:rPr>
        <w:t xml:space="preserve"> могут выдавать копии только тех документов, авторами которых являются </w:t>
      </w:r>
      <w:r w:rsidR="00032B7D" w:rsidRPr="007E74CE">
        <w:rPr>
          <w:szCs w:val="28"/>
        </w:rPr>
        <w:t>глава управы</w:t>
      </w:r>
      <w:r w:rsidRPr="007E74CE">
        <w:rPr>
          <w:szCs w:val="28"/>
        </w:rPr>
        <w:t>, первы</w:t>
      </w:r>
      <w:r w:rsidR="00032B7D" w:rsidRPr="007E74CE">
        <w:rPr>
          <w:szCs w:val="28"/>
        </w:rPr>
        <w:t>й</w:t>
      </w:r>
      <w:r w:rsidRPr="007E74CE">
        <w:rPr>
          <w:szCs w:val="28"/>
        </w:rPr>
        <w:t xml:space="preserve"> заместител</w:t>
      </w:r>
      <w:r w:rsidR="00032B7D" w:rsidRPr="007E74CE">
        <w:rPr>
          <w:szCs w:val="28"/>
        </w:rPr>
        <w:t>ь</w:t>
      </w:r>
      <w:r w:rsidRPr="007E74CE">
        <w:rPr>
          <w:szCs w:val="28"/>
        </w:rPr>
        <w:t xml:space="preserve"> </w:t>
      </w:r>
      <w:r w:rsidR="00032B7D" w:rsidRPr="007E74CE">
        <w:rPr>
          <w:szCs w:val="28"/>
        </w:rPr>
        <w:t>главы управы</w:t>
      </w:r>
      <w:r w:rsidRPr="007E74CE">
        <w:rPr>
          <w:szCs w:val="28"/>
        </w:rPr>
        <w:t xml:space="preserve">, заместители </w:t>
      </w:r>
      <w:r w:rsidR="00032B7D" w:rsidRPr="007E74CE">
        <w:rPr>
          <w:szCs w:val="28"/>
        </w:rPr>
        <w:t>главы управы</w:t>
      </w:r>
      <w:r w:rsidRPr="007E74CE">
        <w:rPr>
          <w:szCs w:val="28"/>
        </w:rPr>
        <w:t xml:space="preserve">, другие должностные лица </w:t>
      </w:r>
      <w:r w:rsidR="00032B7D" w:rsidRPr="007E74CE">
        <w:rPr>
          <w:szCs w:val="28"/>
        </w:rPr>
        <w:t>управы района</w:t>
      </w:r>
      <w:r w:rsidRPr="007E74CE">
        <w:rPr>
          <w:szCs w:val="28"/>
        </w:rPr>
        <w:t xml:space="preserve"> в зависимости от места хранения документа.</w:t>
      </w:r>
    </w:p>
    <w:p w:rsidR="00993CD4" w:rsidRPr="007E74CE" w:rsidRDefault="00993CD4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Копия документа должна быть заверена должностным лицом, удостоверяющим полное соответствие подлиннику, кроме копий распорядительных документов, направляемых  в соответствии со списком рассылки.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Заверительная надпись «Верно» или «Копия верна» проставляется ниже реквизита «Подпись» и составляется по форме:</w:t>
      </w:r>
    </w:p>
    <w:p w:rsidR="00993CD4" w:rsidRPr="007E74CE" w:rsidRDefault="00993CD4" w:rsidP="007E74CE">
      <w:pPr>
        <w:spacing w:line="276" w:lineRule="auto"/>
        <w:ind w:firstLine="708"/>
        <w:jc w:val="both"/>
        <w:rPr>
          <w:sz w:val="28"/>
          <w:szCs w:val="28"/>
        </w:rPr>
      </w:pPr>
    </w:p>
    <w:p w:rsidR="00993CD4" w:rsidRPr="007E74CE" w:rsidRDefault="00993CD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Верно (Копия верна)</w:t>
      </w:r>
    </w:p>
    <w:p w:rsidR="00993CD4" w:rsidRPr="007E74CE" w:rsidRDefault="00993CD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Главный специалист </w:t>
      </w:r>
      <w:r w:rsidR="00032B7D" w:rsidRPr="007E74CE">
        <w:rPr>
          <w:sz w:val="28"/>
          <w:szCs w:val="28"/>
        </w:rPr>
        <w:t>организационного</w:t>
      </w:r>
    </w:p>
    <w:p w:rsidR="00993CD4" w:rsidRPr="007E74CE" w:rsidRDefault="00032B7D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Отдела                                         </w:t>
      </w:r>
      <w:r w:rsidR="00BF70FA" w:rsidRPr="007E74CE">
        <w:rPr>
          <w:sz w:val="28"/>
          <w:szCs w:val="28"/>
        </w:rPr>
        <w:t xml:space="preserve">  </w:t>
      </w:r>
      <w:r w:rsidR="00993CD4" w:rsidRPr="007E74CE">
        <w:rPr>
          <w:i/>
          <w:iCs/>
          <w:sz w:val="28"/>
          <w:szCs w:val="28"/>
        </w:rPr>
        <w:t>личная подпись</w:t>
      </w:r>
      <w:r w:rsidR="00993CD4" w:rsidRPr="007E74CE">
        <w:rPr>
          <w:sz w:val="28"/>
          <w:szCs w:val="28"/>
        </w:rPr>
        <w:t xml:space="preserve">     Расшифровка подписи</w:t>
      </w:r>
    </w:p>
    <w:p w:rsidR="00993CD4" w:rsidRPr="007E74CE" w:rsidRDefault="00993CD4" w:rsidP="007E74CE">
      <w:pPr>
        <w:spacing w:line="276" w:lineRule="auto"/>
        <w:jc w:val="both"/>
        <w:rPr>
          <w:i/>
          <w:iCs/>
          <w:sz w:val="28"/>
          <w:szCs w:val="28"/>
        </w:rPr>
      </w:pPr>
      <w:r w:rsidRPr="007E74CE">
        <w:rPr>
          <w:i/>
          <w:iCs/>
          <w:sz w:val="28"/>
          <w:szCs w:val="28"/>
        </w:rPr>
        <w:t>Дата заверения копии</w:t>
      </w:r>
    </w:p>
    <w:p w:rsidR="00993CD4" w:rsidRPr="007E74CE" w:rsidRDefault="00993CD4" w:rsidP="007E74CE">
      <w:pPr>
        <w:pStyle w:val="31"/>
        <w:spacing w:line="276" w:lineRule="auto"/>
        <w:ind w:firstLine="720"/>
        <w:rPr>
          <w:szCs w:val="28"/>
        </w:rPr>
      </w:pPr>
    </w:p>
    <w:p w:rsidR="00993CD4" w:rsidRPr="007E74CE" w:rsidRDefault="00993CD4" w:rsidP="007E74CE">
      <w:pPr>
        <w:pStyle w:val="31"/>
        <w:spacing w:line="276" w:lineRule="auto"/>
        <w:ind w:firstLine="720"/>
        <w:rPr>
          <w:szCs w:val="28"/>
        </w:rPr>
      </w:pPr>
      <w:r w:rsidRPr="007E74CE">
        <w:rPr>
          <w:szCs w:val="28"/>
        </w:rPr>
        <w:t>Заверительная надпись удостоверяется печатью:</w:t>
      </w:r>
    </w:p>
    <w:p w:rsidR="00993CD4" w:rsidRPr="007E74CE" w:rsidRDefault="00993CD4" w:rsidP="007E74CE">
      <w:pPr>
        <w:pStyle w:val="31"/>
        <w:spacing w:line="276" w:lineRule="auto"/>
        <w:ind w:firstLine="720"/>
        <w:rPr>
          <w:szCs w:val="28"/>
        </w:rPr>
      </w:pPr>
      <w:r w:rsidRPr="007E74CE">
        <w:rPr>
          <w:szCs w:val="28"/>
        </w:rPr>
        <w:t xml:space="preserve">- для копий распорядительных документов </w:t>
      </w:r>
      <w:r w:rsidR="00032B7D" w:rsidRPr="007E74CE">
        <w:rPr>
          <w:szCs w:val="28"/>
        </w:rPr>
        <w:t>управы района</w:t>
      </w:r>
      <w:r w:rsidRPr="007E74CE">
        <w:rPr>
          <w:szCs w:val="28"/>
        </w:rPr>
        <w:t xml:space="preserve"> (кроме кадровых) </w:t>
      </w:r>
      <w:r w:rsidR="00032B7D" w:rsidRPr="007E74CE">
        <w:rPr>
          <w:szCs w:val="28"/>
        </w:rPr>
        <w:t>и</w:t>
      </w:r>
      <w:r w:rsidRPr="007E74CE">
        <w:rPr>
          <w:szCs w:val="28"/>
        </w:rPr>
        <w:t xml:space="preserve"> </w:t>
      </w:r>
      <w:r w:rsidR="00032B7D" w:rsidRPr="007E74CE">
        <w:rPr>
          <w:szCs w:val="28"/>
        </w:rPr>
        <w:t xml:space="preserve">для  служебных документов </w:t>
      </w:r>
      <w:r w:rsidRPr="007E74CE">
        <w:rPr>
          <w:szCs w:val="28"/>
        </w:rPr>
        <w:t>- печатью «</w:t>
      </w:r>
      <w:r w:rsidR="00032B7D" w:rsidRPr="007E74CE">
        <w:rPr>
          <w:szCs w:val="28"/>
        </w:rPr>
        <w:t xml:space="preserve">ПРАВИТЕЛЬСТВО МОСКВЫ.УПРАВА РАЙОНА </w:t>
      </w:r>
      <w:r w:rsidR="00CA4E88">
        <w:rPr>
          <w:szCs w:val="28"/>
        </w:rPr>
        <w:t>МОСКВОРЕЧЬЕ-САБУРОВО</w:t>
      </w:r>
      <w:r w:rsidR="00032B7D" w:rsidRPr="007E74CE">
        <w:rPr>
          <w:szCs w:val="28"/>
        </w:rPr>
        <w:t xml:space="preserve"> ГОРОДА МОСКВЫ. ДЛЯ ДОКУМЕНТОВ</w:t>
      </w:r>
      <w:r w:rsidRPr="007E74CE">
        <w:rPr>
          <w:szCs w:val="28"/>
        </w:rPr>
        <w:t>»;</w:t>
      </w:r>
    </w:p>
    <w:p w:rsidR="00993CD4" w:rsidRPr="007E74CE" w:rsidRDefault="00993CD4" w:rsidP="007E74CE">
      <w:pPr>
        <w:pStyle w:val="31"/>
        <w:spacing w:line="276" w:lineRule="auto"/>
        <w:ind w:firstLine="720"/>
        <w:rPr>
          <w:szCs w:val="28"/>
        </w:rPr>
      </w:pPr>
      <w:r w:rsidRPr="007E74CE">
        <w:rPr>
          <w:szCs w:val="28"/>
        </w:rPr>
        <w:t>Заверительная надпись указывает, кем и когда изготовлена копия, печать придает копии документа юридический статус.</w:t>
      </w:r>
    </w:p>
    <w:p w:rsidR="00993CD4" w:rsidRPr="007E74CE" w:rsidRDefault="00993CD4" w:rsidP="007E74CE">
      <w:pPr>
        <w:pStyle w:val="20"/>
        <w:spacing w:line="276" w:lineRule="auto"/>
        <w:ind w:firstLine="720"/>
        <w:jc w:val="both"/>
        <w:rPr>
          <w:szCs w:val="28"/>
        </w:rPr>
      </w:pPr>
      <w:r w:rsidRPr="007E74CE">
        <w:rPr>
          <w:szCs w:val="28"/>
        </w:rPr>
        <w:t>На копиях распорядительных документов, направляемых при рассылке в структурные подразделения управы район</w:t>
      </w:r>
      <w:r w:rsidR="00032B7D" w:rsidRPr="007E74CE">
        <w:rPr>
          <w:szCs w:val="28"/>
        </w:rPr>
        <w:t>а</w:t>
      </w:r>
      <w:r w:rsidRPr="007E74CE">
        <w:rPr>
          <w:szCs w:val="28"/>
        </w:rPr>
        <w:t xml:space="preserve">, </w:t>
      </w:r>
      <w:r w:rsidR="00032B7D" w:rsidRPr="007E74CE">
        <w:rPr>
          <w:szCs w:val="28"/>
        </w:rPr>
        <w:t>районные</w:t>
      </w:r>
      <w:r w:rsidRPr="007E74CE">
        <w:rPr>
          <w:szCs w:val="28"/>
        </w:rPr>
        <w:t xml:space="preserve"> службы, в заверительной надписи допускается  указывать только слово «Верно» («Копия верна»)  и проставлять печать «</w:t>
      </w:r>
      <w:r w:rsidR="00032B7D" w:rsidRPr="007E74CE">
        <w:rPr>
          <w:szCs w:val="28"/>
        </w:rPr>
        <w:t xml:space="preserve">ПРАВИТЕЛЬСТВО МОСКВЫ.УПРАВА РАЙОНА </w:t>
      </w:r>
      <w:r w:rsidR="00CA4E88">
        <w:rPr>
          <w:szCs w:val="28"/>
        </w:rPr>
        <w:t>МОСКВОРЕЧЬЕ-САБУРОВО</w:t>
      </w:r>
      <w:r w:rsidR="00032B7D" w:rsidRPr="007E74CE">
        <w:rPr>
          <w:szCs w:val="28"/>
        </w:rPr>
        <w:t xml:space="preserve"> ГОРОДА МОСКВЫ. ДЛЯ ДОКУМЕНТОВ</w:t>
      </w:r>
      <w:r w:rsidRPr="007E74CE">
        <w:rPr>
          <w:szCs w:val="28"/>
        </w:rPr>
        <w:t>».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 xml:space="preserve">Запрещается выдавать заверенные копии распорядительных документов вышестоящих организаций. 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</w:p>
    <w:p w:rsidR="00993CD4" w:rsidRPr="007E74CE" w:rsidRDefault="00993CD4" w:rsidP="007E74CE">
      <w:pPr>
        <w:spacing w:line="276" w:lineRule="auto"/>
        <w:ind w:firstLine="72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13.</w:t>
      </w:r>
      <w:r w:rsidR="008B32F6" w:rsidRPr="007E74CE">
        <w:rPr>
          <w:b/>
          <w:sz w:val="28"/>
          <w:szCs w:val="28"/>
        </w:rPr>
        <w:t>6</w:t>
      </w:r>
      <w:r w:rsidRPr="007E74CE">
        <w:rPr>
          <w:b/>
          <w:sz w:val="28"/>
          <w:szCs w:val="28"/>
        </w:rPr>
        <w:t>. Оформление доверенности.</w:t>
      </w:r>
    </w:p>
    <w:p w:rsidR="00993CD4" w:rsidRPr="007E74CE" w:rsidRDefault="008B32F6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13.6</w:t>
      </w:r>
      <w:r w:rsidR="00993CD4" w:rsidRPr="007E74CE">
        <w:rPr>
          <w:b/>
          <w:bCs/>
          <w:sz w:val="28"/>
          <w:szCs w:val="28"/>
        </w:rPr>
        <w:t>.1.</w:t>
      </w:r>
      <w:r w:rsidR="00993CD4" w:rsidRPr="007E74CE">
        <w:rPr>
          <w:sz w:val="28"/>
          <w:szCs w:val="28"/>
        </w:rPr>
        <w:t xml:space="preserve"> Доверенность - документ, удостоверяющий передачу полномочий  должностному лицу  </w:t>
      </w:r>
      <w:r w:rsidR="004B069B" w:rsidRPr="007E74CE">
        <w:rPr>
          <w:sz w:val="28"/>
          <w:szCs w:val="28"/>
        </w:rPr>
        <w:t>управы района</w:t>
      </w:r>
      <w:r w:rsidR="00993CD4" w:rsidRPr="007E74CE">
        <w:rPr>
          <w:sz w:val="28"/>
          <w:szCs w:val="28"/>
        </w:rPr>
        <w:t xml:space="preserve"> на представление  интересов </w:t>
      </w:r>
      <w:r w:rsidR="004B069B" w:rsidRPr="007E74CE">
        <w:rPr>
          <w:sz w:val="28"/>
          <w:szCs w:val="28"/>
        </w:rPr>
        <w:t>управы района</w:t>
      </w:r>
      <w:r w:rsidR="00993CD4" w:rsidRPr="007E74CE">
        <w:rPr>
          <w:sz w:val="28"/>
          <w:szCs w:val="28"/>
        </w:rPr>
        <w:t xml:space="preserve">  или совершение каких-либо действий.</w:t>
      </w:r>
    </w:p>
    <w:p w:rsidR="001D2611" w:rsidRPr="007E74CE" w:rsidRDefault="001D2611" w:rsidP="007E74CE">
      <w:pPr>
        <w:spacing w:line="276" w:lineRule="auto"/>
        <w:ind w:firstLine="709"/>
        <w:jc w:val="both"/>
        <w:rPr>
          <w:rStyle w:val="12"/>
          <w:sz w:val="28"/>
          <w:szCs w:val="28"/>
        </w:rPr>
      </w:pPr>
      <w:r w:rsidRPr="007E74CE">
        <w:rPr>
          <w:rStyle w:val="12"/>
          <w:sz w:val="28"/>
          <w:szCs w:val="28"/>
        </w:rPr>
        <w:t>Срок действия доверенности определяется в соответствии с Граж</w:t>
      </w:r>
      <w:r w:rsidRPr="007E74CE">
        <w:rPr>
          <w:rStyle w:val="12"/>
          <w:sz w:val="28"/>
          <w:szCs w:val="28"/>
        </w:rPr>
        <w:softHyphen/>
        <w:t>данским кодексом Российской Федерации. Если срок в доверенности не указан, то она сохраняет силу в течение года со дня ее выдачи.</w:t>
      </w:r>
    </w:p>
    <w:p w:rsidR="00993CD4" w:rsidRPr="007E74CE" w:rsidRDefault="008B32F6" w:rsidP="007E74CE">
      <w:pPr>
        <w:spacing w:line="276" w:lineRule="auto"/>
        <w:ind w:firstLine="709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13.6</w:t>
      </w:r>
      <w:r w:rsidR="00993CD4" w:rsidRPr="007E74CE">
        <w:rPr>
          <w:b/>
          <w:bCs/>
          <w:sz w:val="28"/>
          <w:szCs w:val="28"/>
        </w:rPr>
        <w:t>.2.</w:t>
      </w:r>
      <w:r w:rsidR="00993CD4" w:rsidRPr="007E74CE">
        <w:rPr>
          <w:sz w:val="28"/>
          <w:szCs w:val="28"/>
        </w:rPr>
        <w:t> Довер</w:t>
      </w:r>
      <w:r w:rsidR="004B069B" w:rsidRPr="007E74CE">
        <w:rPr>
          <w:sz w:val="28"/>
          <w:szCs w:val="28"/>
        </w:rPr>
        <w:t>енность оформляется на  бланке управы</w:t>
      </w:r>
      <w:r w:rsidR="00993CD4" w:rsidRPr="007E74CE">
        <w:rPr>
          <w:sz w:val="28"/>
          <w:szCs w:val="28"/>
        </w:rPr>
        <w:t xml:space="preserve">  для писем.</w:t>
      </w:r>
    </w:p>
    <w:p w:rsidR="00993CD4" w:rsidRPr="007E74CE" w:rsidRDefault="00C845E0" w:rsidP="007E74CE">
      <w:pPr>
        <w:spacing w:line="276" w:lineRule="auto"/>
        <w:ind w:firstLine="709"/>
        <w:jc w:val="both"/>
        <w:rPr>
          <w:sz w:val="28"/>
          <w:szCs w:val="28"/>
        </w:rPr>
      </w:pPr>
      <w:r w:rsidRPr="007E74CE">
        <w:rPr>
          <w:b/>
          <w:bCs/>
          <w:sz w:val="28"/>
          <w:szCs w:val="28"/>
        </w:rPr>
        <w:t>13.6</w:t>
      </w:r>
      <w:r w:rsidR="00993CD4" w:rsidRPr="007E74CE">
        <w:rPr>
          <w:b/>
          <w:bCs/>
          <w:sz w:val="28"/>
          <w:szCs w:val="28"/>
        </w:rPr>
        <w:t>.3.</w:t>
      </w:r>
      <w:r w:rsidR="00993CD4" w:rsidRPr="007E74CE">
        <w:rPr>
          <w:sz w:val="28"/>
          <w:szCs w:val="28"/>
          <w:lang w:val="en-US"/>
        </w:rPr>
        <w:t> </w:t>
      </w:r>
      <w:r w:rsidR="00993CD4" w:rsidRPr="007E74CE">
        <w:rPr>
          <w:sz w:val="28"/>
          <w:szCs w:val="28"/>
        </w:rPr>
        <w:t>Обязательные реквизиты доверенности:</w:t>
      </w:r>
    </w:p>
    <w:p w:rsidR="00993CD4" w:rsidRPr="007E74CE" w:rsidRDefault="00993CD4" w:rsidP="007E74CE">
      <w:pPr>
        <w:tabs>
          <w:tab w:val="left" w:pos="360"/>
        </w:tabs>
        <w:spacing w:line="276" w:lineRule="auto"/>
        <w:ind w:left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регистрационный номер и дата выдачи;</w:t>
      </w:r>
    </w:p>
    <w:p w:rsidR="00993CD4" w:rsidRPr="007E74CE" w:rsidRDefault="00993CD4" w:rsidP="007E74CE">
      <w:pPr>
        <w:tabs>
          <w:tab w:val="left" w:pos="360"/>
        </w:tabs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заголовок («Доверенность»);</w:t>
      </w:r>
    </w:p>
    <w:p w:rsidR="001D2611" w:rsidRPr="007E74CE" w:rsidRDefault="001D2611" w:rsidP="007E74CE">
      <w:pPr>
        <w:tabs>
          <w:tab w:val="left" w:pos="360"/>
        </w:tabs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должность, фамилия, имя, отчество (полностью) должностного лица управы района, передающего полномочия;</w:t>
      </w:r>
    </w:p>
    <w:p w:rsidR="00993CD4" w:rsidRPr="007E74CE" w:rsidRDefault="00993CD4" w:rsidP="007E74CE">
      <w:pPr>
        <w:tabs>
          <w:tab w:val="left" w:pos="360"/>
        </w:tabs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 xml:space="preserve">должность, фамилия, имя, отчество (полностью) уполномоченного должностного лица </w:t>
      </w:r>
      <w:r w:rsidR="004B069B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>;</w:t>
      </w:r>
    </w:p>
    <w:p w:rsidR="00993CD4" w:rsidRPr="007E74CE" w:rsidRDefault="00993CD4" w:rsidP="007E74CE">
      <w:pPr>
        <w:pStyle w:val="aa"/>
        <w:widowControl/>
        <w:tabs>
          <w:tab w:val="clear" w:pos="4153"/>
          <w:tab w:val="clear" w:pos="8306"/>
          <w:tab w:val="left" w:pos="360"/>
        </w:tabs>
        <w:spacing w:line="276" w:lineRule="auto"/>
        <w:ind w:firstLine="720"/>
        <w:rPr>
          <w:szCs w:val="28"/>
        </w:rPr>
      </w:pPr>
      <w:r w:rsidRPr="007E74CE">
        <w:rPr>
          <w:szCs w:val="28"/>
        </w:rPr>
        <w:t>-</w:t>
      </w:r>
      <w:r w:rsidRPr="007E74CE">
        <w:rPr>
          <w:szCs w:val="28"/>
          <w:lang w:val="en-US"/>
        </w:rPr>
        <w:t> </w:t>
      </w:r>
      <w:r w:rsidRPr="007E74CE">
        <w:rPr>
          <w:szCs w:val="28"/>
        </w:rPr>
        <w:t>перечисление передаваемых</w:t>
      </w:r>
      <w:r w:rsidRPr="007E74CE">
        <w:rPr>
          <w:i/>
          <w:iCs/>
          <w:szCs w:val="28"/>
        </w:rPr>
        <w:t xml:space="preserve"> </w:t>
      </w:r>
      <w:r w:rsidRPr="007E74CE">
        <w:rPr>
          <w:szCs w:val="28"/>
        </w:rPr>
        <w:t>полномочий;</w:t>
      </w:r>
    </w:p>
    <w:p w:rsidR="00993CD4" w:rsidRPr="007E74CE" w:rsidRDefault="00993CD4" w:rsidP="007E74CE">
      <w:pPr>
        <w:tabs>
          <w:tab w:val="left" w:pos="360"/>
        </w:tabs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>срок действия доверенности (при необходимости);</w:t>
      </w:r>
    </w:p>
    <w:p w:rsidR="00993CD4" w:rsidRPr="007E74CE" w:rsidRDefault="00993CD4" w:rsidP="007E74CE">
      <w:pPr>
        <w:tabs>
          <w:tab w:val="left" w:pos="360"/>
        </w:tabs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Pr="007E74CE">
        <w:rPr>
          <w:sz w:val="28"/>
          <w:szCs w:val="28"/>
          <w:lang w:val="en-US"/>
        </w:rPr>
        <w:t> </w:t>
      </w:r>
      <w:r w:rsidRPr="007E74CE">
        <w:rPr>
          <w:sz w:val="28"/>
          <w:szCs w:val="28"/>
        </w:rPr>
        <w:t xml:space="preserve">подпись </w:t>
      </w:r>
      <w:r w:rsidR="004B069B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 (в его отсутствие - исполняющего обязанности </w:t>
      </w:r>
      <w:r w:rsidR="004B069B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); </w:t>
      </w:r>
    </w:p>
    <w:p w:rsidR="00993CD4" w:rsidRPr="007E74CE" w:rsidRDefault="00993CD4" w:rsidP="007E74CE">
      <w:pPr>
        <w:numPr>
          <w:ilvl w:val="0"/>
          <w:numId w:val="1"/>
        </w:numPr>
        <w:tabs>
          <w:tab w:val="left" w:pos="360"/>
        </w:tabs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гербовая печать </w:t>
      </w:r>
      <w:r w:rsidR="004B069B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>.</w:t>
      </w:r>
    </w:p>
    <w:p w:rsidR="00993CD4" w:rsidRPr="007E74CE" w:rsidRDefault="00993CD4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Образец доверенности на ведение дел в суде приведен в приложении </w:t>
      </w:r>
      <w:r w:rsidR="001655C5" w:rsidRPr="007E74CE">
        <w:rPr>
          <w:sz w:val="28"/>
          <w:szCs w:val="28"/>
        </w:rPr>
        <w:t xml:space="preserve">8 </w:t>
      </w:r>
      <w:r w:rsidRPr="007E74CE">
        <w:rPr>
          <w:sz w:val="28"/>
          <w:szCs w:val="28"/>
        </w:rPr>
        <w:t>к настоящему Регламенту.</w:t>
      </w:r>
    </w:p>
    <w:p w:rsidR="00B71C49" w:rsidRPr="007E74CE" w:rsidRDefault="00B71C49" w:rsidP="007E74CE">
      <w:pPr>
        <w:spacing w:line="276" w:lineRule="auto"/>
        <w:jc w:val="both"/>
        <w:rPr>
          <w:b/>
          <w:sz w:val="28"/>
          <w:szCs w:val="28"/>
          <w:u w:val="single"/>
        </w:rPr>
      </w:pPr>
    </w:p>
    <w:p w:rsidR="00D36B65" w:rsidRDefault="00D36B65" w:rsidP="00CE6348">
      <w:pPr>
        <w:pStyle w:val="ac"/>
        <w:spacing w:line="276" w:lineRule="auto"/>
        <w:ind w:firstLine="708"/>
        <w:rPr>
          <w:sz w:val="28"/>
          <w:szCs w:val="28"/>
          <w:u w:val="single"/>
        </w:rPr>
      </w:pPr>
    </w:p>
    <w:p w:rsidR="00D36B65" w:rsidRDefault="00D36B65" w:rsidP="00CE6348">
      <w:pPr>
        <w:pStyle w:val="ac"/>
        <w:spacing w:line="276" w:lineRule="auto"/>
        <w:ind w:firstLine="708"/>
        <w:rPr>
          <w:sz w:val="28"/>
          <w:szCs w:val="28"/>
          <w:u w:val="single"/>
        </w:rPr>
      </w:pPr>
    </w:p>
    <w:p w:rsidR="000E6225" w:rsidRPr="007E74CE" w:rsidRDefault="000E6225" w:rsidP="00CE6348">
      <w:pPr>
        <w:pStyle w:val="ac"/>
        <w:spacing w:line="276" w:lineRule="auto"/>
        <w:ind w:firstLine="708"/>
        <w:rPr>
          <w:sz w:val="28"/>
          <w:szCs w:val="28"/>
          <w:u w:val="single"/>
        </w:rPr>
      </w:pPr>
      <w:r w:rsidRPr="007E74CE">
        <w:rPr>
          <w:sz w:val="28"/>
          <w:szCs w:val="28"/>
          <w:u w:val="single"/>
        </w:rPr>
        <w:t>14. ОРГАНИЗАЦИЯ  РАБОТЫ  ПО ПРЕДОСТАВЛЕНИЮ ГОСУДАРСТВЕННЫХ УСЛУГ</w:t>
      </w:r>
    </w:p>
    <w:p w:rsidR="000E6225" w:rsidRPr="007E74CE" w:rsidRDefault="000E6225" w:rsidP="007E74CE">
      <w:pPr>
        <w:pStyle w:val="ac"/>
        <w:spacing w:line="276" w:lineRule="auto"/>
        <w:ind w:firstLine="708"/>
        <w:jc w:val="both"/>
        <w:rPr>
          <w:sz w:val="28"/>
          <w:szCs w:val="28"/>
        </w:rPr>
      </w:pPr>
    </w:p>
    <w:p w:rsidR="000E6225" w:rsidRPr="007E74CE" w:rsidRDefault="000E6225" w:rsidP="007E74CE">
      <w:pPr>
        <w:pStyle w:val="a7"/>
        <w:spacing w:line="276" w:lineRule="auto"/>
        <w:ind w:firstLine="709"/>
        <w:rPr>
          <w:bCs/>
          <w:szCs w:val="28"/>
        </w:rPr>
      </w:pPr>
      <w:r w:rsidRPr="007E74CE">
        <w:rPr>
          <w:b/>
          <w:bCs/>
          <w:szCs w:val="28"/>
        </w:rPr>
        <w:t xml:space="preserve">14.1. </w:t>
      </w:r>
      <w:r w:rsidRPr="007E74CE">
        <w:rPr>
          <w:bCs/>
          <w:szCs w:val="28"/>
        </w:rPr>
        <w:t xml:space="preserve">Работа по предоставлению государственных услуг в </w:t>
      </w:r>
      <w:r w:rsidR="004B069B" w:rsidRPr="007E74CE">
        <w:rPr>
          <w:bCs/>
          <w:szCs w:val="28"/>
        </w:rPr>
        <w:t>управе района</w:t>
      </w:r>
      <w:r w:rsidR="001D2611" w:rsidRPr="007E74CE">
        <w:rPr>
          <w:bCs/>
          <w:szCs w:val="28"/>
        </w:rPr>
        <w:t xml:space="preserve"> осуществляется</w:t>
      </w:r>
      <w:r w:rsidRPr="007E74CE">
        <w:rPr>
          <w:bCs/>
          <w:szCs w:val="28"/>
        </w:rPr>
        <w:t xml:space="preserve"> на основании </w:t>
      </w:r>
      <w:r w:rsidR="00D769A3" w:rsidRPr="007E74CE">
        <w:rPr>
          <w:bCs/>
          <w:szCs w:val="28"/>
        </w:rPr>
        <w:t xml:space="preserve">соответствующих </w:t>
      </w:r>
      <w:r w:rsidRPr="007E74CE">
        <w:rPr>
          <w:bCs/>
          <w:szCs w:val="28"/>
        </w:rPr>
        <w:t>федеральных законов, нормативных правовых актов Правительства Москвы о предоставлении государственных и муниципальных услуг.</w:t>
      </w:r>
    </w:p>
    <w:p w:rsidR="000E6225" w:rsidRPr="007E74CE" w:rsidRDefault="000E6225" w:rsidP="007E74CE">
      <w:pPr>
        <w:pStyle w:val="a7"/>
        <w:spacing w:line="276" w:lineRule="auto"/>
        <w:ind w:firstLine="709"/>
        <w:rPr>
          <w:b/>
          <w:szCs w:val="28"/>
        </w:rPr>
      </w:pPr>
      <w:r w:rsidRPr="007E74CE">
        <w:rPr>
          <w:b/>
          <w:bCs/>
          <w:szCs w:val="28"/>
        </w:rPr>
        <w:t>14.2.</w:t>
      </w:r>
      <w:r w:rsidRPr="007E74CE">
        <w:rPr>
          <w:szCs w:val="28"/>
        </w:rPr>
        <w:t xml:space="preserve"> Государственные услуги, предоставляемые </w:t>
      </w:r>
      <w:r w:rsidR="005B3B42" w:rsidRPr="007E74CE">
        <w:rPr>
          <w:szCs w:val="28"/>
        </w:rPr>
        <w:t>управой района</w:t>
      </w:r>
      <w:r w:rsidRPr="007E74CE">
        <w:rPr>
          <w:szCs w:val="28"/>
        </w:rPr>
        <w:t>, включены в Реестр государственных услуг города Москвы, утвержденный постановлением Правительства Москвы</w:t>
      </w:r>
      <w:r w:rsidRPr="007E74CE">
        <w:rPr>
          <w:b/>
          <w:szCs w:val="28"/>
        </w:rPr>
        <w:t>.</w:t>
      </w:r>
    </w:p>
    <w:p w:rsidR="000E6225" w:rsidRPr="007E74CE" w:rsidRDefault="000E6225" w:rsidP="007E74CE">
      <w:pPr>
        <w:pStyle w:val="ac"/>
        <w:spacing w:line="276" w:lineRule="auto"/>
        <w:ind w:firstLine="708"/>
        <w:jc w:val="both"/>
        <w:rPr>
          <w:b w:val="0"/>
          <w:sz w:val="28"/>
          <w:szCs w:val="28"/>
        </w:rPr>
      </w:pPr>
      <w:r w:rsidRPr="007E74CE">
        <w:rPr>
          <w:sz w:val="28"/>
          <w:szCs w:val="28"/>
        </w:rPr>
        <w:t>14.3.</w:t>
      </w:r>
      <w:r w:rsidRPr="007E74CE">
        <w:rPr>
          <w:b w:val="0"/>
          <w:sz w:val="28"/>
          <w:szCs w:val="28"/>
        </w:rPr>
        <w:t xml:space="preserve"> Порядок работы</w:t>
      </w:r>
      <w:r w:rsidRPr="007E74CE">
        <w:rPr>
          <w:sz w:val="28"/>
          <w:szCs w:val="28"/>
        </w:rPr>
        <w:t xml:space="preserve"> </w:t>
      </w:r>
      <w:r w:rsidRPr="007E74CE">
        <w:rPr>
          <w:b w:val="0"/>
          <w:sz w:val="28"/>
          <w:szCs w:val="28"/>
        </w:rPr>
        <w:t xml:space="preserve">по предоставлению государственных услуг осуществляется </w:t>
      </w:r>
      <w:r w:rsidR="00B36E85">
        <w:rPr>
          <w:b w:val="0"/>
          <w:sz w:val="28"/>
          <w:szCs w:val="28"/>
        </w:rPr>
        <w:t>Службой по работе</w:t>
      </w:r>
      <w:r w:rsidR="005B3B42" w:rsidRPr="007E74CE">
        <w:rPr>
          <w:b w:val="0"/>
          <w:sz w:val="28"/>
          <w:szCs w:val="28"/>
        </w:rPr>
        <w:t xml:space="preserve"> со служебной корреспонденцией, письмами граждан, организации приема населения и  материально-технического обеспечения</w:t>
      </w:r>
      <w:r w:rsidRPr="007E74CE">
        <w:rPr>
          <w:b w:val="0"/>
          <w:sz w:val="28"/>
          <w:szCs w:val="28"/>
        </w:rPr>
        <w:t xml:space="preserve"> </w:t>
      </w:r>
      <w:r w:rsidR="005B3B42" w:rsidRPr="007E74CE">
        <w:rPr>
          <w:b w:val="0"/>
          <w:sz w:val="28"/>
          <w:szCs w:val="28"/>
        </w:rPr>
        <w:t xml:space="preserve">управы района </w:t>
      </w:r>
      <w:r w:rsidRPr="007E74CE">
        <w:rPr>
          <w:b w:val="0"/>
          <w:sz w:val="28"/>
          <w:szCs w:val="28"/>
        </w:rPr>
        <w:t>в соответствии с Административными регламентами предоставления государственных услуг, утвержденными поста</w:t>
      </w:r>
      <w:r w:rsidR="00D769A3" w:rsidRPr="007E74CE">
        <w:rPr>
          <w:b w:val="0"/>
          <w:sz w:val="28"/>
          <w:szCs w:val="28"/>
        </w:rPr>
        <w:t>новлениями Правительства Москвы</w:t>
      </w:r>
      <w:r w:rsidR="00451F73" w:rsidRPr="007E74CE">
        <w:rPr>
          <w:b w:val="0"/>
          <w:sz w:val="28"/>
          <w:szCs w:val="28"/>
        </w:rPr>
        <w:t>.</w:t>
      </w:r>
    </w:p>
    <w:p w:rsidR="000E6225" w:rsidRPr="007E74CE" w:rsidRDefault="000E6225" w:rsidP="007E74CE">
      <w:pPr>
        <w:pStyle w:val="a7"/>
        <w:spacing w:line="276" w:lineRule="auto"/>
        <w:ind w:firstLine="709"/>
        <w:rPr>
          <w:szCs w:val="28"/>
        </w:rPr>
      </w:pPr>
      <w:r w:rsidRPr="007E74CE">
        <w:rPr>
          <w:b/>
          <w:szCs w:val="28"/>
        </w:rPr>
        <w:t>14.4.</w:t>
      </w:r>
      <w:r w:rsidRPr="007E74CE">
        <w:rPr>
          <w:szCs w:val="28"/>
        </w:rPr>
        <w:t xml:space="preserve"> </w:t>
      </w:r>
      <w:r w:rsidR="000D7A9D">
        <w:rPr>
          <w:szCs w:val="28"/>
        </w:rPr>
        <w:t>Служба по работе со служебной корреспонденцией</w:t>
      </w:r>
      <w:r w:rsidR="005B3B42" w:rsidRPr="007E74CE">
        <w:rPr>
          <w:szCs w:val="28"/>
        </w:rPr>
        <w:t>, письмами граждан, организации приема населения и  материально-технического обеспечения</w:t>
      </w:r>
      <w:r w:rsidRPr="007E74CE">
        <w:rPr>
          <w:bCs/>
          <w:szCs w:val="28"/>
        </w:rPr>
        <w:t xml:space="preserve"> осуществляет </w:t>
      </w:r>
      <w:r w:rsidRPr="007E74CE">
        <w:rPr>
          <w:szCs w:val="28"/>
        </w:rPr>
        <w:t xml:space="preserve">прием  заявок, уведомлений, запросов (далее – запросы) и документов для подготовки запрашиваемых документов, </w:t>
      </w:r>
      <w:r w:rsidR="001D2611" w:rsidRPr="007E74CE">
        <w:rPr>
          <w:szCs w:val="28"/>
        </w:rPr>
        <w:t xml:space="preserve">регистрирует их в системе ЭДО, </w:t>
      </w:r>
      <w:r w:rsidRPr="007E74CE">
        <w:rPr>
          <w:szCs w:val="28"/>
        </w:rPr>
        <w:t>выдает запрашиваемые документы либо мотивированный отказ.</w:t>
      </w:r>
    </w:p>
    <w:p w:rsidR="000E6225" w:rsidRPr="007E74CE" w:rsidRDefault="000E6225" w:rsidP="007E74CE">
      <w:pPr>
        <w:spacing w:line="276" w:lineRule="auto"/>
        <w:ind w:firstLine="709"/>
        <w:jc w:val="both"/>
        <w:outlineLvl w:val="1"/>
        <w:rPr>
          <w:b/>
          <w:bCs/>
          <w:sz w:val="28"/>
          <w:szCs w:val="28"/>
        </w:rPr>
      </w:pPr>
      <w:r w:rsidRPr="007E74CE">
        <w:rPr>
          <w:b/>
          <w:bCs/>
          <w:sz w:val="28"/>
          <w:szCs w:val="28"/>
        </w:rPr>
        <w:t>14.5.</w:t>
      </w:r>
      <w:r w:rsidRPr="007E74CE">
        <w:rPr>
          <w:bCs/>
          <w:sz w:val="28"/>
          <w:szCs w:val="28"/>
        </w:rPr>
        <w:t xml:space="preserve"> При предоставлении государственных услуг </w:t>
      </w:r>
      <w:r w:rsidR="005B3B42" w:rsidRPr="007E74CE">
        <w:rPr>
          <w:bCs/>
          <w:sz w:val="28"/>
          <w:szCs w:val="28"/>
        </w:rPr>
        <w:t xml:space="preserve">управа района </w:t>
      </w:r>
      <w:r w:rsidRPr="007E74CE">
        <w:rPr>
          <w:bCs/>
          <w:sz w:val="28"/>
          <w:szCs w:val="28"/>
        </w:rPr>
        <w:t>обеспечивает межведомственное информационное взаимодействие</w:t>
      </w:r>
      <w:r w:rsidR="00BE4207" w:rsidRPr="007E74CE">
        <w:rPr>
          <w:bCs/>
          <w:sz w:val="28"/>
          <w:szCs w:val="28"/>
        </w:rPr>
        <w:t xml:space="preserve"> в пределах своей компетенции</w:t>
      </w:r>
      <w:r w:rsidRPr="007E74CE">
        <w:rPr>
          <w:bCs/>
          <w:sz w:val="28"/>
          <w:szCs w:val="28"/>
        </w:rPr>
        <w:t xml:space="preserve">. </w:t>
      </w:r>
    </w:p>
    <w:p w:rsidR="000E6225" w:rsidRPr="007E74CE" w:rsidRDefault="000E6225" w:rsidP="007E74CE">
      <w:pPr>
        <w:pStyle w:val="ac"/>
        <w:spacing w:line="276" w:lineRule="auto"/>
        <w:ind w:firstLine="708"/>
        <w:jc w:val="both"/>
        <w:rPr>
          <w:b w:val="0"/>
          <w:i/>
          <w:sz w:val="28"/>
          <w:szCs w:val="28"/>
        </w:rPr>
      </w:pPr>
      <w:r w:rsidRPr="007E74CE">
        <w:rPr>
          <w:sz w:val="28"/>
          <w:szCs w:val="28"/>
        </w:rPr>
        <w:t xml:space="preserve">14.6.  </w:t>
      </w:r>
      <w:r w:rsidRPr="007E74CE">
        <w:rPr>
          <w:b w:val="0"/>
          <w:sz w:val="28"/>
          <w:szCs w:val="28"/>
        </w:rPr>
        <w:t xml:space="preserve">Ответственность  за  своевременное  и  качественное  исполнение запросов возлагается на должностных лиц и исполнителей в соответствии с поручением </w:t>
      </w:r>
      <w:r w:rsidR="005B3B42" w:rsidRPr="007E74CE">
        <w:rPr>
          <w:b w:val="0"/>
          <w:sz w:val="28"/>
          <w:szCs w:val="28"/>
        </w:rPr>
        <w:t>главы управы</w:t>
      </w:r>
      <w:r w:rsidRPr="007E74CE">
        <w:rPr>
          <w:b w:val="0"/>
          <w:i/>
          <w:sz w:val="28"/>
          <w:szCs w:val="28"/>
        </w:rPr>
        <w:t>.</w:t>
      </w:r>
    </w:p>
    <w:p w:rsidR="000E6225" w:rsidRPr="007E74CE" w:rsidRDefault="000E6225" w:rsidP="007E74CE">
      <w:pPr>
        <w:pStyle w:val="a7"/>
        <w:spacing w:line="276" w:lineRule="auto"/>
        <w:ind w:firstLine="709"/>
        <w:rPr>
          <w:szCs w:val="28"/>
        </w:rPr>
      </w:pPr>
      <w:r w:rsidRPr="007E74CE">
        <w:rPr>
          <w:b/>
          <w:szCs w:val="28"/>
        </w:rPr>
        <w:t>14.7.</w:t>
      </w:r>
      <w:r w:rsidRPr="007E74CE">
        <w:rPr>
          <w:szCs w:val="28"/>
        </w:rPr>
        <w:t xml:space="preserve"> </w:t>
      </w:r>
      <w:r w:rsidR="000D7A9D">
        <w:rPr>
          <w:szCs w:val="28"/>
        </w:rPr>
        <w:t>Служба по работе со служебной корреспонденцией</w:t>
      </w:r>
      <w:r w:rsidR="005B3B42" w:rsidRPr="007E74CE">
        <w:rPr>
          <w:szCs w:val="28"/>
        </w:rPr>
        <w:t>, письмами граждан, организации приема населения и  материально-технического обеспечения</w:t>
      </w:r>
      <w:r w:rsidR="007A5320" w:rsidRPr="007E74CE">
        <w:rPr>
          <w:bCs/>
          <w:szCs w:val="28"/>
        </w:rPr>
        <w:t xml:space="preserve"> </w:t>
      </w:r>
      <w:r w:rsidRPr="007E74CE">
        <w:rPr>
          <w:szCs w:val="28"/>
        </w:rPr>
        <w:t xml:space="preserve">осуществляет контроль и аналитическую деятельность по исполнению запросов, о результатах контроля информирует </w:t>
      </w:r>
      <w:r w:rsidR="005B3B42" w:rsidRPr="007E74CE">
        <w:rPr>
          <w:szCs w:val="28"/>
        </w:rPr>
        <w:t>заместителя главы управы по работе с населением</w:t>
      </w:r>
      <w:r w:rsidRPr="007E74CE">
        <w:rPr>
          <w:szCs w:val="28"/>
        </w:rPr>
        <w:t xml:space="preserve">  и других должностных лиц.</w:t>
      </w:r>
    </w:p>
    <w:p w:rsidR="00E74F39" w:rsidRDefault="00E74F39" w:rsidP="007E74CE">
      <w:pPr>
        <w:pStyle w:val="ab"/>
        <w:spacing w:line="276" w:lineRule="auto"/>
        <w:ind w:left="5664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E74F39" w:rsidRDefault="00E74F39" w:rsidP="007E74CE">
      <w:pPr>
        <w:pStyle w:val="ab"/>
        <w:spacing w:line="276" w:lineRule="auto"/>
        <w:ind w:left="5664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E74F39" w:rsidRDefault="00E74F39" w:rsidP="007E74CE">
      <w:pPr>
        <w:pStyle w:val="ab"/>
        <w:spacing w:line="276" w:lineRule="auto"/>
        <w:ind w:left="5664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E74F39" w:rsidRDefault="00E74F39" w:rsidP="007E74CE">
      <w:pPr>
        <w:pStyle w:val="ab"/>
        <w:spacing w:line="276" w:lineRule="auto"/>
        <w:ind w:left="5664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E74F39" w:rsidRDefault="00E74F39" w:rsidP="007E74CE">
      <w:pPr>
        <w:pStyle w:val="ab"/>
        <w:spacing w:line="276" w:lineRule="auto"/>
        <w:ind w:left="5664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E74F39" w:rsidRDefault="00E74F39" w:rsidP="007E74CE">
      <w:pPr>
        <w:pStyle w:val="ab"/>
        <w:spacing w:line="276" w:lineRule="auto"/>
        <w:ind w:left="5664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E74F39" w:rsidRDefault="00E74F39" w:rsidP="007E74CE">
      <w:pPr>
        <w:pStyle w:val="ab"/>
        <w:spacing w:line="276" w:lineRule="auto"/>
        <w:ind w:left="5664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E74F39" w:rsidRDefault="00E74F39" w:rsidP="007E74CE">
      <w:pPr>
        <w:pStyle w:val="ab"/>
        <w:spacing w:line="276" w:lineRule="auto"/>
        <w:ind w:left="5664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E74F39" w:rsidRDefault="00E74F39" w:rsidP="007E74CE">
      <w:pPr>
        <w:pStyle w:val="ab"/>
        <w:spacing w:line="276" w:lineRule="auto"/>
        <w:ind w:left="5664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E74F39" w:rsidRDefault="00E74F39" w:rsidP="007E74CE">
      <w:pPr>
        <w:pStyle w:val="ab"/>
        <w:spacing w:line="276" w:lineRule="auto"/>
        <w:ind w:left="5664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E74F39" w:rsidRDefault="00E74F39" w:rsidP="007E74CE">
      <w:pPr>
        <w:pStyle w:val="ab"/>
        <w:spacing w:line="276" w:lineRule="auto"/>
        <w:ind w:left="5664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E74F39" w:rsidRDefault="00E74F39" w:rsidP="007E74CE">
      <w:pPr>
        <w:pStyle w:val="ab"/>
        <w:spacing w:line="276" w:lineRule="auto"/>
        <w:ind w:left="5664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E74F39" w:rsidRDefault="00E74F39" w:rsidP="007E74CE">
      <w:pPr>
        <w:pStyle w:val="ab"/>
        <w:spacing w:line="276" w:lineRule="auto"/>
        <w:ind w:left="5664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E74F39" w:rsidRDefault="00E74F39" w:rsidP="007E74CE">
      <w:pPr>
        <w:pStyle w:val="ab"/>
        <w:spacing w:line="276" w:lineRule="auto"/>
        <w:ind w:left="5664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E74F39" w:rsidRDefault="00E74F39" w:rsidP="007E74CE">
      <w:pPr>
        <w:pStyle w:val="ab"/>
        <w:spacing w:line="276" w:lineRule="auto"/>
        <w:ind w:left="5664"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B35B4" w:rsidRPr="007E74CE" w:rsidRDefault="00BE463C" w:rsidP="007E74CE">
      <w:pPr>
        <w:pStyle w:val="ab"/>
        <w:spacing w:line="276" w:lineRule="auto"/>
        <w:ind w:left="5664"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DB35B4" w:rsidRPr="007E74CE">
        <w:rPr>
          <w:rFonts w:ascii="Times New Roman" w:hAnsi="Times New Roman" w:cs="Times New Roman"/>
          <w:sz w:val="28"/>
          <w:szCs w:val="28"/>
        </w:rPr>
        <w:t>Приложение 1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DA0312">
        <w:rPr>
          <w:rFonts w:ascii="Times New Roman" w:hAnsi="Times New Roman" w:cs="Times New Roman"/>
          <w:sz w:val="28"/>
          <w:szCs w:val="28"/>
        </w:rPr>
        <w:t xml:space="preserve">  </w:t>
      </w: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BE463C"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Pr="007E74CE">
        <w:rPr>
          <w:rFonts w:ascii="Times New Roman" w:hAnsi="Times New Roman" w:cs="Times New Roman"/>
          <w:sz w:val="28"/>
          <w:szCs w:val="28"/>
        </w:rPr>
        <w:t xml:space="preserve">к Регламенту </w:t>
      </w:r>
      <w:r w:rsidR="00A77D9C" w:rsidRPr="007E74CE">
        <w:rPr>
          <w:rFonts w:ascii="Times New Roman" w:hAnsi="Times New Roman" w:cs="Times New Roman"/>
          <w:sz w:val="28"/>
          <w:szCs w:val="28"/>
        </w:rPr>
        <w:t>управы района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>Правила оформления распорядительных документов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>«О внесении  изменений»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>1.</w:t>
      </w: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Pr="007E74CE">
        <w:rPr>
          <w:rFonts w:ascii="Times New Roman" w:hAnsi="Times New Roman" w:cs="Times New Roman"/>
          <w:b/>
          <w:sz w:val="28"/>
          <w:szCs w:val="28"/>
        </w:rPr>
        <w:t>Общие положения.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ab/>
      </w:r>
      <w:r w:rsidRPr="007E74CE">
        <w:rPr>
          <w:rFonts w:ascii="Times New Roman" w:hAnsi="Times New Roman" w:cs="Times New Roman"/>
          <w:b/>
          <w:sz w:val="28"/>
          <w:szCs w:val="28"/>
        </w:rPr>
        <w:t>1.1.</w:t>
      </w:r>
      <w:r w:rsidRPr="007E74CE">
        <w:rPr>
          <w:rFonts w:ascii="Times New Roman" w:hAnsi="Times New Roman" w:cs="Times New Roman"/>
          <w:sz w:val="28"/>
          <w:szCs w:val="28"/>
        </w:rPr>
        <w:t xml:space="preserve"> Изменения вносят в первоначальный распорядительный документ. Внесение изменений в распорядительный документ «О внесении изменений» не допускается.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ab/>
      </w:r>
      <w:r w:rsidRPr="007E74CE">
        <w:rPr>
          <w:rFonts w:ascii="Times New Roman" w:hAnsi="Times New Roman" w:cs="Times New Roman"/>
          <w:b/>
          <w:sz w:val="28"/>
          <w:szCs w:val="28"/>
        </w:rPr>
        <w:t>1.2.</w:t>
      </w:r>
      <w:r w:rsidRPr="007E74CE">
        <w:rPr>
          <w:rFonts w:ascii="Times New Roman" w:hAnsi="Times New Roman" w:cs="Times New Roman"/>
          <w:sz w:val="28"/>
          <w:szCs w:val="28"/>
        </w:rPr>
        <w:t xml:space="preserve"> Внесением изменений в распорядительный документ считается: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ab/>
        <w:t>- дополнение распорядительного документа структурными элементами (пунктами, абзацами, дефисами), приложениями, словами, цифрами.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ab/>
        <w:t>- замена слов, цифр;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ab/>
        <w:t>- изложение в новой редакции заголовка, констатирующей или мотивировочной части, структурного элемента (пункта, абзаца, дефиса), приложения;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ab/>
        <w:t>- исключение из текста распорядительного документа слов, цифр.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ab/>
      </w:r>
      <w:r w:rsidRPr="007E74CE">
        <w:rPr>
          <w:rFonts w:ascii="Times New Roman" w:hAnsi="Times New Roman" w:cs="Times New Roman"/>
          <w:b/>
          <w:sz w:val="28"/>
          <w:szCs w:val="28"/>
        </w:rPr>
        <w:t>1.3.</w:t>
      </w:r>
      <w:r w:rsidRPr="007E74CE">
        <w:rPr>
          <w:rFonts w:ascii="Times New Roman" w:hAnsi="Times New Roman" w:cs="Times New Roman"/>
          <w:sz w:val="28"/>
          <w:szCs w:val="28"/>
        </w:rPr>
        <w:t xml:space="preserve"> В  заголовке распорядительного документа «О внесении изменений и дополнений в распоряжение (приказ)» указывается только дата и номер документа,  в который вносят изменения, название документа не указывают.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E74CE">
        <w:rPr>
          <w:rFonts w:ascii="Times New Roman" w:hAnsi="Times New Roman" w:cs="Times New Roman"/>
          <w:b/>
          <w:sz w:val="28"/>
          <w:szCs w:val="28"/>
        </w:rPr>
        <w:t>1.4.</w:t>
      </w:r>
      <w:r w:rsidRPr="007E74CE">
        <w:rPr>
          <w:rFonts w:ascii="Times New Roman" w:hAnsi="Times New Roman" w:cs="Times New Roman"/>
          <w:sz w:val="28"/>
          <w:szCs w:val="28"/>
        </w:rPr>
        <w:t xml:space="preserve"> Изменения  вносят  в  распорядительный документ,  а не в приложения к нему.  Это должно быть отражено и в  заголовке,  и  в пункте о внесении изменений.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E74CE">
        <w:rPr>
          <w:rFonts w:ascii="Times New Roman" w:hAnsi="Times New Roman" w:cs="Times New Roman"/>
          <w:b/>
          <w:sz w:val="28"/>
          <w:szCs w:val="28"/>
        </w:rPr>
        <w:t>1.5.</w:t>
      </w:r>
      <w:r w:rsidRPr="007E74CE">
        <w:rPr>
          <w:rFonts w:ascii="Times New Roman" w:hAnsi="Times New Roman" w:cs="Times New Roman"/>
          <w:sz w:val="28"/>
          <w:szCs w:val="28"/>
        </w:rPr>
        <w:t xml:space="preserve"> Текст  документа  с заголовком «О внесении изменений в распоряжение (приказ) ...» должен содержать  пункт  «Внести  изменения в распоряжение (приказ)...» с обязательным указанием  даты, номера и названия документа, в который вносят изменения.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E74CE">
        <w:rPr>
          <w:rFonts w:ascii="Times New Roman" w:hAnsi="Times New Roman" w:cs="Times New Roman"/>
          <w:b/>
          <w:sz w:val="28"/>
          <w:szCs w:val="28"/>
        </w:rPr>
        <w:t>1.6.</w:t>
      </w:r>
      <w:r w:rsidRPr="007E74CE">
        <w:rPr>
          <w:rFonts w:ascii="Times New Roman" w:hAnsi="Times New Roman" w:cs="Times New Roman"/>
          <w:sz w:val="28"/>
          <w:szCs w:val="28"/>
        </w:rPr>
        <w:t xml:space="preserve"> При  внесении  неоднократных  изменений в распорядительный документ в первом пункте «О внесении  изменений»  после названия документа в  скобках дают ссылку «(в редакции - вид документа, дата, номер)».</w:t>
      </w:r>
    </w:p>
    <w:p w:rsidR="00DB35B4" w:rsidRPr="007E74CE" w:rsidRDefault="00DB35B4" w:rsidP="007E74CE">
      <w:pPr>
        <w:pStyle w:val="ab"/>
        <w:spacing w:line="276" w:lineRule="auto"/>
        <w:ind w:right="-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>1.7.</w:t>
      </w:r>
      <w:r w:rsidRPr="007E74CE">
        <w:rPr>
          <w:rFonts w:ascii="Times New Roman" w:hAnsi="Times New Roman" w:cs="Times New Roman"/>
          <w:sz w:val="28"/>
          <w:szCs w:val="28"/>
        </w:rPr>
        <w:t xml:space="preserve"> При внесении изменений недопустимо: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     - указывать новые сроки выполнения поручений,  если эти сроки истекли на  момент  выхода  распорядительного документа «О внесении изменений»;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     - давать  ссылки  на  документы,  выпущенные после даты издания первоначального документа.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>1.8.</w:t>
      </w:r>
      <w:r w:rsidRPr="007E74CE">
        <w:rPr>
          <w:sz w:val="28"/>
          <w:szCs w:val="28"/>
        </w:rPr>
        <w:t xml:space="preserve"> Каждое  изменение  должно быть оформлено отдельным пунктом (подпунктом).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7E74CE">
        <w:rPr>
          <w:rFonts w:ascii="Times New Roman" w:hAnsi="Times New Roman" w:cs="Times New Roman"/>
          <w:b/>
          <w:sz w:val="28"/>
          <w:szCs w:val="28"/>
        </w:rPr>
        <w:t>1.9.</w:t>
      </w:r>
      <w:r w:rsidRPr="007E74CE">
        <w:rPr>
          <w:rFonts w:ascii="Times New Roman" w:hAnsi="Times New Roman" w:cs="Times New Roman"/>
          <w:sz w:val="28"/>
          <w:szCs w:val="28"/>
        </w:rPr>
        <w:t xml:space="preserve"> Необходимо соблюдать логику изложения:  изменения вносят  сначала в текст распорядительного документа по порядку пунктов, затем в приложение.</w:t>
      </w:r>
      <w:r w:rsidRPr="007E74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>При внесении изменений одним распорядительным документом в несколько распорядительных документов изменяемые распорядительные документы располагаются в хронологическом порядке.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1.10.</w:t>
      </w:r>
      <w:r w:rsidRPr="007E74CE">
        <w:rPr>
          <w:sz w:val="28"/>
          <w:szCs w:val="28"/>
        </w:rPr>
        <w:t xml:space="preserve"> При ссылке в проекте распорядительного документа на структурный элемент распорядительного документа, в который вносятся изменения, указывается конкретный структурный элемент, начиная с наименьшего.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этом пункты обозначаются словом «пункт» и соответствующей цифрой. Например: пункт 2.1; пункт 2.1.2.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Абзацы и дефисы обозначаются словами. Первым считается тот абзац, с которого начинается пункт, например: 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абзац первый пункта 7; 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дефис первый абзаца первого пункта 5.1.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 xml:space="preserve">       1.11.</w:t>
      </w:r>
      <w:r w:rsidRPr="007E74CE">
        <w:rPr>
          <w:sz w:val="28"/>
          <w:szCs w:val="28"/>
        </w:rPr>
        <w:t xml:space="preserve"> К проекту распорядительного документа должны быть приложены копии всех распорядительных документов, в которые вносятся изменения, и в них должны быть отмечены все случаи изменения текста.</w:t>
      </w:r>
    </w:p>
    <w:p w:rsidR="00F404E6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DB35B4" w:rsidRPr="007E74CE" w:rsidRDefault="00DB35B4" w:rsidP="007E74CE">
      <w:pPr>
        <w:pStyle w:val="ab"/>
        <w:spacing w:line="276" w:lineRule="auto"/>
        <w:ind w:right="-5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>2. Внесение    изменений    в   текст   распорядительного   документа и приложения к нему</w:t>
      </w:r>
    </w:p>
    <w:p w:rsidR="00F404E6" w:rsidRPr="007E74CE" w:rsidRDefault="00F404E6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2.1.</w:t>
      </w:r>
      <w:r w:rsidRPr="007E74CE">
        <w:rPr>
          <w:sz w:val="28"/>
          <w:szCs w:val="28"/>
        </w:rPr>
        <w:t xml:space="preserve">  Дополнение текста одним или несколькими словами (со знаком препинания, постановку которого влечет за собой вносимое дополнение), например: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1) Мотивировочную часть распоряжения после слов "распорядительными документами" дополнить словами «, выпущенными после 2013 г.».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2) Пункт 5.2 распоряжения дополнить словами «во II квартале 201</w:t>
      </w:r>
      <w:r w:rsidR="0079202C" w:rsidRPr="007E74CE">
        <w:rPr>
          <w:sz w:val="28"/>
          <w:szCs w:val="28"/>
        </w:rPr>
        <w:t>6</w:t>
      </w:r>
      <w:r w:rsidRPr="007E74CE">
        <w:rPr>
          <w:sz w:val="28"/>
          <w:szCs w:val="28"/>
        </w:rPr>
        <w:t xml:space="preserve"> г.».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3) Абзац седьмой раздела 3 приложения к распоряжению после слова «</w:t>
      </w:r>
      <w:r w:rsidR="00F404E6" w:rsidRPr="007E74CE">
        <w:rPr>
          <w:sz w:val="28"/>
          <w:szCs w:val="28"/>
        </w:rPr>
        <w:t>поступающих</w:t>
      </w:r>
      <w:r w:rsidRPr="007E74CE">
        <w:rPr>
          <w:sz w:val="28"/>
          <w:szCs w:val="28"/>
        </w:rPr>
        <w:t>» дополнить словами «</w:t>
      </w:r>
      <w:r w:rsidR="00F404E6" w:rsidRPr="007E74CE">
        <w:rPr>
          <w:sz w:val="28"/>
          <w:szCs w:val="28"/>
        </w:rPr>
        <w:t xml:space="preserve">в </w:t>
      </w:r>
      <w:r w:rsidR="005C6152" w:rsidRPr="007E74CE">
        <w:rPr>
          <w:sz w:val="28"/>
          <w:szCs w:val="28"/>
        </w:rPr>
        <w:t xml:space="preserve">ГБУ «Жилищник района </w:t>
      </w:r>
      <w:r w:rsidR="00CA4E88">
        <w:rPr>
          <w:sz w:val="28"/>
          <w:szCs w:val="28"/>
        </w:rPr>
        <w:t>Москворечье-Сабурово</w:t>
      </w:r>
      <w:r w:rsidR="005C6152" w:rsidRPr="007E74CE">
        <w:rPr>
          <w:sz w:val="28"/>
          <w:szCs w:val="28"/>
        </w:rPr>
        <w:t>»</w:t>
      </w:r>
      <w:r w:rsidRPr="007E74CE">
        <w:rPr>
          <w:sz w:val="28"/>
          <w:szCs w:val="28"/>
        </w:rPr>
        <w:t>».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2.2.</w:t>
      </w:r>
      <w:r w:rsidRPr="007E74CE">
        <w:rPr>
          <w:sz w:val="28"/>
          <w:szCs w:val="28"/>
        </w:rPr>
        <w:t xml:space="preserve"> Дополнение текста новым пунктом (абзацем, дефисом), например: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1) Пункт 4.1.1 распоряжения дополнить дефисом третьим в следующей редакции: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«- строительства и землепользования.».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2) Пункт 9.2.4 приложения к распоряжению дополнить абзацем в следующей редакции: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«Иванова А.Т. является инвалидом второй группы.».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3) Дополнить распоряжение пунктом 6 в следующей редакции: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«6. Принять к сведению, что ООО «Пилот» осуществит использование земельного участка в соответствии с условиями его предоставления.».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дополнении текста новыми пунктами необходимо давать указание на изменение нумерации последующих пунктов, например: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Пункт 7 распоряжения считать пунктом 8. 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дополнении текста новыми абзацами (дефисами) давать указание на изменение нумерации последующих абзацев (дефисов) не нужно.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отмене, признании утратившим силу пункта нумерация последующих пунктов не меняется.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2.3.</w:t>
      </w:r>
      <w:r w:rsidRPr="007E74CE">
        <w:rPr>
          <w:sz w:val="28"/>
          <w:szCs w:val="28"/>
        </w:rPr>
        <w:t xml:space="preserve"> Замена одного или нескольких слов, например: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1) В заголовке распоряжения слова «района Донской» заменить словами «Донского района».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2) В пункте 2.1.4 распоряжения слова «в срок до 2</w:t>
      </w:r>
      <w:r w:rsidR="0079202C" w:rsidRPr="007E74CE">
        <w:rPr>
          <w:sz w:val="28"/>
          <w:szCs w:val="28"/>
        </w:rPr>
        <w:t>0</w:t>
      </w:r>
      <w:r w:rsidRPr="007E74CE">
        <w:rPr>
          <w:sz w:val="28"/>
          <w:szCs w:val="28"/>
        </w:rPr>
        <w:t xml:space="preserve"> июля 201</w:t>
      </w:r>
      <w:r w:rsidR="0079202C" w:rsidRPr="007E74CE">
        <w:rPr>
          <w:sz w:val="28"/>
          <w:szCs w:val="28"/>
        </w:rPr>
        <w:t>6</w:t>
      </w:r>
      <w:r w:rsidRPr="007E74CE">
        <w:rPr>
          <w:sz w:val="28"/>
          <w:szCs w:val="28"/>
        </w:rPr>
        <w:t xml:space="preserve"> г.» заменить словами «до 30 декабря 201</w:t>
      </w:r>
      <w:r w:rsidR="0079202C" w:rsidRPr="007E74CE">
        <w:rPr>
          <w:sz w:val="28"/>
          <w:szCs w:val="28"/>
        </w:rPr>
        <w:t>6</w:t>
      </w:r>
      <w:r w:rsidRPr="007E74CE">
        <w:rPr>
          <w:sz w:val="28"/>
          <w:szCs w:val="28"/>
        </w:rPr>
        <w:t xml:space="preserve"> г.».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3) В абзаце втором пункта 3 приложения к распоряжению слово «сред</w:t>
      </w:r>
      <w:r w:rsidR="00F404E6" w:rsidRPr="007E74CE">
        <w:rPr>
          <w:sz w:val="28"/>
          <w:szCs w:val="28"/>
        </w:rPr>
        <w:t>с</w:t>
      </w:r>
      <w:r w:rsidRPr="007E74CE">
        <w:rPr>
          <w:sz w:val="28"/>
          <w:szCs w:val="28"/>
        </w:rPr>
        <w:t>тв» заменить словом «объектов».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2.4.</w:t>
      </w:r>
      <w:r w:rsidRPr="007E74CE">
        <w:rPr>
          <w:sz w:val="28"/>
          <w:szCs w:val="28"/>
        </w:rPr>
        <w:t xml:space="preserve"> Замена одного или нескольких слов, в том числе по всему тексту распорядительного документа и приложения к нему или в нескольких местах, например: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1) В тексте распоряжения и приложении к нему слова «транспортные средства» заменить словами «автотранспортные средства» в соответствующих падежах.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2) В пункте 2 приложения к распоряжению слова «ответственность </w:t>
      </w:r>
      <w:r w:rsidR="00A85E83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» заменить словами «обязательства </w:t>
      </w:r>
      <w:r w:rsidR="00A85E83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>».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2.5.</w:t>
      </w:r>
      <w:r w:rsidRPr="007E74CE">
        <w:rPr>
          <w:sz w:val="28"/>
          <w:szCs w:val="28"/>
        </w:rPr>
        <w:t xml:space="preserve"> Изменение редакции пункта (абзаца, дефиса), например: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1) Дефис третий пункта 4 распоряжения изложить в следующей редакции: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«- 15% площадей общего пользования находится в собственности города Москвы;».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2) Абзац пятый пункта 2.4 приложения к распоряжению изложить в следующей редакции: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«Исключить продажу прохладительных напитков в стеклянной таре.».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3) Пункт 2 распоряжения изложить в следующей редакции: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«2. Утвердить адрес пешеходного тоннеля: </w:t>
      </w:r>
      <w:r w:rsidR="00A85E83" w:rsidRPr="007E74CE">
        <w:rPr>
          <w:sz w:val="28"/>
          <w:szCs w:val="28"/>
        </w:rPr>
        <w:t>Каширское шоссе</w:t>
      </w:r>
      <w:r w:rsidRPr="007E74CE">
        <w:rPr>
          <w:sz w:val="28"/>
          <w:szCs w:val="28"/>
        </w:rPr>
        <w:t>, 6</w:t>
      </w:r>
      <w:r w:rsidR="00A85E83" w:rsidRPr="007E74CE">
        <w:rPr>
          <w:sz w:val="28"/>
          <w:szCs w:val="28"/>
        </w:rPr>
        <w:t>1</w:t>
      </w:r>
      <w:r w:rsidRPr="007E74CE">
        <w:rPr>
          <w:sz w:val="28"/>
          <w:szCs w:val="28"/>
        </w:rPr>
        <w:t>.».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2.6.</w:t>
      </w:r>
      <w:r w:rsidRPr="007E74CE">
        <w:rPr>
          <w:sz w:val="28"/>
          <w:szCs w:val="28"/>
        </w:rPr>
        <w:t xml:space="preserve"> При дополнении текста распорядительного документа словами, новыми структурными элементами (пунктами, абзацами, дефисами), замене слов, изложении в новой редакции мотивировочной части, структурных элементов формулировка «далее по тексту» не употребляется.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2.7.</w:t>
      </w:r>
      <w:r w:rsidRPr="007E74CE">
        <w:rPr>
          <w:sz w:val="28"/>
          <w:szCs w:val="28"/>
        </w:rPr>
        <w:t xml:space="preserve"> Исключение из текста слов, например: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1) В пункте 1.3 распоряжения исключить слова «по вопросам потребительского рынка».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2) В   пункте  2.2.8   приложения   3  к распоряжению исключить слова «и </w:t>
      </w:r>
      <w:r w:rsidR="00A85E83" w:rsidRPr="007E74CE">
        <w:rPr>
          <w:sz w:val="28"/>
          <w:szCs w:val="28"/>
        </w:rPr>
        <w:t>подведомственные организации</w:t>
      </w:r>
      <w:r w:rsidRPr="007E74CE">
        <w:rPr>
          <w:sz w:val="28"/>
          <w:szCs w:val="28"/>
        </w:rPr>
        <w:t>».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 xml:space="preserve">2.8. </w:t>
      </w:r>
      <w:r w:rsidRPr="007E74CE">
        <w:rPr>
          <w:sz w:val="28"/>
          <w:szCs w:val="28"/>
        </w:rPr>
        <w:t>Если приложение к распорядительному документу оформлено в виде таблицы, внесение изменений в него оформляют как приложение к выпускаемому документу. В тексте распорядительного документа «О внесении изменений» дают указание: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Внести   изменения  в   распоряжение  </w:t>
      </w:r>
      <w:r w:rsidR="00A85E83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 xml:space="preserve">   от 15 июля 2013 г. № </w:t>
      </w:r>
      <w:r w:rsidR="00EA0781">
        <w:rPr>
          <w:sz w:val="28"/>
          <w:szCs w:val="28"/>
        </w:rPr>
        <w:t>01</w:t>
      </w:r>
      <w:r w:rsidRPr="007E74CE">
        <w:rPr>
          <w:sz w:val="28"/>
          <w:szCs w:val="28"/>
        </w:rPr>
        <w:t>-</w:t>
      </w:r>
      <w:r w:rsidR="00A85E83" w:rsidRPr="007E74CE">
        <w:rPr>
          <w:sz w:val="28"/>
          <w:szCs w:val="28"/>
        </w:rPr>
        <w:t>05</w:t>
      </w:r>
      <w:r w:rsidRPr="007E74CE">
        <w:rPr>
          <w:sz w:val="28"/>
          <w:szCs w:val="28"/>
        </w:rPr>
        <w:t>-624 «О сносе жилых домов в районе</w:t>
      </w:r>
      <w:r w:rsidR="00A85E83" w:rsidRPr="007E74CE">
        <w:rPr>
          <w:sz w:val="28"/>
          <w:szCs w:val="28"/>
        </w:rPr>
        <w:t xml:space="preserve"> </w:t>
      </w:r>
      <w:r w:rsidR="00CA4E88">
        <w:rPr>
          <w:sz w:val="28"/>
          <w:szCs w:val="28"/>
        </w:rPr>
        <w:t>Москворечье-Сабурово</w:t>
      </w:r>
      <w:r w:rsidRPr="007E74CE">
        <w:rPr>
          <w:sz w:val="28"/>
          <w:szCs w:val="28"/>
        </w:rPr>
        <w:t xml:space="preserve">» (в редакции распоряжения </w:t>
      </w:r>
      <w:r w:rsidR="00A85E83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 xml:space="preserve"> от 10 октября 2013 г. № </w:t>
      </w:r>
      <w:r w:rsidR="00EA0781">
        <w:rPr>
          <w:sz w:val="28"/>
          <w:szCs w:val="28"/>
        </w:rPr>
        <w:t>01</w:t>
      </w:r>
      <w:r w:rsidRPr="007E74CE">
        <w:rPr>
          <w:sz w:val="28"/>
          <w:szCs w:val="28"/>
        </w:rPr>
        <w:t>-</w:t>
      </w:r>
      <w:r w:rsidR="00A85E83" w:rsidRPr="007E74CE">
        <w:rPr>
          <w:sz w:val="28"/>
          <w:szCs w:val="28"/>
        </w:rPr>
        <w:t>05</w:t>
      </w:r>
      <w:r w:rsidRPr="007E74CE">
        <w:rPr>
          <w:sz w:val="28"/>
          <w:szCs w:val="28"/>
        </w:rPr>
        <w:t>-954), дополнив раздел 2 приложения 1 к распоряжению пунктом 18 в редакции согласно приложению к настоящему распоряжению.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DB35B4" w:rsidRPr="00402BB2" w:rsidRDefault="00DB35B4" w:rsidP="00402BB2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Приложение</w:t>
      </w:r>
      <w:r w:rsidR="00402BB2">
        <w:rPr>
          <w:sz w:val="28"/>
          <w:szCs w:val="28"/>
        </w:rPr>
        <w:t xml:space="preserve"> оформляется следующим образом: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1"/>
      </w:tblGrid>
      <w:tr w:rsidR="00DB35B4" w:rsidRPr="007E74CE" w:rsidTr="006026EA">
        <w:tc>
          <w:tcPr>
            <w:tcW w:w="9571" w:type="dxa"/>
          </w:tcPr>
          <w:p w:rsidR="00DB35B4" w:rsidRPr="007E74CE" w:rsidRDefault="00DB35B4" w:rsidP="007E74CE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                                                               Приложение</w:t>
            </w:r>
          </w:p>
          <w:p w:rsidR="00DB35B4" w:rsidRPr="007E74CE" w:rsidRDefault="00DB35B4" w:rsidP="007E74CE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                                                               к распоряжению </w:t>
            </w:r>
            <w:r w:rsidR="00A85E83" w:rsidRPr="007E74CE">
              <w:rPr>
                <w:sz w:val="28"/>
                <w:szCs w:val="28"/>
              </w:rPr>
              <w:t>управы</w:t>
            </w:r>
            <w:r w:rsidRPr="007E74CE">
              <w:rPr>
                <w:sz w:val="28"/>
                <w:szCs w:val="28"/>
              </w:rPr>
              <w:t xml:space="preserve"> </w:t>
            </w:r>
          </w:p>
          <w:p w:rsidR="00DB35B4" w:rsidRPr="007E74CE" w:rsidRDefault="00DB35B4" w:rsidP="007E74CE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ab/>
            </w:r>
            <w:r w:rsidRPr="007E74CE">
              <w:rPr>
                <w:sz w:val="28"/>
                <w:szCs w:val="28"/>
              </w:rPr>
              <w:tab/>
            </w:r>
            <w:r w:rsidRPr="007E74CE">
              <w:rPr>
                <w:sz w:val="28"/>
                <w:szCs w:val="28"/>
              </w:rPr>
              <w:tab/>
            </w:r>
            <w:r w:rsidRPr="007E74CE">
              <w:rPr>
                <w:sz w:val="28"/>
                <w:szCs w:val="28"/>
              </w:rPr>
              <w:tab/>
            </w:r>
            <w:r w:rsidRPr="007E74CE">
              <w:rPr>
                <w:sz w:val="28"/>
                <w:szCs w:val="28"/>
              </w:rPr>
              <w:tab/>
            </w:r>
            <w:r w:rsidRPr="007E74CE">
              <w:rPr>
                <w:sz w:val="28"/>
                <w:szCs w:val="28"/>
              </w:rPr>
              <w:tab/>
              <w:t xml:space="preserve">                 от__________№_________</w:t>
            </w:r>
          </w:p>
          <w:p w:rsidR="00DB35B4" w:rsidRPr="007E74CE" w:rsidRDefault="00DB35B4" w:rsidP="007E74CE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rPr>
                <w:sz w:val="28"/>
                <w:szCs w:val="28"/>
              </w:rPr>
            </w:pPr>
          </w:p>
          <w:p w:rsidR="00DB35B4" w:rsidRPr="007E74CE" w:rsidRDefault="00DB35B4" w:rsidP="007E74CE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Внесение изменений в приложение 1 к распоряжению </w:t>
            </w:r>
            <w:r w:rsidR="00A85E83" w:rsidRPr="007E74CE">
              <w:rPr>
                <w:sz w:val="28"/>
                <w:szCs w:val="28"/>
              </w:rPr>
              <w:t>управы</w:t>
            </w:r>
            <w:r w:rsidRPr="007E74CE">
              <w:rPr>
                <w:sz w:val="28"/>
                <w:szCs w:val="28"/>
              </w:rPr>
              <w:t xml:space="preserve"> </w:t>
            </w:r>
          </w:p>
          <w:p w:rsidR="00DB35B4" w:rsidRPr="007E74CE" w:rsidRDefault="00DB35B4" w:rsidP="007E74CE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от 15 июля 2013 г. № </w:t>
            </w:r>
            <w:r w:rsidR="00EA0781">
              <w:rPr>
                <w:sz w:val="28"/>
                <w:szCs w:val="28"/>
              </w:rPr>
              <w:t>01</w:t>
            </w:r>
            <w:r w:rsidRPr="007E74CE">
              <w:rPr>
                <w:sz w:val="28"/>
                <w:szCs w:val="28"/>
              </w:rPr>
              <w:t>-</w:t>
            </w:r>
            <w:r w:rsidR="00A85E83" w:rsidRPr="007E74CE">
              <w:rPr>
                <w:sz w:val="28"/>
                <w:szCs w:val="28"/>
              </w:rPr>
              <w:t>05</w:t>
            </w:r>
            <w:r w:rsidRPr="007E74CE">
              <w:rPr>
                <w:sz w:val="28"/>
                <w:szCs w:val="28"/>
              </w:rPr>
              <w:t>-624</w:t>
            </w:r>
          </w:p>
          <w:p w:rsidR="00DB35B4" w:rsidRPr="007E74CE" w:rsidRDefault="00DB35B4" w:rsidP="007E74CE">
            <w:pPr>
              <w:autoSpaceDE w:val="0"/>
              <w:autoSpaceDN w:val="0"/>
              <w:adjustRightInd w:val="0"/>
              <w:spacing w:line="276" w:lineRule="auto"/>
              <w:ind w:firstLine="540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                               </w:t>
            </w:r>
          </w:p>
          <w:p w:rsidR="00DB35B4" w:rsidRPr="007E74CE" w:rsidRDefault="00DB35B4" w:rsidP="007E74CE">
            <w:pPr>
              <w:autoSpaceDE w:val="0"/>
              <w:autoSpaceDN w:val="0"/>
              <w:adjustRightInd w:val="0"/>
              <w:spacing w:line="276" w:lineRule="auto"/>
              <w:ind w:left="708" w:firstLine="708"/>
              <w:jc w:val="both"/>
              <w:rPr>
                <w:sz w:val="28"/>
                <w:szCs w:val="28"/>
              </w:rPr>
            </w:pPr>
          </w:p>
          <w:p w:rsidR="00DB35B4" w:rsidRPr="007E74CE" w:rsidRDefault="00DB35B4" w:rsidP="007E74CE">
            <w:pPr>
              <w:autoSpaceDE w:val="0"/>
              <w:autoSpaceDN w:val="0"/>
              <w:adjustRightInd w:val="0"/>
              <w:spacing w:line="276" w:lineRule="auto"/>
              <w:ind w:left="708" w:firstLine="708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2. Перечень домов, подлежащих сносу в 2015 году</w:t>
            </w:r>
          </w:p>
          <w:p w:rsidR="00DB35B4" w:rsidRPr="007E74CE" w:rsidRDefault="00DB35B4" w:rsidP="007E74CE">
            <w:pPr>
              <w:autoSpaceDE w:val="0"/>
              <w:autoSpaceDN w:val="0"/>
              <w:adjustRightInd w:val="0"/>
              <w:spacing w:line="276" w:lineRule="auto"/>
              <w:ind w:left="708" w:firstLine="708"/>
              <w:jc w:val="both"/>
              <w:rPr>
                <w:sz w:val="28"/>
                <w:szCs w:val="28"/>
              </w:rPr>
            </w:pPr>
          </w:p>
          <w:tbl>
            <w:tblPr>
              <w:tblW w:w="0" w:type="auto"/>
              <w:tblInd w:w="39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203"/>
              <w:gridCol w:w="1595"/>
              <w:gridCol w:w="1598"/>
              <w:gridCol w:w="1419"/>
              <w:gridCol w:w="1559"/>
              <w:gridCol w:w="1418"/>
            </w:tblGrid>
            <w:tr w:rsidR="007E74CE" w:rsidRPr="007E74CE" w:rsidTr="006026EA">
              <w:tc>
                <w:tcPr>
                  <w:tcW w:w="1203" w:type="dxa"/>
                </w:tcPr>
                <w:p w:rsidR="00DB35B4" w:rsidRPr="007E74CE" w:rsidRDefault="00DB35B4" w:rsidP="007E74CE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b/>
                      <w:sz w:val="28"/>
                      <w:szCs w:val="28"/>
                    </w:rPr>
                  </w:pPr>
                  <w:r w:rsidRPr="007E74CE">
                    <w:rPr>
                      <w:b/>
                      <w:sz w:val="28"/>
                      <w:szCs w:val="28"/>
                    </w:rPr>
                    <w:t>№ п/п</w:t>
                  </w:r>
                </w:p>
              </w:tc>
              <w:tc>
                <w:tcPr>
                  <w:tcW w:w="1595" w:type="dxa"/>
                </w:tcPr>
                <w:p w:rsidR="00DB35B4" w:rsidRPr="007E74CE" w:rsidRDefault="00DB35B4" w:rsidP="007E74CE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b/>
                      <w:sz w:val="28"/>
                      <w:szCs w:val="28"/>
                    </w:rPr>
                  </w:pPr>
                  <w:r w:rsidRPr="007E74CE">
                    <w:rPr>
                      <w:b/>
                      <w:sz w:val="28"/>
                      <w:szCs w:val="28"/>
                    </w:rPr>
                    <w:t>Адрес</w:t>
                  </w:r>
                </w:p>
              </w:tc>
              <w:tc>
                <w:tcPr>
                  <w:tcW w:w="1595" w:type="dxa"/>
                </w:tcPr>
                <w:p w:rsidR="00DB35B4" w:rsidRPr="007E74CE" w:rsidRDefault="00DB35B4" w:rsidP="007E74CE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b/>
                      <w:sz w:val="28"/>
                      <w:szCs w:val="28"/>
                    </w:rPr>
                  </w:pPr>
                  <w:r w:rsidRPr="007E74CE">
                    <w:rPr>
                      <w:b/>
                      <w:sz w:val="28"/>
                      <w:szCs w:val="28"/>
                    </w:rPr>
                    <w:t>Этажность</w:t>
                  </w:r>
                </w:p>
              </w:tc>
              <w:tc>
                <w:tcPr>
                  <w:tcW w:w="1419" w:type="dxa"/>
                </w:tcPr>
                <w:p w:rsidR="00DB35B4" w:rsidRPr="007E74CE" w:rsidRDefault="00DB35B4" w:rsidP="007E74CE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b/>
                      <w:sz w:val="28"/>
                      <w:szCs w:val="28"/>
                    </w:rPr>
                  </w:pPr>
                  <w:r w:rsidRPr="007E74CE">
                    <w:rPr>
                      <w:b/>
                      <w:sz w:val="28"/>
                      <w:szCs w:val="28"/>
                    </w:rPr>
                    <w:t>Серия</w:t>
                  </w:r>
                </w:p>
              </w:tc>
              <w:tc>
                <w:tcPr>
                  <w:tcW w:w="1417" w:type="dxa"/>
                </w:tcPr>
                <w:p w:rsidR="00DB35B4" w:rsidRPr="007E74CE" w:rsidRDefault="00DB35B4" w:rsidP="007E74CE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b/>
                      <w:sz w:val="28"/>
                      <w:szCs w:val="28"/>
                    </w:rPr>
                  </w:pPr>
                  <w:r w:rsidRPr="007E74CE">
                    <w:rPr>
                      <w:b/>
                      <w:sz w:val="28"/>
                      <w:szCs w:val="28"/>
                    </w:rPr>
                    <w:t>Год постройки</w:t>
                  </w:r>
                </w:p>
              </w:tc>
              <w:tc>
                <w:tcPr>
                  <w:tcW w:w="1418" w:type="dxa"/>
                </w:tcPr>
                <w:p w:rsidR="00DB35B4" w:rsidRPr="007E74CE" w:rsidRDefault="00DB35B4" w:rsidP="007E74CE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b/>
                      <w:sz w:val="28"/>
                      <w:szCs w:val="28"/>
                    </w:rPr>
                  </w:pPr>
                  <w:r w:rsidRPr="007E74CE">
                    <w:rPr>
                      <w:b/>
                      <w:sz w:val="28"/>
                      <w:szCs w:val="28"/>
                    </w:rPr>
                    <w:t>Общая площадь тыс.кв.м</w:t>
                  </w:r>
                </w:p>
                <w:p w:rsidR="00DB35B4" w:rsidRPr="007E74CE" w:rsidRDefault="00DB35B4" w:rsidP="007E74CE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b/>
                      <w:sz w:val="28"/>
                      <w:szCs w:val="28"/>
                    </w:rPr>
                  </w:pPr>
                </w:p>
              </w:tc>
            </w:tr>
            <w:tr w:rsidR="007E74CE" w:rsidRPr="007E74CE" w:rsidTr="006026EA">
              <w:tc>
                <w:tcPr>
                  <w:tcW w:w="1203" w:type="dxa"/>
                </w:tcPr>
                <w:p w:rsidR="00DB35B4" w:rsidRPr="007E74CE" w:rsidRDefault="00DB35B4" w:rsidP="007E74CE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7E74CE">
                    <w:rPr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1595" w:type="dxa"/>
                </w:tcPr>
                <w:p w:rsidR="00DB35B4" w:rsidRPr="007E74CE" w:rsidRDefault="00DB35B4" w:rsidP="007E74CE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7E74CE">
                    <w:rPr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1595" w:type="dxa"/>
                </w:tcPr>
                <w:p w:rsidR="00DB35B4" w:rsidRPr="007E74CE" w:rsidRDefault="00DB35B4" w:rsidP="007E74CE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7E74CE">
                    <w:rPr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1419" w:type="dxa"/>
                </w:tcPr>
                <w:p w:rsidR="00DB35B4" w:rsidRPr="007E74CE" w:rsidRDefault="00DB35B4" w:rsidP="007E74CE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7E74CE">
                    <w:rPr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1417" w:type="dxa"/>
                </w:tcPr>
                <w:p w:rsidR="00DB35B4" w:rsidRPr="007E74CE" w:rsidRDefault="00DB35B4" w:rsidP="007E74CE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7E74CE"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418" w:type="dxa"/>
                </w:tcPr>
                <w:p w:rsidR="00DB35B4" w:rsidRPr="007E74CE" w:rsidRDefault="00DB35B4" w:rsidP="007E74CE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7E74CE">
                    <w:rPr>
                      <w:sz w:val="28"/>
                      <w:szCs w:val="28"/>
                    </w:rPr>
                    <w:t>6</w:t>
                  </w:r>
                </w:p>
              </w:tc>
            </w:tr>
            <w:tr w:rsidR="007E74CE" w:rsidRPr="007E74CE" w:rsidTr="006026EA">
              <w:tc>
                <w:tcPr>
                  <w:tcW w:w="1203" w:type="dxa"/>
                </w:tcPr>
                <w:p w:rsidR="00DB35B4" w:rsidRPr="007E74CE" w:rsidRDefault="00DB35B4" w:rsidP="007E74CE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7E74CE">
                    <w:rPr>
                      <w:sz w:val="28"/>
                      <w:szCs w:val="28"/>
                    </w:rPr>
                    <w:t>18</w:t>
                  </w:r>
                </w:p>
              </w:tc>
              <w:tc>
                <w:tcPr>
                  <w:tcW w:w="1595" w:type="dxa"/>
                </w:tcPr>
                <w:p w:rsidR="00DB35B4" w:rsidRPr="007E74CE" w:rsidRDefault="00DB35B4" w:rsidP="005D48F8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7E74CE">
                    <w:rPr>
                      <w:sz w:val="28"/>
                      <w:szCs w:val="28"/>
                    </w:rPr>
                    <w:t xml:space="preserve">ул. </w:t>
                  </w:r>
                  <w:r w:rsidR="005D48F8">
                    <w:rPr>
                      <w:sz w:val="28"/>
                      <w:szCs w:val="28"/>
                    </w:rPr>
                    <w:t>Кошкина</w:t>
                  </w:r>
                  <w:r w:rsidRPr="007E74CE">
                    <w:rPr>
                      <w:sz w:val="28"/>
                      <w:szCs w:val="28"/>
                    </w:rPr>
                    <w:t xml:space="preserve">, </w:t>
                  </w:r>
                  <w:r w:rsidR="005D48F8">
                    <w:rPr>
                      <w:sz w:val="28"/>
                      <w:szCs w:val="28"/>
                    </w:rPr>
                    <w:t>9</w:t>
                  </w:r>
                </w:p>
              </w:tc>
              <w:tc>
                <w:tcPr>
                  <w:tcW w:w="1595" w:type="dxa"/>
                </w:tcPr>
                <w:p w:rsidR="00DB35B4" w:rsidRPr="007E74CE" w:rsidRDefault="005D48F8" w:rsidP="007E74CE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5</w:t>
                  </w:r>
                </w:p>
              </w:tc>
              <w:tc>
                <w:tcPr>
                  <w:tcW w:w="1419" w:type="dxa"/>
                </w:tcPr>
                <w:p w:rsidR="00DB35B4" w:rsidRPr="007E74CE" w:rsidRDefault="00DB35B4" w:rsidP="007E74CE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7E74CE">
                    <w:rPr>
                      <w:sz w:val="28"/>
                      <w:szCs w:val="28"/>
                      <w:lang w:val="en-US"/>
                    </w:rPr>
                    <w:t>II</w:t>
                  </w:r>
                  <w:r w:rsidRPr="007E74CE">
                    <w:rPr>
                      <w:sz w:val="28"/>
                      <w:szCs w:val="28"/>
                    </w:rPr>
                    <w:t>-18-01/09 МИБ</w:t>
                  </w:r>
                </w:p>
              </w:tc>
              <w:tc>
                <w:tcPr>
                  <w:tcW w:w="1417" w:type="dxa"/>
                </w:tcPr>
                <w:p w:rsidR="00DB35B4" w:rsidRPr="007E74CE" w:rsidRDefault="00DB35B4" w:rsidP="007E74CE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7E74CE">
                    <w:rPr>
                      <w:sz w:val="28"/>
                      <w:szCs w:val="28"/>
                    </w:rPr>
                    <w:t>1964</w:t>
                  </w:r>
                </w:p>
              </w:tc>
              <w:tc>
                <w:tcPr>
                  <w:tcW w:w="1418" w:type="dxa"/>
                </w:tcPr>
                <w:p w:rsidR="00DB35B4" w:rsidRPr="007E74CE" w:rsidRDefault="00DB35B4" w:rsidP="007E74CE">
                  <w:pPr>
                    <w:autoSpaceDE w:val="0"/>
                    <w:autoSpaceDN w:val="0"/>
                    <w:adjustRightInd w:val="0"/>
                    <w:spacing w:line="276" w:lineRule="auto"/>
                    <w:jc w:val="both"/>
                    <w:rPr>
                      <w:sz w:val="28"/>
                      <w:szCs w:val="28"/>
                    </w:rPr>
                  </w:pPr>
                  <w:r w:rsidRPr="007E74CE">
                    <w:rPr>
                      <w:sz w:val="28"/>
                      <w:szCs w:val="28"/>
                    </w:rPr>
                    <w:t>4,125</w:t>
                  </w:r>
                </w:p>
              </w:tc>
            </w:tr>
          </w:tbl>
          <w:p w:rsidR="00DB35B4" w:rsidRPr="007E74CE" w:rsidRDefault="00DB35B4" w:rsidP="007E74CE">
            <w:pPr>
              <w:pStyle w:val="ab"/>
              <w:spacing w:line="276" w:lineRule="auto"/>
              <w:ind w:right="-5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74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DB35B4" w:rsidRPr="007E74CE" w:rsidRDefault="00DB35B4" w:rsidP="007E74CE">
      <w:pPr>
        <w:pStyle w:val="ab"/>
        <w:spacing w:line="276" w:lineRule="auto"/>
        <w:ind w:right="-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 xml:space="preserve"> 2.9.</w:t>
      </w:r>
      <w:r w:rsidRPr="007E74CE">
        <w:rPr>
          <w:rFonts w:ascii="Times New Roman" w:hAnsi="Times New Roman" w:cs="Times New Roman"/>
          <w:sz w:val="28"/>
          <w:szCs w:val="28"/>
        </w:rPr>
        <w:t xml:space="preserve"> Дополнение распорядительного документа приложениями  нового содержания, например:       </w:t>
      </w:r>
    </w:p>
    <w:p w:rsidR="00DB35B4" w:rsidRPr="007E74CE" w:rsidRDefault="00DB35B4" w:rsidP="007E74CE">
      <w:pPr>
        <w:pStyle w:val="ab"/>
        <w:spacing w:line="276" w:lineRule="auto"/>
        <w:ind w:right="-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Дополнить    распоряжение    </w:t>
      </w:r>
      <w:r w:rsidR="00A85E83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      от  12    марта    201</w:t>
      </w:r>
      <w:r w:rsidR="0079202C" w:rsidRPr="007E74CE">
        <w:rPr>
          <w:rFonts w:ascii="Times New Roman" w:hAnsi="Times New Roman" w:cs="Times New Roman"/>
          <w:sz w:val="28"/>
          <w:szCs w:val="28"/>
        </w:rPr>
        <w:t>6</w:t>
      </w:r>
      <w:r w:rsidRPr="007E74CE">
        <w:rPr>
          <w:rFonts w:ascii="Times New Roman" w:hAnsi="Times New Roman" w:cs="Times New Roman"/>
          <w:sz w:val="28"/>
          <w:szCs w:val="28"/>
        </w:rPr>
        <w:t xml:space="preserve">   г.  № 01-41-123 «Об утверждении …» приложениями 3 и 4 в редакции согласно приложениям 1 и 2 к настоящему распоряжению. 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383438" w:rsidRPr="007E74CE">
        <w:rPr>
          <w:rFonts w:ascii="Times New Roman" w:hAnsi="Times New Roman" w:cs="Times New Roman"/>
          <w:sz w:val="28"/>
          <w:szCs w:val="28"/>
        </w:rPr>
        <w:tab/>
      </w:r>
      <w:r w:rsidRPr="007E74CE">
        <w:rPr>
          <w:rFonts w:ascii="Times New Roman" w:hAnsi="Times New Roman" w:cs="Times New Roman"/>
          <w:b/>
          <w:sz w:val="28"/>
          <w:szCs w:val="28"/>
        </w:rPr>
        <w:t xml:space="preserve">2.10. </w:t>
      </w:r>
      <w:r w:rsidRPr="007E74CE">
        <w:rPr>
          <w:rFonts w:ascii="Times New Roman" w:hAnsi="Times New Roman" w:cs="Times New Roman"/>
          <w:sz w:val="28"/>
          <w:szCs w:val="28"/>
        </w:rPr>
        <w:t>Внесение изменений в приложение приложения к распоряжению, например:</w:t>
      </w:r>
    </w:p>
    <w:p w:rsidR="00DB35B4" w:rsidRPr="007E74CE" w:rsidRDefault="00DB35B4" w:rsidP="007E74CE">
      <w:pPr>
        <w:pStyle w:val="ab"/>
        <w:spacing w:line="276" w:lineRule="auto"/>
        <w:ind w:right="-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1) Раздел 2 приложения 1 к Положению о конкурсной комиссии приложения к распоряжению дополнить пунктом 3.1 в следующей редакции:</w:t>
      </w:r>
    </w:p>
    <w:p w:rsidR="00DB35B4" w:rsidRPr="007E74CE" w:rsidRDefault="00DB35B4" w:rsidP="007E74CE">
      <w:pPr>
        <w:pStyle w:val="ab"/>
        <w:spacing w:line="276" w:lineRule="auto"/>
        <w:ind w:right="-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«3.1. Комиссия рассматривает только полный пакет документов.».</w:t>
      </w:r>
    </w:p>
    <w:p w:rsidR="00DB35B4" w:rsidRPr="007E74CE" w:rsidRDefault="00DB35B4" w:rsidP="007E74CE">
      <w:pPr>
        <w:pStyle w:val="ab"/>
        <w:spacing w:line="276" w:lineRule="auto"/>
        <w:ind w:right="-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2) Пункт 7 приложения 10 к Регламенту </w:t>
      </w:r>
      <w:r w:rsidR="00A85E83" w:rsidRPr="007E74CE">
        <w:rPr>
          <w:rFonts w:ascii="Times New Roman" w:hAnsi="Times New Roman" w:cs="Times New Roman"/>
          <w:sz w:val="28"/>
          <w:szCs w:val="28"/>
        </w:rPr>
        <w:t xml:space="preserve">управы </w:t>
      </w:r>
      <w:r w:rsidRPr="007E74CE">
        <w:rPr>
          <w:rFonts w:ascii="Times New Roman" w:hAnsi="Times New Roman" w:cs="Times New Roman"/>
          <w:sz w:val="28"/>
          <w:szCs w:val="28"/>
        </w:rPr>
        <w:t>приложения к распоряжению считать утратившим силу.</w:t>
      </w:r>
    </w:p>
    <w:p w:rsidR="00DB35B4" w:rsidRPr="007E74CE" w:rsidRDefault="00DB35B4" w:rsidP="007E74CE">
      <w:pPr>
        <w:pStyle w:val="ab"/>
        <w:spacing w:line="276" w:lineRule="auto"/>
        <w:ind w:right="-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3) Пункт 2 приложения 1 к Регламенту </w:t>
      </w:r>
      <w:r w:rsidR="00A85E83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 приложения к распоряжению дополнить подпунктом 2.8  в следующей редакции: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 xml:space="preserve">         «</w:t>
      </w:r>
      <w:r w:rsidRPr="007E74CE">
        <w:rPr>
          <w:rFonts w:ascii="Times New Roman" w:hAnsi="Times New Roman" w:cs="Times New Roman"/>
          <w:sz w:val="28"/>
          <w:szCs w:val="28"/>
        </w:rPr>
        <w:t>2.8.</w:t>
      </w:r>
      <w:r w:rsidRPr="007E74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E74CE">
        <w:rPr>
          <w:rFonts w:ascii="Times New Roman" w:hAnsi="Times New Roman" w:cs="Times New Roman"/>
          <w:sz w:val="28"/>
          <w:szCs w:val="28"/>
        </w:rPr>
        <w:t>Заседание комиссии проводится  один раз в месяц.».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       Пункт 2.8 приложения 1  к Регламенту </w:t>
      </w:r>
      <w:r w:rsidR="00A85E83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 xml:space="preserve"> считать пунктом 2.9. </w:t>
      </w:r>
    </w:p>
    <w:p w:rsidR="00DB35B4" w:rsidRPr="007E74CE" w:rsidRDefault="00DB35B4" w:rsidP="007E74CE">
      <w:pPr>
        <w:pStyle w:val="ab"/>
        <w:spacing w:line="276" w:lineRule="auto"/>
        <w:ind w:right="-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>2.11.</w:t>
      </w:r>
      <w:r w:rsidRPr="007E74CE">
        <w:rPr>
          <w:rFonts w:ascii="Times New Roman" w:hAnsi="Times New Roman" w:cs="Times New Roman"/>
          <w:sz w:val="28"/>
          <w:szCs w:val="28"/>
        </w:rPr>
        <w:t xml:space="preserve"> Изменение редакции всего приложения, например:</w:t>
      </w:r>
    </w:p>
    <w:p w:rsidR="00DB35B4" w:rsidRPr="007E74CE" w:rsidRDefault="00E814C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</w:t>
      </w:r>
      <w:r w:rsidR="00DB35B4" w:rsidRPr="007E74CE">
        <w:rPr>
          <w:rFonts w:ascii="Times New Roman" w:hAnsi="Times New Roman" w:cs="Times New Roman"/>
          <w:sz w:val="28"/>
          <w:szCs w:val="28"/>
        </w:rPr>
        <w:t xml:space="preserve">  </w:t>
      </w: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DB35B4" w:rsidRPr="007E74CE">
        <w:rPr>
          <w:rFonts w:ascii="Times New Roman" w:hAnsi="Times New Roman" w:cs="Times New Roman"/>
          <w:sz w:val="28"/>
          <w:szCs w:val="28"/>
        </w:rPr>
        <w:t xml:space="preserve">    Внести   изменения  в  распоряжение   </w:t>
      </w:r>
      <w:r w:rsidR="00A85E83" w:rsidRPr="007E74CE">
        <w:rPr>
          <w:rFonts w:ascii="Times New Roman" w:hAnsi="Times New Roman" w:cs="Times New Roman"/>
          <w:sz w:val="28"/>
          <w:szCs w:val="28"/>
        </w:rPr>
        <w:t>управы</w:t>
      </w:r>
      <w:r w:rsidR="00DB35B4" w:rsidRPr="007E74CE">
        <w:rPr>
          <w:rFonts w:ascii="Times New Roman" w:hAnsi="Times New Roman" w:cs="Times New Roman"/>
          <w:sz w:val="28"/>
          <w:szCs w:val="28"/>
        </w:rPr>
        <w:t xml:space="preserve">  от 25 апреля 201</w:t>
      </w:r>
      <w:r w:rsidR="0079202C" w:rsidRPr="007E74CE">
        <w:rPr>
          <w:rFonts w:ascii="Times New Roman" w:hAnsi="Times New Roman" w:cs="Times New Roman"/>
          <w:sz w:val="28"/>
          <w:szCs w:val="28"/>
        </w:rPr>
        <w:t>6</w:t>
      </w:r>
      <w:r w:rsidR="00DB35B4" w:rsidRPr="007E74CE">
        <w:rPr>
          <w:rFonts w:ascii="Times New Roman" w:hAnsi="Times New Roman" w:cs="Times New Roman"/>
          <w:sz w:val="28"/>
          <w:szCs w:val="28"/>
        </w:rPr>
        <w:t xml:space="preserve"> г. № </w:t>
      </w:r>
      <w:r w:rsidR="009F61D0">
        <w:rPr>
          <w:rFonts w:ascii="Times New Roman" w:hAnsi="Times New Roman" w:cs="Times New Roman"/>
          <w:sz w:val="28"/>
          <w:szCs w:val="28"/>
        </w:rPr>
        <w:t>01</w:t>
      </w:r>
      <w:r w:rsidR="00DB35B4" w:rsidRPr="007E74CE">
        <w:rPr>
          <w:rFonts w:ascii="Times New Roman" w:hAnsi="Times New Roman" w:cs="Times New Roman"/>
          <w:sz w:val="28"/>
          <w:szCs w:val="28"/>
        </w:rPr>
        <w:t>-</w:t>
      </w:r>
      <w:r w:rsidR="00A85E83" w:rsidRPr="007E74CE">
        <w:rPr>
          <w:rFonts w:ascii="Times New Roman" w:hAnsi="Times New Roman" w:cs="Times New Roman"/>
          <w:sz w:val="28"/>
          <w:szCs w:val="28"/>
        </w:rPr>
        <w:t>05</w:t>
      </w:r>
      <w:r w:rsidR="00DB35B4" w:rsidRPr="007E74CE">
        <w:rPr>
          <w:rFonts w:ascii="Times New Roman" w:hAnsi="Times New Roman" w:cs="Times New Roman"/>
          <w:sz w:val="28"/>
          <w:szCs w:val="28"/>
        </w:rPr>
        <w:t>-509 «О комиссии …»,  изложив приложение 2 к распоряжению  в редакции согласно приложению к настоящему распоряжению. </w:t>
      </w:r>
    </w:p>
    <w:p w:rsidR="00402BB2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</w:t>
      </w:r>
      <w:r w:rsidR="00E814C4" w:rsidRPr="007E74CE">
        <w:rPr>
          <w:rFonts w:ascii="Times New Roman" w:hAnsi="Times New Roman" w:cs="Times New Roman"/>
          <w:sz w:val="28"/>
          <w:szCs w:val="28"/>
        </w:rPr>
        <w:t xml:space="preserve">  </w:t>
      </w:r>
      <w:r w:rsidRPr="007E74CE">
        <w:rPr>
          <w:rFonts w:ascii="Times New Roman" w:hAnsi="Times New Roman" w:cs="Times New Roman"/>
          <w:sz w:val="28"/>
          <w:szCs w:val="28"/>
        </w:rPr>
        <w:t xml:space="preserve">    При изменении редакции всего приложения или дополнении распорядительного документа приложением нового содержания приложение оформляется следующим образом:  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1"/>
      </w:tblGrid>
      <w:tr w:rsidR="00402BB2" w:rsidRPr="00A13F8B" w:rsidTr="003A2DA4">
        <w:tc>
          <w:tcPr>
            <w:tcW w:w="9571" w:type="dxa"/>
          </w:tcPr>
          <w:p w:rsidR="00402BB2" w:rsidRPr="00A13F8B" w:rsidRDefault="00402BB2" w:rsidP="003A2DA4">
            <w:pPr>
              <w:pStyle w:val="ab"/>
              <w:spacing w:line="276" w:lineRule="auto"/>
              <w:ind w:left="4956" w:right="-6"/>
              <w:rPr>
                <w:rFonts w:ascii="Times New Roman" w:hAnsi="Times New Roman" w:cs="Times New Roman"/>
                <w:sz w:val="28"/>
              </w:rPr>
            </w:pPr>
            <w:r w:rsidRPr="00A13F8B">
              <w:rPr>
                <w:rFonts w:ascii="Times New Roman" w:hAnsi="Times New Roman" w:cs="Times New Roman"/>
                <w:sz w:val="28"/>
              </w:rPr>
              <w:t>Приложение</w:t>
            </w:r>
          </w:p>
          <w:p w:rsidR="00402BB2" w:rsidRDefault="00402BB2" w:rsidP="003A2DA4">
            <w:pPr>
              <w:pStyle w:val="ab"/>
              <w:spacing w:line="276" w:lineRule="auto"/>
              <w:ind w:left="4956" w:right="-6"/>
              <w:rPr>
                <w:rFonts w:ascii="Times New Roman" w:hAnsi="Times New Roman" w:cs="Times New Roman"/>
                <w:sz w:val="28"/>
              </w:rPr>
            </w:pPr>
            <w:r w:rsidRPr="00A13F8B">
              <w:rPr>
                <w:rFonts w:ascii="Times New Roman" w:hAnsi="Times New Roman" w:cs="Times New Roman"/>
                <w:sz w:val="28"/>
              </w:rPr>
              <w:t xml:space="preserve"> к распоряжению</w:t>
            </w:r>
            <w:r>
              <w:rPr>
                <w:rFonts w:ascii="Times New Roman" w:hAnsi="Times New Roman" w:cs="Times New Roman"/>
                <w:sz w:val="28"/>
              </w:rPr>
              <w:t xml:space="preserve"> управы        </w:t>
            </w:r>
          </w:p>
          <w:p w:rsidR="00402BB2" w:rsidRPr="00A13F8B" w:rsidRDefault="00402BB2" w:rsidP="003A2DA4">
            <w:pPr>
              <w:pStyle w:val="ab"/>
              <w:spacing w:line="276" w:lineRule="auto"/>
              <w:ind w:left="4956" w:right="-6"/>
              <w:rPr>
                <w:rFonts w:ascii="Times New Roman" w:hAnsi="Times New Roman" w:cs="Times New Roman"/>
                <w:sz w:val="28"/>
              </w:rPr>
            </w:pPr>
            <w:r w:rsidRPr="00A13F8B">
              <w:rPr>
                <w:rFonts w:ascii="Times New Roman" w:hAnsi="Times New Roman" w:cs="Times New Roman"/>
                <w:sz w:val="28"/>
              </w:rPr>
              <w:t>от _________ №___________</w:t>
            </w:r>
          </w:p>
          <w:p w:rsidR="00402BB2" w:rsidRPr="00A13F8B" w:rsidRDefault="00402BB2" w:rsidP="003A2DA4">
            <w:pPr>
              <w:pStyle w:val="ab"/>
              <w:spacing w:line="276" w:lineRule="auto"/>
              <w:ind w:right="-6"/>
              <w:jc w:val="both"/>
              <w:rPr>
                <w:rFonts w:ascii="Times New Roman" w:hAnsi="Times New Roman" w:cs="Times New Roman"/>
                <w:sz w:val="28"/>
              </w:rPr>
            </w:pPr>
            <w:r w:rsidRPr="00A13F8B">
              <w:rPr>
                <w:rFonts w:ascii="Times New Roman" w:hAnsi="Times New Roman" w:cs="Times New Roman"/>
                <w:sz w:val="28"/>
              </w:rPr>
              <w:t xml:space="preserve">                             </w:t>
            </w:r>
          </w:p>
          <w:p w:rsidR="00402BB2" w:rsidRPr="00A13F8B" w:rsidRDefault="00402BB2" w:rsidP="003A2DA4">
            <w:pPr>
              <w:pStyle w:val="ab"/>
              <w:spacing w:line="276" w:lineRule="auto"/>
              <w:ind w:left="2124" w:right="-5"/>
              <w:jc w:val="center"/>
              <w:rPr>
                <w:rFonts w:ascii="Times New Roman" w:hAnsi="Times New Roman" w:cs="Times New Roman"/>
                <w:sz w:val="28"/>
              </w:rPr>
            </w:pPr>
            <w:r w:rsidRPr="00A13F8B">
              <w:rPr>
                <w:rFonts w:ascii="Times New Roman" w:hAnsi="Times New Roman" w:cs="Times New Roman"/>
                <w:sz w:val="28"/>
              </w:rPr>
              <w:t xml:space="preserve">        Приложение   2                                                </w:t>
            </w:r>
          </w:p>
          <w:p w:rsidR="00402BB2" w:rsidRPr="00A13F8B" w:rsidRDefault="00402BB2" w:rsidP="003A2DA4">
            <w:pPr>
              <w:pStyle w:val="ab"/>
              <w:spacing w:line="276" w:lineRule="auto"/>
              <w:ind w:right="-5"/>
              <w:jc w:val="center"/>
              <w:rPr>
                <w:rFonts w:ascii="Times New Roman" w:hAnsi="Times New Roman" w:cs="Times New Roman"/>
                <w:sz w:val="28"/>
              </w:rPr>
            </w:pPr>
            <w:r w:rsidRPr="00A13F8B">
              <w:rPr>
                <w:rFonts w:ascii="Times New Roman" w:hAnsi="Times New Roman" w:cs="Times New Roman"/>
                <w:sz w:val="28"/>
              </w:rPr>
              <w:t xml:space="preserve">                            </w:t>
            </w:r>
            <w:r>
              <w:rPr>
                <w:rFonts w:ascii="Times New Roman" w:hAnsi="Times New Roman" w:cs="Times New Roman"/>
                <w:sz w:val="28"/>
              </w:rPr>
              <w:t xml:space="preserve">                          </w:t>
            </w:r>
            <w:r w:rsidRPr="00A13F8B">
              <w:rPr>
                <w:rFonts w:ascii="Times New Roman" w:hAnsi="Times New Roman" w:cs="Times New Roman"/>
                <w:sz w:val="28"/>
              </w:rPr>
              <w:t xml:space="preserve">к распоряжению </w:t>
            </w:r>
            <w:r>
              <w:rPr>
                <w:rFonts w:ascii="Times New Roman" w:hAnsi="Times New Roman" w:cs="Times New Roman"/>
                <w:sz w:val="28"/>
              </w:rPr>
              <w:t>управы</w:t>
            </w:r>
            <w:r w:rsidRPr="00A13F8B">
              <w:rPr>
                <w:rFonts w:ascii="Times New Roman" w:hAnsi="Times New Roman" w:cs="Times New Roman"/>
                <w:sz w:val="28"/>
              </w:rPr>
              <w:t xml:space="preserve">                    </w:t>
            </w:r>
          </w:p>
          <w:p w:rsidR="00402BB2" w:rsidRPr="00A13F8B" w:rsidRDefault="00402BB2" w:rsidP="003A2DA4">
            <w:pPr>
              <w:pStyle w:val="ab"/>
              <w:spacing w:line="276" w:lineRule="auto"/>
              <w:ind w:right="-5"/>
              <w:jc w:val="center"/>
              <w:rPr>
                <w:rFonts w:ascii="Times New Roman" w:hAnsi="Times New Roman" w:cs="Times New Roman"/>
                <w:sz w:val="28"/>
              </w:rPr>
            </w:pPr>
            <w:r w:rsidRPr="00A13F8B">
              <w:rPr>
                <w:rFonts w:ascii="Times New Roman" w:hAnsi="Times New Roman" w:cs="Times New Roman"/>
                <w:sz w:val="28"/>
              </w:rPr>
              <w:t xml:space="preserve">                                                           от __________  № ________</w:t>
            </w:r>
          </w:p>
          <w:p w:rsidR="00402BB2" w:rsidRPr="00A13F8B" w:rsidRDefault="00402BB2" w:rsidP="003A2DA4">
            <w:pPr>
              <w:pStyle w:val="ab"/>
              <w:spacing w:line="276" w:lineRule="auto"/>
              <w:ind w:right="-5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</w:p>
          <w:p w:rsidR="00402BB2" w:rsidRPr="00A13F8B" w:rsidRDefault="00402BB2" w:rsidP="003A2DA4">
            <w:pPr>
              <w:pStyle w:val="ab"/>
              <w:spacing w:line="276" w:lineRule="auto"/>
              <w:ind w:right="-5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A13F8B">
              <w:rPr>
                <w:rFonts w:ascii="Times New Roman" w:hAnsi="Times New Roman" w:cs="Times New Roman"/>
                <w:b/>
                <w:bCs/>
                <w:sz w:val="28"/>
              </w:rPr>
              <w:t>ПОЛОЖЕНИЕ</w:t>
            </w:r>
          </w:p>
          <w:p w:rsidR="00402BB2" w:rsidRPr="00A13F8B" w:rsidRDefault="00402BB2" w:rsidP="003A2DA4">
            <w:pPr>
              <w:pStyle w:val="ab"/>
              <w:spacing w:line="276" w:lineRule="auto"/>
              <w:ind w:right="-5"/>
              <w:jc w:val="center"/>
              <w:rPr>
                <w:rFonts w:ascii="Times New Roman" w:hAnsi="Times New Roman" w:cs="Times New Roman"/>
                <w:b/>
                <w:bCs/>
                <w:sz w:val="28"/>
              </w:rPr>
            </w:pPr>
            <w:r w:rsidRPr="00A13F8B">
              <w:rPr>
                <w:rFonts w:ascii="Times New Roman" w:hAnsi="Times New Roman" w:cs="Times New Roman"/>
                <w:b/>
                <w:bCs/>
                <w:sz w:val="28"/>
              </w:rPr>
              <w:t xml:space="preserve">О проведении «Ярмарок выходного дня» на территории </w:t>
            </w:r>
            <w:r>
              <w:rPr>
                <w:rFonts w:ascii="Times New Roman" w:hAnsi="Times New Roman" w:cs="Times New Roman"/>
                <w:b/>
                <w:bCs/>
                <w:sz w:val="28"/>
              </w:rPr>
              <w:t>района Москворечье-Сабурово</w:t>
            </w:r>
          </w:p>
          <w:p w:rsidR="00402BB2" w:rsidRPr="00A13F8B" w:rsidRDefault="00402BB2" w:rsidP="003A2DA4">
            <w:pPr>
              <w:pStyle w:val="ab"/>
              <w:spacing w:line="276" w:lineRule="auto"/>
              <w:ind w:right="-5"/>
              <w:jc w:val="both"/>
              <w:rPr>
                <w:rFonts w:ascii="Times New Roman" w:hAnsi="Times New Roman" w:cs="Times New Roman"/>
                <w:sz w:val="28"/>
              </w:rPr>
            </w:pPr>
            <w:r w:rsidRPr="00A13F8B">
              <w:rPr>
                <w:rFonts w:ascii="Times New Roman" w:hAnsi="Times New Roman" w:cs="Times New Roman"/>
                <w:sz w:val="28"/>
              </w:rPr>
              <w:t xml:space="preserve">  </w:t>
            </w:r>
          </w:p>
          <w:p w:rsidR="00402BB2" w:rsidRPr="00A13F8B" w:rsidRDefault="00402BB2" w:rsidP="003A2DA4">
            <w:pPr>
              <w:pStyle w:val="ab"/>
              <w:spacing w:line="276" w:lineRule="auto"/>
              <w:ind w:right="-5"/>
              <w:jc w:val="both"/>
              <w:rPr>
                <w:rFonts w:ascii="Times New Roman" w:hAnsi="Times New Roman" w:cs="Times New Roman"/>
                <w:sz w:val="28"/>
              </w:rPr>
            </w:pPr>
            <w:r w:rsidRPr="00A13F8B">
              <w:rPr>
                <w:rFonts w:ascii="Times New Roman" w:hAnsi="Times New Roman" w:cs="Times New Roman"/>
                <w:sz w:val="28"/>
              </w:rPr>
              <w:t xml:space="preserve">1. Общие положения.    </w:t>
            </w:r>
          </w:p>
          <w:p w:rsidR="00402BB2" w:rsidRPr="00A13F8B" w:rsidRDefault="00402BB2" w:rsidP="003A2DA4">
            <w:pPr>
              <w:pStyle w:val="ab"/>
              <w:spacing w:line="276" w:lineRule="auto"/>
              <w:ind w:right="-5"/>
              <w:jc w:val="both"/>
              <w:rPr>
                <w:rFonts w:ascii="Times New Roman" w:hAnsi="Times New Roman" w:cs="Times New Roman"/>
                <w:sz w:val="28"/>
              </w:rPr>
            </w:pPr>
            <w:r w:rsidRPr="00A13F8B">
              <w:rPr>
                <w:rFonts w:ascii="Times New Roman" w:hAnsi="Times New Roman" w:cs="Times New Roman"/>
                <w:i/>
                <w:sz w:val="28"/>
              </w:rPr>
              <w:t xml:space="preserve">Далее печатается текст.   </w:t>
            </w:r>
            <w:r w:rsidRPr="00A13F8B">
              <w:rPr>
                <w:rFonts w:ascii="Times New Roman" w:hAnsi="Times New Roman" w:cs="Times New Roman"/>
                <w:i/>
                <w:iCs/>
                <w:sz w:val="28"/>
              </w:rPr>
              <w:t xml:space="preserve">          </w:t>
            </w:r>
            <w:r w:rsidRPr="00A13F8B">
              <w:rPr>
                <w:rFonts w:ascii="Times New Roman" w:hAnsi="Times New Roman" w:cs="Times New Roman"/>
                <w:sz w:val="28"/>
              </w:rPr>
              <w:t xml:space="preserve">                                                   </w:t>
            </w:r>
          </w:p>
          <w:p w:rsidR="00402BB2" w:rsidRPr="00A13F8B" w:rsidRDefault="00402BB2" w:rsidP="003A2DA4">
            <w:pPr>
              <w:pStyle w:val="ab"/>
              <w:spacing w:line="276" w:lineRule="auto"/>
              <w:ind w:right="-5"/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CA3005" w:rsidRDefault="00CA3005" w:rsidP="007E74CE">
      <w:pPr>
        <w:pStyle w:val="ab"/>
        <w:spacing w:line="276" w:lineRule="auto"/>
        <w:ind w:left="4956" w:right="-5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B35B4" w:rsidRPr="007E74CE" w:rsidRDefault="00DB35B4" w:rsidP="007E74CE">
      <w:pPr>
        <w:pStyle w:val="ab"/>
        <w:spacing w:line="276" w:lineRule="auto"/>
        <w:ind w:left="4956" w:right="-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Приложение 2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 w:rsidRPr="007E74CE">
        <w:rPr>
          <w:rFonts w:ascii="Times New Roman" w:hAnsi="Times New Roman" w:cs="Times New Roman"/>
          <w:sz w:val="28"/>
          <w:szCs w:val="28"/>
        </w:rPr>
        <w:tab/>
      </w:r>
      <w:r w:rsidRPr="007E74CE">
        <w:rPr>
          <w:rFonts w:ascii="Times New Roman" w:hAnsi="Times New Roman" w:cs="Times New Roman"/>
          <w:sz w:val="28"/>
          <w:szCs w:val="28"/>
        </w:rPr>
        <w:tab/>
      </w:r>
      <w:r w:rsidRPr="007E74CE">
        <w:rPr>
          <w:rFonts w:ascii="Times New Roman" w:hAnsi="Times New Roman" w:cs="Times New Roman"/>
          <w:sz w:val="28"/>
          <w:szCs w:val="28"/>
        </w:rPr>
        <w:tab/>
      </w:r>
      <w:r w:rsidRPr="007E74CE">
        <w:rPr>
          <w:rFonts w:ascii="Times New Roman" w:hAnsi="Times New Roman" w:cs="Times New Roman"/>
          <w:sz w:val="28"/>
          <w:szCs w:val="28"/>
        </w:rPr>
        <w:tab/>
      </w:r>
      <w:r w:rsidRPr="007E74CE">
        <w:rPr>
          <w:rFonts w:ascii="Times New Roman" w:hAnsi="Times New Roman" w:cs="Times New Roman"/>
          <w:sz w:val="28"/>
          <w:szCs w:val="28"/>
        </w:rPr>
        <w:tab/>
        <w:t xml:space="preserve">к Регламенту </w:t>
      </w:r>
      <w:r w:rsidR="00A85E83" w:rsidRPr="007E74CE">
        <w:rPr>
          <w:rFonts w:ascii="Times New Roman" w:hAnsi="Times New Roman" w:cs="Times New Roman"/>
          <w:sz w:val="28"/>
          <w:szCs w:val="28"/>
        </w:rPr>
        <w:t>управы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 xml:space="preserve">                          Правила написания слов и словосочетаний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 xml:space="preserve">1. Наименования органов исполнительной власти города  Москвы, организаций,  структурных подразделений </w:t>
      </w:r>
      <w:r w:rsidR="00A85E83" w:rsidRPr="007E74CE">
        <w:rPr>
          <w:rFonts w:ascii="Times New Roman" w:hAnsi="Times New Roman" w:cs="Times New Roman"/>
          <w:b/>
          <w:sz w:val="28"/>
          <w:szCs w:val="28"/>
        </w:rPr>
        <w:t>управы района</w:t>
      </w:r>
      <w:r w:rsidRPr="007E74CE">
        <w:rPr>
          <w:rFonts w:ascii="Times New Roman" w:hAnsi="Times New Roman" w:cs="Times New Roman"/>
          <w:b/>
          <w:sz w:val="28"/>
          <w:szCs w:val="28"/>
        </w:rPr>
        <w:t xml:space="preserve"> и должностных лиц - исполнителей поручений.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>Наименование органа исполнительной власти</w:t>
      </w:r>
      <w:r w:rsidRPr="007E74CE">
        <w:rPr>
          <w:sz w:val="28"/>
          <w:szCs w:val="28"/>
        </w:rPr>
        <w:t xml:space="preserve"> города  Москвы  пишется в  соответствии с наименованием,  приведенным в положении об органе исполнительной власти города,  например:  Департамент </w:t>
      </w:r>
      <w:r w:rsidR="00526F92" w:rsidRPr="007E74CE">
        <w:rPr>
          <w:sz w:val="28"/>
          <w:szCs w:val="28"/>
        </w:rPr>
        <w:t>строительства</w:t>
      </w:r>
      <w:r w:rsidRPr="007E74CE">
        <w:rPr>
          <w:sz w:val="28"/>
          <w:szCs w:val="28"/>
        </w:rPr>
        <w:t xml:space="preserve"> города Москвы</w:t>
      </w:r>
      <w:r w:rsidR="00526F92" w:rsidRPr="007E74CE">
        <w:rPr>
          <w:sz w:val="28"/>
          <w:szCs w:val="28"/>
        </w:rPr>
        <w:t>.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Pr="007E74CE">
        <w:rPr>
          <w:rFonts w:ascii="Times New Roman" w:hAnsi="Times New Roman" w:cs="Times New Roman"/>
          <w:sz w:val="28"/>
          <w:szCs w:val="28"/>
        </w:rPr>
        <w:tab/>
      </w:r>
    </w:p>
    <w:p w:rsidR="00DB35B4" w:rsidRPr="007E74CE" w:rsidRDefault="00DB35B4" w:rsidP="007E74CE">
      <w:pPr>
        <w:pStyle w:val="ab"/>
        <w:spacing w:line="276" w:lineRule="auto"/>
        <w:ind w:right="-5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>Наименование организации</w:t>
      </w:r>
      <w:r w:rsidRPr="007E74CE">
        <w:rPr>
          <w:rFonts w:ascii="Times New Roman" w:hAnsi="Times New Roman" w:cs="Times New Roman"/>
          <w:sz w:val="28"/>
          <w:szCs w:val="28"/>
        </w:rPr>
        <w:t xml:space="preserve"> пишется в соответствии с ее учредительным документом и  свидетельством о внесении записи в единый государственный реестр юридических лиц, например: ОАО «Московский приборостроительный завод», Государственное унитарное предприятие города Москвы «Научно-исследовательский и проектный институт Генерального плана города Москвы».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Официальное наименование органа исполнительной власти</w:t>
      </w:r>
      <w:r w:rsidRPr="007E74CE">
        <w:rPr>
          <w:sz w:val="28"/>
          <w:szCs w:val="28"/>
        </w:rPr>
        <w:t xml:space="preserve">  города Москвы пишется  с  прописной буквы,  кроме родового наименования в официальном наименовании органа исполнительной  власти  города,  а именно: управа района </w:t>
      </w:r>
      <w:r w:rsidR="00CA4E88">
        <w:rPr>
          <w:sz w:val="28"/>
          <w:szCs w:val="28"/>
        </w:rPr>
        <w:t>Москворечье-Сабурово</w:t>
      </w:r>
      <w:r w:rsidR="00A85E83" w:rsidRPr="007E74CE">
        <w:rPr>
          <w:sz w:val="28"/>
          <w:szCs w:val="28"/>
        </w:rPr>
        <w:t xml:space="preserve"> </w:t>
      </w:r>
      <w:r w:rsidRPr="007E74CE">
        <w:rPr>
          <w:sz w:val="28"/>
          <w:szCs w:val="28"/>
        </w:rPr>
        <w:t xml:space="preserve">города Москвы. </w:t>
      </w:r>
      <w:r w:rsidRPr="007E74CE">
        <w:rPr>
          <w:b/>
          <w:sz w:val="28"/>
          <w:szCs w:val="28"/>
        </w:rPr>
        <w:t>При повторном использовании в тексте</w:t>
      </w:r>
      <w:r w:rsidRPr="007E74CE">
        <w:rPr>
          <w:sz w:val="28"/>
          <w:szCs w:val="28"/>
        </w:rPr>
        <w:t xml:space="preserve"> проекта только организационно-правовой формы органа (организации) употребляется строчная буква,  например: комитет (при первоначальном упоминании в тексте: Комитет </w:t>
      </w:r>
      <w:r w:rsidR="00526F92" w:rsidRPr="007E74CE">
        <w:rPr>
          <w:sz w:val="28"/>
          <w:szCs w:val="28"/>
        </w:rPr>
        <w:t>общественных связей</w:t>
      </w:r>
      <w:r w:rsidRPr="007E74CE">
        <w:rPr>
          <w:sz w:val="28"/>
          <w:szCs w:val="28"/>
        </w:rPr>
        <w:t xml:space="preserve"> города Москвы), департамент (при первоначальном упоминании: Департамент образования города Москвы).</w:t>
      </w:r>
    </w:p>
    <w:p w:rsidR="00DB35B4" w:rsidRPr="007E74CE" w:rsidRDefault="00DB35B4" w:rsidP="007E74CE">
      <w:pPr>
        <w:pStyle w:val="ab"/>
        <w:spacing w:line="276" w:lineRule="auto"/>
        <w:ind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DB35B4" w:rsidRPr="007E74CE" w:rsidRDefault="00DB35B4" w:rsidP="007E74CE">
      <w:pPr>
        <w:pStyle w:val="ab"/>
        <w:spacing w:line="276" w:lineRule="auto"/>
        <w:ind w:right="-5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 xml:space="preserve">Названия органов  и  организаций во множественном числе </w:t>
      </w:r>
      <w:r w:rsidRPr="007E74CE">
        <w:rPr>
          <w:rFonts w:ascii="Times New Roman" w:hAnsi="Times New Roman" w:cs="Times New Roman"/>
          <w:sz w:val="28"/>
          <w:szCs w:val="28"/>
        </w:rPr>
        <w:t>и используемые не в качестве имени собственного  пишутся  со  строчной буквы, например: департаменты и комитеты города Москвы, управы районов.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     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>Сокращенное наименование  органа исполнительной власти</w:t>
      </w:r>
      <w:r w:rsidRPr="007E74CE">
        <w:rPr>
          <w:sz w:val="28"/>
          <w:szCs w:val="28"/>
        </w:rPr>
        <w:t xml:space="preserve"> города Москвы применяется только, если оно официально утверждено, например:  Госинспекция по недвижимости, Москомархитектура.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  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Наименование</w:t>
      </w:r>
      <w:r w:rsidRPr="007E74CE">
        <w:rPr>
          <w:sz w:val="28"/>
          <w:szCs w:val="28"/>
        </w:rPr>
        <w:t xml:space="preserve"> организационно-правовой формы организации пишется: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</w:t>
      </w:r>
      <w:r w:rsidRPr="007E74CE">
        <w:rPr>
          <w:b/>
          <w:sz w:val="28"/>
          <w:szCs w:val="28"/>
        </w:rPr>
        <w:t>с прописной буквы</w:t>
      </w:r>
      <w:r w:rsidRPr="007E74CE">
        <w:rPr>
          <w:sz w:val="28"/>
          <w:szCs w:val="28"/>
        </w:rPr>
        <w:t>, если оно является частью официального наименования или начинается со слова «государственный», например: Государственное унитарное предприятие города Москвы «Управление по реконструкции и развитию уникальных объектов», Государственное учреждение «Детская поликлиника № 6»;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- со строчной буквы</w:t>
      </w:r>
      <w:r w:rsidRPr="007E74CE">
        <w:rPr>
          <w:sz w:val="28"/>
          <w:szCs w:val="28"/>
        </w:rPr>
        <w:t>, если оно состоит из родового наименования и наименования, ставшего именем собственным и заключенного в кавычки, например: открытое акционерное общество «Компания «Феникс».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С прописной буквы пишутся: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Правительство Москвы;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наименования комплексов городского управления, например: Комплекс </w:t>
      </w:r>
      <w:r w:rsidR="00526F92" w:rsidRPr="007E74CE">
        <w:rPr>
          <w:sz w:val="28"/>
          <w:szCs w:val="28"/>
        </w:rPr>
        <w:t xml:space="preserve">городского хозяйства </w:t>
      </w:r>
      <w:r w:rsidRPr="007E74CE">
        <w:rPr>
          <w:sz w:val="28"/>
          <w:szCs w:val="28"/>
        </w:rPr>
        <w:t>Москвы;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наименования управлений, отделов и приравненных к ним подразделений, входящих в структуру Аппарата Мэра и Правительства Москвы, например: Управление по организации работы с документами Правительства Москвы, </w:t>
      </w:r>
      <w:r w:rsidR="00526F92" w:rsidRPr="007E74CE">
        <w:rPr>
          <w:sz w:val="28"/>
          <w:szCs w:val="28"/>
        </w:rPr>
        <w:t>Правовое управление Правительства Москвы</w:t>
      </w:r>
      <w:r w:rsidRPr="007E74CE">
        <w:rPr>
          <w:sz w:val="28"/>
          <w:szCs w:val="28"/>
        </w:rPr>
        <w:t>;</w:t>
      </w:r>
      <w:r w:rsidR="00526F92" w:rsidRPr="007E74CE">
        <w:rPr>
          <w:sz w:val="28"/>
          <w:szCs w:val="28"/>
        </w:rPr>
        <w:t xml:space="preserve"> Отдел заместителя Мэра Москвы в Правительстве Москвы – руководителя Аппар</w:t>
      </w:r>
      <w:r w:rsidR="007C54FA" w:rsidRPr="007E74CE">
        <w:rPr>
          <w:sz w:val="28"/>
          <w:szCs w:val="28"/>
        </w:rPr>
        <w:t>а</w:t>
      </w:r>
      <w:r w:rsidR="00526F92" w:rsidRPr="007E74CE">
        <w:rPr>
          <w:sz w:val="28"/>
          <w:szCs w:val="28"/>
        </w:rPr>
        <w:t xml:space="preserve">та </w:t>
      </w:r>
      <w:r w:rsidR="007C54FA" w:rsidRPr="007E74CE">
        <w:rPr>
          <w:sz w:val="28"/>
          <w:szCs w:val="28"/>
        </w:rPr>
        <w:t xml:space="preserve">Мэра и Правительства Москвы, полномочного представителя Мэра Москвы в Московской городской Думе, </w:t>
      </w:r>
      <w:r w:rsidR="0050550C" w:rsidRPr="007E74CE">
        <w:rPr>
          <w:sz w:val="28"/>
          <w:szCs w:val="28"/>
        </w:rPr>
        <w:t>Приемная Правительства Москвы.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наименования управлений и отделов, входящих в структуру префектуры, например: Управление </w:t>
      </w:r>
      <w:r w:rsidR="0050550C" w:rsidRPr="007E74CE">
        <w:rPr>
          <w:sz w:val="28"/>
          <w:szCs w:val="28"/>
        </w:rPr>
        <w:t>жилищно-коммунального хозяйства и благоустройства</w:t>
      </w:r>
      <w:r w:rsidRPr="007E74CE">
        <w:rPr>
          <w:sz w:val="28"/>
          <w:szCs w:val="28"/>
        </w:rPr>
        <w:t>, Второй отдел;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наименования постоянно действующих комиссий, например: Административная комиссия по делам об административных правонарушениях;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наименования советов, выполняющих функции органа по обеспечению деятельности органов и должностных лиц исполнительной власти города Москвы, например: Общественный совет по малому предпринимательству Правительства Москвы, Совет по вопросам развития местного самоуправления в городе Москве</w:t>
      </w:r>
      <w:r w:rsidR="0079202C" w:rsidRPr="007E74CE">
        <w:rPr>
          <w:sz w:val="28"/>
          <w:szCs w:val="28"/>
        </w:rPr>
        <w:t>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Со строчной буквы пишутся: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наименования отделов и секторов, входящих в структуру управлений и отделов Аппарата Мэра и Правительства Москвы, и приравненных к ним структурных подразделений,</w:t>
      </w:r>
      <w:r w:rsidR="00EB2B1C" w:rsidRPr="007E74CE">
        <w:rPr>
          <w:sz w:val="28"/>
          <w:szCs w:val="28"/>
        </w:rPr>
        <w:t xml:space="preserve"> а также входящих </w:t>
      </w:r>
      <w:r w:rsidR="00612E9F" w:rsidRPr="007E74CE">
        <w:rPr>
          <w:sz w:val="28"/>
          <w:szCs w:val="28"/>
        </w:rPr>
        <w:t>в состав управлений префектуры,</w:t>
      </w:r>
      <w:r w:rsidR="005748A0" w:rsidRPr="007E74CE">
        <w:rPr>
          <w:sz w:val="28"/>
          <w:szCs w:val="28"/>
        </w:rPr>
        <w:t xml:space="preserve"> управы района</w:t>
      </w:r>
      <w:r w:rsidR="00612E9F" w:rsidRPr="007E74CE">
        <w:rPr>
          <w:sz w:val="28"/>
          <w:szCs w:val="28"/>
        </w:rPr>
        <w:t xml:space="preserve"> </w:t>
      </w:r>
      <w:r w:rsidRPr="007E74CE">
        <w:rPr>
          <w:sz w:val="28"/>
          <w:szCs w:val="28"/>
        </w:rPr>
        <w:t xml:space="preserve">например: отдел </w:t>
      </w:r>
      <w:r w:rsidR="00EB2B1C" w:rsidRPr="007E74CE">
        <w:rPr>
          <w:sz w:val="28"/>
          <w:szCs w:val="28"/>
        </w:rPr>
        <w:t>информационной работы</w:t>
      </w:r>
      <w:r w:rsidRPr="007E74CE">
        <w:rPr>
          <w:sz w:val="28"/>
          <w:szCs w:val="28"/>
        </w:rPr>
        <w:t xml:space="preserve"> Организационно-аналитического управления Правительства Москвы;</w:t>
      </w:r>
      <w:r w:rsidR="00EB2B1C" w:rsidRPr="007E74CE">
        <w:rPr>
          <w:sz w:val="28"/>
          <w:szCs w:val="28"/>
        </w:rPr>
        <w:t xml:space="preserve">  </w:t>
      </w:r>
      <w:r w:rsidRPr="007E74CE">
        <w:rPr>
          <w:sz w:val="28"/>
          <w:szCs w:val="28"/>
        </w:rPr>
        <w:t xml:space="preserve">сектор </w:t>
      </w:r>
      <w:r w:rsidR="00EB2B1C" w:rsidRPr="007E74CE">
        <w:rPr>
          <w:sz w:val="28"/>
          <w:szCs w:val="28"/>
        </w:rPr>
        <w:t xml:space="preserve">градостроительной политики и землепользования </w:t>
      </w:r>
      <w:r w:rsidRPr="007E74CE">
        <w:rPr>
          <w:sz w:val="28"/>
          <w:szCs w:val="28"/>
        </w:rPr>
        <w:t>Управления строительства, реконструкции и землепользования префектуры;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наименования временно действующих комиссий, например: комиссия по разработке предложений о...;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наименования советов, являющихся рабочими органами каких-либо структур, например: научно-технический совет Комитета...;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наименования организационных комитетов, рабочих групп и т.д.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С прописной буквы пишется наименование должности Мэра Москвы.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Со строчной буквы пишутся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>все должности руководителей органов</w:t>
      </w:r>
      <w:r w:rsidRPr="007E74CE">
        <w:rPr>
          <w:sz w:val="28"/>
          <w:szCs w:val="28"/>
        </w:rPr>
        <w:t xml:space="preserve"> исполнительной власти города Москвы, организаций, структурных подразделений Аппарата Мэра и Правительства Москвы, должностных лиц исполнительной власти города Москвы (кроме Мэра Москвы), например: заместитель Мэра Москвы в Правительстве Москвы,  префект, глава управы.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2. Написание дат.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  <w:szCs w:val="28"/>
        </w:rPr>
      </w:pP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В тексте проекта</w:t>
      </w:r>
      <w:r w:rsidRPr="007E74CE">
        <w:rPr>
          <w:sz w:val="28"/>
          <w:szCs w:val="28"/>
        </w:rPr>
        <w:t xml:space="preserve"> распорядительного документа используется буквенно-цифровое написание дат, например: 15 января 201</w:t>
      </w:r>
      <w:r w:rsidR="002F48BA" w:rsidRPr="007E74CE">
        <w:rPr>
          <w:sz w:val="28"/>
          <w:szCs w:val="28"/>
        </w:rPr>
        <w:t>6</w:t>
      </w:r>
      <w:r w:rsidRPr="007E74CE">
        <w:rPr>
          <w:sz w:val="28"/>
          <w:szCs w:val="28"/>
        </w:rPr>
        <w:t xml:space="preserve"> г., в I квартале 201</w:t>
      </w:r>
      <w:r w:rsidR="002F48BA" w:rsidRPr="007E74CE">
        <w:rPr>
          <w:sz w:val="28"/>
          <w:szCs w:val="28"/>
        </w:rPr>
        <w:t>6</w:t>
      </w:r>
      <w:r w:rsidRPr="007E74CE">
        <w:rPr>
          <w:sz w:val="28"/>
          <w:szCs w:val="28"/>
        </w:rPr>
        <w:t xml:space="preserve"> г.,</w:t>
      </w:r>
      <w:r w:rsidR="00041589" w:rsidRPr="007E74CE">
        <w:rPr>
          <w:sz w:val="28"/>
          <w:szCs w:val="28"/>
        </w:rPr>
        <w:t xml:space="preserve">     </w:t>
      </w:r>
      <w:r w:rsidRPr="007E74CE">
        <w:rPr>
          <w:sz w:val="28"/>
          <w:szCs w:val="28"/>
        </w:rPr>
        <w:t xml:space="preserve"> в 201</w:t>
      </w:r>
      <w:r w:rsidR="002F48BA" w:rsidRPr="007E74CE">
        <w:rPr>
          <w:sz w:val="28"/>
          <w:szCs w:val="28"/>
        </w:rPr>
        <w:t>6</w:t>
      </w:r>
      <w:r w:rsidRPr="007E74CE">
        <w:rPr>
          <w:sz w:val="28"/>
          <w:szCs w:val="28"/>
        </w:rPr>
        <w:t xml:space="preserve"> году. Цифровое написание дат допускается в листе согласования и в табличных формах приложений, например: 01.03.201</w:t>
      </w:r>
      <w:r w:rsidR="002F48BA" w:rsidRPr="007E74CE">
        <w:rPr>
          <w:sz w:val="28"/>
          <w:szCs w:val="28"/>
        </w:rPr>
        <w:t>6</w:t>
      </w:r>
      <w:r w:rsidRPr="007E74CE">
        <w:rPr>
          <w:sz w:val="28"/>
          <w:szCs w:val="28"/>
        </w:rPr>
        <w:t>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Элементы даты должны приводиться в следующей последовательности: день, месяц, год (01.07.201</w:t>
      </w:r>
      <w:r w:rsidR="002F48BA" w:rsidRPr="007E74CE">
        <w:rPr>
          <w:sz w:val="28"/>
          <w:szCs w:val="28"/>
        </w:rPr>
        <w:t>6</w:t>
      </w:r>
      <w:r w:rsidRPr="007E74CE">
        <w:rPr>
          <w:sz w:val="28"/>
          <w:szCs w:val="28"/>
        </w:rPr>
        <w:t xml:space="preserve"> - цифровое представление даты, 1 июля 201</w:t>
      </w:r>
      <w:r w:rsidR="002F48BA" w:rsidRPr="007E74CE">
        <w:rPr>
          <w:sz w:val="28"/>
          <w:szCs w:val="28"/>
        </w:rPr>
        <w:t>6</w:t>
      </w:r>
      <w:r w:rsidRPr="007E74CE">
        <w:rPr>
          <w:sz w:val="28"/>
          <w:szCs w:val="28"/>
        </w:rPr>
        <w:t xml:space="preserve"> г. - буквенно-цифровое представление даты).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 служебных письмах, протоколах и других документах, содержащих сведения финансового характера, предпочтительным является буквенно-цифровой способ оформления дат.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3. Написание денежных сумм.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В проекте распорядительного документа суммы в денежном выражении пишутся в цифровой форме с разбивкой на группы (по три цифры) справа налево, например: </w:t>
      </w:r>
      <w:r w:rsidR="00041589" w:rsidRPr="007E74CE">
        <w:rPr>
          <w:b/>
          <w:sz w:val="28"/>
          <w:szCs w:val="28"/>
        </w:rPr>
        <w:t>25 352 121 000</w:t>
      </w:r>
      <w:r w:rsidR="00041589" w:rsidRPr="007E74CE">
        <w:rPr>
          <w:sz w:val="28"/>
          <w:szCs w:val="28"/>
        </w:rPr>
        <w:t xml:space="preserve"> рублей, 25 007,52 тыс.рублей. </w:t>
      </w:r>
      <w:r w:rsidRPr="007E74CE">
        <w:rPr>
          <w:sz w:val="28"/>
          <w:szCs w:val="28"/>
        </w:rPr>
        <w:t xml:space="preserve"> Точка в пробелах между цифровыми группами многозначного числа не ставится.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 написании целых круглых чисел (не дробных) можно использовать буквенно-цифровую  форму,  например:  </w:t>
      </w:r>
      <w:r w:rsidRPr="007E74CE">
        <w:rPr>
          <w:b/>
          <w:sz w:val="28"/>
          <w:szCs w:val="28"/>
        </w:rPr>
        <w:t>7 млн.</w:t>
      </w:r>
      <w:r w:rsidRPr="007E74CE">
        <w:rPr>
          <w:sz w:val="28"/>
          <w:szCs w:val="28"/>
        </w:rPr>
        <w:t xml:space="preserve"> рублей, </w:t>
      </w:r>
      <w:r w:rsidRPr="007E74CE">
        <w:rPr>
          <w:b/>
          <w:sz w:val="28"/>
          <w:szCs w:val="28"/>
        </w:rPr>
        <w:t>160 тыс</w:t>
      </w:r>
      <w:r w:rsidRPr="007E74CE">
        <w:rPr>
          <w:sz w:val="28"/>
          <w:szCs w:val="28"/>
        </w:rPr>
        <w:t>. рублей.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4. Использование пробелов.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Пробелы употребляются: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после знака №, например: № 531-ПП; № 01-41-473;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после числительных, например: 15 апреля 201</w:t>
      </w:r>
      <w:r w:rsidR="002F48BA" w:rsidRPr="007E74CE">
        <w:rPr>
          <w:sz w:val="28"/>
          <w:szCs w:val="28"/>
        </w:rPr>
        <w:t>6</w:t>
      </w:r>
      <w:r w:rsidRPr="007E74CE">
        <w:rPr>
          <w:sz w:val="28"/>
          <w:szCs w:val="28"/>
        </w:rPr>
        <w:t xml:space="preserve"> г., 13 987 кв.м;</w:t>
      </w:r>
      <w:r w:rsidR="002743E4" w:rsidRPr="007E74CE">
        <w:rPr>
          <w:sz w:val="28"/>
          <w:szCs w:val="28"/>
        </w:rPr>
        <w:t xml:space="preserve">                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Пробелы отсутствуют: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перед названиями населенных пунктов после сокращенного обозначения, например: г.Москва,  ул.</w:t>
      </w:r>
      <w:r w:rsidR="005748A0" w:rsidRPr="007E74CE">
        <w:rPr>
          <w:sz w:val="28"/>
          <w:szCs w:val="28"/>
        </w:rPr>
        <w:t>Шипиловская</w:t>
      </w:r>
      <w:r w:rsidRPr="007E74CE">
        <w:rPr>
          <w:sz w:val="28"/>
          <w:szCs w:val="28"/>
        </w:rPr>
        <w:t>;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между индексом и номером  документа, например: </w:t>
      </w:r>
      <w:r w:rsidR="00281191">
        <w:rPr>
          <w:sz w:val="28"/>
          <w:szCs w:val="28"/>
        </w:rPr>
        <w:t>01</w:t>
      </w:r>
      <w:r w:rsidRPr="007E74CE">
        <w:rPr>
          <w:sz w:val="28"/>
          <w:szCs w:val="28"/>
        </w:rPr>
        <w:t>-</w:t>
      </w:r>
      <w:r w:rsidR="005748A0" w:rsidRPr="007E74CE">
        <w:rPr>
          <w:sz w:val="28"/>
          <w:szCs w:val="28"/>
        </w:rPr>
        <w:t>05</w:t>
      </w:r>
      <w:r w:rsidRPr="007E74CE">
        <w:rPr>
          <w:sz w:val="28"/>
          <w:szCs w:val="28"/>
        </w:rPr>
        <w:t>-393;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перед числительными, например: п.3, пп.1-5, д.26.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 xml:space="preserve">5. При  написании  сложных  существительных   и  прилагательных </w:t>
      </w:r>
      <w:r w:rsidRPr="007E74CE">
        <w:rPr>
          <w:sz w:val="28"/>
          <w:szCs w:val="28"/>
        </w:rPr>
        <w:t xml:space="preserve">с числительными в составе рекомендуется буквенно-цифровая форма (части присоединяются    друг   к   другу   дефисом),   например: 25-процентный, 150-летие. 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Но при небольших числах употребляется буквенная форма, например: трехдневный,  пятиэтажный.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6. Употребление числительных.</w:t>
      </w:r>
    </w:p>
    <w:p w:rsidR="00271965" w:rsidRPr="007E74CE" w:rsidRDefault="00271965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Количественные и порядковые числительные </w:t>
      </w:r>
      <w:r w:rsidRPr="007E74CE">
        <w:rPr>
          <w:b/>
          <w:sz w:val="28"/>
          <w:szCs w:val="28"/>
        </w:rPr>
        <w:t>до трех включительно</w:t>
      </w:r>
      <w:r w:rsidRPr="007E74CE">
        <w:rPr>
          <w:sz w:val="28"/>
          <w:szCs w:val="28"/>
        </w:rPr>
        <w:t xml:space="preserve"> обозначаются буквенным способом, </w:t>
      </w:r>
      <w:r w:rsidRPr="007E74CE">
        <w:rPr>
          <w:b/>
          <w:sz w:val="28"/>
          <w:szCs w:val="28"/>
        </w:rPr>
        <w:t>от 4 и выше - цифровым</w:t>
      </w:r>
      <w:r w:rsidRPr="007E74CE">
        <w:rPr>
          <w:sz w:val="28"/>
          <w:szCs w:val="28"/>
        </w:rPr>
        <w:t xml:space="preserve"> с использованием   арабских   цифр,   например:   в   течение   трех   месяцев, не менее чем  за 10 дней до начала заседания.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Порядковые числительные, обозначаемые цифрами, требуют добавления через  дефис   падежного   окончания, например: 4-я неделя,  в 5-м подъезде, 2-й Рощинский проезд,  не позднее 10-го дня,   к 8-му числу.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Правильное обозначение временного интервала: «с 9.00 до 17.00», при этом слово «час»  не указывают.</w:t>
      </w: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7. Употребление буквы Ё.</w:t>
      </w:r>
    </w:p>
    <w:p w:rsidR="00271965" w:rsidRPr="007E74CE" w:rsidRDefault="00271965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</w:p>
    <w:p w:rsidR="00DB35B4" w:rsidRPr="007E74CE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Имена собственные (фамилии, имена, отчества, географические названия, названия предприятий и организаций и т.д.) пишутся с употреблением буквы Ё, если ее написание подтверждено документально, например: Семёнов В.А.</w:t>
      </w:r>
    </w:p>
    <w:p w:rsidR="00DB35B4" w:rsidRDefault="00DB35B4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sz w:val="28"/>
          <w:szCs w:val="28"/>
        </w:rPr>
      </w:pPr>
      <w:r w:rsidRPr="007E74CE">
        <w:rPr>
          <w:sz w:val="28"/>
          <w:szCs w:val="28"/>
        </w:rPr>
        <w:t xml:space="preserve">В остальных случаях вместо буквы Ё употребляется буква Е, например: </w:t>
      </w:r>
      <w:r w:rsidRPr="007E74CE">
        <w:rPr>
          <w:b/>
          <w:sz w:val="28"/>
          <w:szCs w:val="28"/>
        </w:rPr>
        <w:t>"ВОПРОС ВНЕСЕН".</w:t>
      </w:r>
    </w:p>
    <w:p w:rsidR="00DB35B4" w:rsidRPr="007E74CE" w:rsidRDefault="00DB35B4" w:rsidP="007E74CE">
      <w:pPr>
        <w:pStyle w:val="4"/>
        <w:widowControl/>
        <w:spacing w:line="276" w:lineRule="auto"/>
        <w:ind w:left="5664" w:firstLine="0"/>
        <w:jc w:val="both"/>
        <w:rPr>
          <w:b w:val="0"/>
          <w:bCs/>
          <w:sz w:val="28"/>
          <w:szCs w:val="28"/>
        </w:rPr>
      </w:pPr>
      <w:r w:rsidRPr="007E74CE">
        <w:rPr>
          <w:b w:val="0"/>
          <w:bCs/>
          <w:sz w:val="28"/>
          <w:szCs w:val="28"/>
        </w:rPr>
        <w:t>Приложение 3</w:t>
      </w:r>
    </w:p>
    <w:p w:rsidR="00DB35B4" w:rsidRPr="007E74CE" w:rsidRDefault="00DB35B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  <w:t xml:space="preserve">к Регламенту </w:t>
      </w:r>
      <w:r w:rsidR="005748A0" w:rsidRPr="007E74CE">
        <w:rPr>
          <w:sz w:val="28"/>
          <w:szCs w:val="28"/>
        </w:rPr>
        <w:t>управы</w:t>
      </w:r>
    </w:p>
    <w:p w:rsidR="00DB35B4" w:rsidRPr="007E74CE" w:rsidRDefault="00DB35B4" w:rsidP="007E74CE">
      <w:pPr>
        <w:spacing w:line="276" w:lineRule="auto"/>
        <w:jc w:val="both"/>
        <w:rPr>
          <w:sz w:val="28"/>
          <w:szCs w:val="28"/>
        </w:rPr>
      </w:pPr>
    </w:p>
    <w:p w:rsidR="00DB35B4" w:rsidRPr="007E74CE" w:rsidRDefault="00DB35B4" w:rsidP="007E74CE">
      <w:pPr>
        <w:pStyle w:val="2"/>
        <w:widowControl/>
        <w:spacing w:line="276" w:lineRule="auto"/>
        <w:jc w:val="both"/>
        <w:rPr>
          <w:sz w:val="28"/>
          <w:szCs w:val="28"/>
          <w:u w:val="none"/>
        </w:rPr>
      </w:pPr>
      <w:r w:rsidRPr="007E74CE">
        <w:rPr>
          <w:sz w:val="28"/>
          <w:szCs w:val="28"/>
          <w:u w:val="none"/>
        </w:rPr>
        <w:t xml:space="preserve">Образец листа согласования распоряжения  </w:t>
      </w:r>
      <w:r w:rsidR="005748A0" w:rsidRPr="007E74CE">
        <w:rPr>
          <w:sz w:val="28"/>
          <w:szCs w:val="28"/>
          <w:u w:val="none"/>
        </w:rPr>
        <w:t>управы</w:t>
      </w:r>
      <w:r w:rsidRPr="007E74CE">
        <w:rPr>
          <w:sz w:val="28"/>
          <w:szCs w:val="28"/>
          <w:u w:val="none"/>
        </w:rPr>
        <w:t xml:space="preserve"> </w:t>
      </w:r>
    </w:p>
    <w:p w:rsidR="00DB35B4" w:rsidRPr="007E74CE" w:rsidRDefault="00DB35B4" w:rsidP="007E74CE">
      <w:pPr>
        <w:spacing w:line="276" w:lineRule="auto"/>
        <w:jc w:val="both"/>
        <w:rPr>
          <w:b/>
          <w:iCs/>
          <w:sz w:val="28"/>
          <w:szCs w:val="28"/>
        </w:rPr>
      </w:pPr>
      <w:r w:rsidRPr="007E74CE">
        <w:rPr>
          <w:b/>
          <w:iCs/>
          <w:sz w:val="28"/>
          <w:szCs w:val="28"/>
        </w:rPr>
        <w:t>по основной деятельности</w:t>
      </w:r>
    </w:p>
    <w:p w:rsidR="00DB35B4" w:rsidRPr="007E74CE" w:rsidRDefault="00DB35B4" w:rsidP="007E74CE">
      <w:pPr>
        <w:spacing w:line="276" w:lineRule="auto"/>
        <w:jc w:val="both"/>
        <w:rPr>
          <w:iCs/>
          <w:sz w:val="28"/>
          <w:szCs w:val="28"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4428"/>
        <w:gridCol w:w="360"/>
        <w:gridCol w:w="4534"/>
      </w:tblGrid>
      <w:tr w:rsidR="00DB35B4" w:rsidRPr="007E74CE" w:rsidTr="005748A0">
        <w:tc>
          <w:tcPr>
            <w:tcW w:w="4428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ВОПРОС ВНЕСЕН:</w:t>
            </w:r>
          </w:p>
        </w:tc>
        <w:tc>
          <w:tcPr>
            <w:tcW w:w="360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534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ПРОЕКТ СОГЛАСОВАН:</w:t>
            </w:r>
          </w:p>
        </w:tc>
      </w:tr>
      <w:tr w:rsidR="00DB35B4" w:rsidRPr="007E74CE" w:rsidTr="005748A0">
        <w:tc>
          <w:tcPr>
            <w:tcW w:w="4428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Заместитель </w:t>
            </w:r>
            <w:r w:rsidR="005748A0" w:rsidRPr="007E74CE">
              <w:rPr>
                <w:sz w:val="28"/>
                <w:szCs w:val="28"/>
              </w:rPr>
              <w:t>главы управы</w:t>
            </w:r>
          </w:p>
          <w:p w:rsidR="00DB35B4" w:rsidRPr="007E74CE" w:rsidRDefault="00DB35B4" w:rsidP="007E74CE">
            <w:pPr>
              <w:pStyle w:val="3"/>
              <w:widowControl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 w:val="0"/>
                <w:szCs w:val="28"/>
              </w:rPr>
            </w:pPr>
            <w:r w:rsidRPr="007E74CE">
              <w:rPr>
                <w:b w:val="0"/>
                <w:szCs w:val="28"/>
              </w:rPr>
              <w:t xml:space="preserve">                 </w:t>
            </w:r>
            <w:r w:rsidRPr="007E74CE">
              <w:rPr>
                <w:bCs/>
                <w:szCs w:val="28"/>
              </w:rPr>
              <w:t xml:space="preserve">   Инициалы, фамилия</w:t>
            </w:r>
            <w:r w:rsidRPr="007E74CE">
              <w:rPr>
                <w:b w:val="0"/>
                <w:szCs w:val="28"/>
              </w:rPr>
              <w:t xml:space="preserve">              «_____»________________20</w:t>
            </w:r>
            <w:r w:rsidR="005748A0" w:rsidRPr="007E74CE">
              <w:rPr>
                <w:b w:val="0"/>
                <w:szCs w:val="28"/>
              </w:rPr>
              <w:t>22</w:t>
            </w:r>
            <w:r w:rsidRPr="007E74CE">
              <w:rPr>
                <w:b w:val="0"/>
                <w:szCs w:val="28"/>
              </w:rPr>
              <w:t xml:space="preserve"> г.</w:t>
            </w:r>
          </w:p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4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Первый заместитель </w:t>
            </w:r>
            <w:r w:rsidR="005748A0" w:rsidRPr="007E74CE">
              <w:rPr>
                <w:sz w:val="28"/>
                <w:szCs w:val="28"/>
              </w:rPr>
              <w:t>главы управы</w:t>
            </w:r>
            <w:r w:rsidRPr="007E74CE">
              <w:rPr>
                <w:sz w:val="28"/>
                <w:szCs w:val="28"/>
              </w:rPr>
              <w:t xml:space="preserve">                     </w:t>
            </w:r>
            <w:r w:rsidRPr="007E74CE">
              <w:rPr>
                <w:bCs/>
                <w:sz w:val="28"/>
                <w:szCs w:val="28"/>
              </w:rPr>
              <w:t xml:space="preserve">                  </w:t>
            </w:r>
          </w:p>
          <w:p w:rsidR="00DB35B4" w:rsidRPr="007E74CE" w:rsidRDefault="00DB35B4" w:rsidP="007E74CE">
            <w:pPr>
              <w:pStyle w:val="3"/>
              <w:widowControl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Cs/>
                <w:szCs w:val="28"/>
              </w:rPr>
            </w:pPr>
            <w:r w:rsidRPr="007E74CE">
              <w:rPr>
                <w:bCs/>
                <w:szCs w:val="28"/>
              </w:rPr>
              <w:t xml:space="preserve">                    Инициалы, фамилия</w:t>
            </w:r>
          </w:p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«_____»_____________20</w:t>
            </w:r>
            <w:r w:rsidR="005748A0" w:rsidRPr="007E74CE">
              <w:rPr>
                <w:sz w:val="28"/>
                <w:szCs w:val="28"/>
              </w:rPr>
              <w:t>22</w:t>
            </w:r>
            <w:r w:rsidRPr="007E74CE">
              <w:rPr>
                <w:sz w:val="28"/>
                <w:szCs w:val="28"/>
              </w:rPr>
              <w:t xml:space="preserve">г.                   </w:t>
            </w:r>
          </w:p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</w:t>
            </w:r>
          </w:p>
        </w:tc>
      </w:tr>
      <w:tr w:rsidR="00DB35B4" w:rsidRPr="007E74CE" w:rsidTr="005748A0">
        <w:tc>
          <w:tcPr>
            <w:tcW w:w="4428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ПРОЕКТ ПРЕДСТАВЛЕН:</w:t>
            </w:r>
            <w:r w:rsidRPr="007E74CE">
              <w:rPr>
                <w:sz w:val="28"/>
                <w:szCs w:val="28"/>
              </w:rPr>
              <w:t xml:space="preserve"> </w:t>
            </w:r>
          </w:p>
        </w:tc>
        <w:tc>
          <w:tcPr>
            <w:tcW w:w="360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4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DB35B4" w:rsidRPr="007E74CE" w:rsidTr="005748A0">
        <w:tc>
          <w:tcPr>
            <w:tcW w:w="4428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Начальник </w:t>
            </w:r>
            <w:r w:rsidR="005748A0" w:rsidRPr="007E74CE">
              <w:rPr>
                <w:sz w:val="28"/>
                <w:szCs w:val="28"/>
              </w:rPr>
              <w:t>организационного отдела</w:t>
            </w:r>
          </w:p>
          <w:p w:rsidR="00DB35B4" w:rsidRPr="007E74CE" w:rsidRDefault="00DB35B4" w:rsidP="007E74CE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7E74CE">
              <w:rPr>
                <w:b/>
                <w:bCs/>
                <w:sz w:val="28"/>
                <w:szCs w:val="28"/>
              </w:rPr>
              <w:t xml:space="preserve">                    Инициалы, фамилия</w:t>
            </w:r>
          </w:p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«_____»_________________20</w:t>
            </w:r>
            <w:r w:rsidR="005748A0" w:rsidRPr="007E74CE">
              <w:rPr>
                <w:sz w:val="28"/>
                <w:szCs w:val="28"/>
              </w:rPr>
              <w:t>22</w:t>
            </w:r>
            <w:r w:rsidRPr="007E74CE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60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4" w:type="dxa"/>
          </w:tcPr>
          <w:p w:rsidR="00DB35B4" w:rsidRPr="007E74CE" w:rsidRDefault="005748A0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Заместитель главы управы</w:t>
            </w:r>
          </w:p>
          <w:p w:rsidR="00DB35B4" w:rsidRPr="007E74CE" w:rsidRDefault="00DB35B4" w:rsidP="007E74CE">
            <w:pPr>
              <w:pStyle w:val="3"/>
              <w:widowControl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Cs/>
                <w:szCs w:val="28"/>
              </w:rPr>
            </w:pPr>
            <w:r w:rsidRPr="007E74CE">
              <w:rPr>
                <w:b w:val="0"/>
                <w:bCs/>
                <w:szCs w:val="28"/>
              </w:rPr>
              <w:t xml:space="preserve">                    </w:t>
            </w:r>
            <w:r w:rsidRPr="007E74CE">
              <w:rPr>
                <w:bCs/>
                <w:szCs w:val="28"/>
              </w:rPr>
              <w:t>Инициалы, фамилия</w:t>
            </w:r>
          </w:p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«_____»______________20</w:t>
            </w:r>
            <w:r w:rsidR="005748A0" w:rsidRPr="007E74CE">
              <w:rPr>
                <w:sz w:val="28"/>
                <w:szCs w:val="28"/>
              </w:rPr>
              <w:t>22</w:t>
            </w:r>
            <w:r w:rsidRPr="007E74CE">
              <w:rPr>
                <w:sz w:val="28"/>
                <w:szCs w:val="28"/>
              </w:rPr>
              <w:t xml:space="preserve"> г.</w:t>
            </w:r>
          </w:p>
        </w:tc>
      </w:tr>
      <w:tr w:rsidR="00DB35B4" w:rsidRPr="007E74CE" w:rsidTr="005748A0">
        <w:tc>
          <w:tcPr>
            <w:tcW w:w="4428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4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775FBA" w:rsidRPr="007E74CE" w:rsidTr="005748A0">
        <w:tc>
          <w:tcPr>
            <w:tcW w:w="4428" w:type="dxa"/>
          </w:tcPr>
          <w:p w:rsidR="00775FBA" w:rsidRPr="007E74CE" w:rsidRDefault="00775FBA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ИСПОЛНИТЕЛЬ:</w:t>
            </w:r>
          </w:p>
          <w:p w:rsidR="00775FBA" w:rsidRPr="007E74CE" w:rsidRDefault="00775FB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Главный специалист </w:t>
            </w:r>
          </w:p>
          <w:p w:rsidR="00775FBA" w:rsidRPr="007E74CE" w:rsidRDefault="005748A0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организационного отдела</w:t>
            </w:r>
          </w:p>
        </w:tc>
        <w:tc>
          <w:tcPr>
            <w:tcW w:w="360" w:type="dxa"/>
          </w:tcPr>
          <w:p w:rsidR="00775FBA" w:rsidRPr="007E74CE" w:rsidRDefault="00775FB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4" w:type="dxa"/>
          </w:tcPr>
          <w:p w:rsidR="00775FBA" w:rsidRPr="007E74CE" w:rsidRDefault="005748A0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Советник-юрист юридической службы</w:t>
            </w:r>
            <w:r w:rsidR="00775FBA" w:rsidRPr="007E74CE">
              <w:rPr>
                <w:sz w:val="28"/>
                <w:szCs w:val="28"/>
              </w:rPr>
              <w:t xml:space="preserve"> </w:t>
            </w:r>
          </w:p>
          <w:p w:rsidR="00775FBA" w:rsidRPr="007E74CE" w:rsidRDefault="00775FBA" w:rsidP="007E74CE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</w:p>
          <w:p w:rsidR="00775FBA" w:rsidRPr="007E74CE" w:rsidRDefault="00775FBA" w:rsidP="007E74CE">
            <w:pPr>
              <w:pStyle w:val="3"/>
              <w:widowControl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Cs/>
                <w:szCs w:val="28"/>
              </w:rPr>
            </w:pPr>
            <w:r w:rsidRPr="007E74CE">
              <w:rPr>
                <w:bCs/>
                <w:szCs w:val="28"/>
              </w:rPr>
              <w:t xml:space="preserve">                    Инициалы, фамилия</w:t>
            </w:r>
          </w:p>
          <w:p w:rsidR="00775FBA" w:rsidRPr="007E74CE" w:rsidRDefault="00775FB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«_____»____________20</w:t>
            </w:r>
            <w:r w:rsidR="005748A0" w:rsidRPr="007E74CE">
              <w:rPr>
                <w:sz w:val="28"/>
                <w:szCs w:val="28"/>
              </w:rPr>
              <w:t>22</w:t>
            </w:r>
            <w:r w:rsidRPr="007E74CE">
              <w:rPr>
                <w:sz w:val="28"/>
                <w:szCs w:val="28"/>
              </w:rPr>
              <w:t xml:space="preserve"> г.                                  </w:t>
            </w:r>
          </w:p>
        </w:tc>
      </w:tr>
      <w:tr w:rsidR="00775FBA" w:rsidRPr="007E74CE" w:rsidTr="005748A0">
        <w:tc>
          <w:tcPr>
            <w:tcW w:w="4428" w:type="dxa"/>
            <w:tcBorders>
              <w:bottom w:val="single" w:sz="4" w:space="0" w:color="auto"/>
            </w:tcBorders>
          </w:tcPr>
          <w:p w:rsidR="00775FBA" w:rsidRPr="007E74CE" w:rsidRDefault="00775FBA" w:rsidP="007E74CE">
            <w:pPr>
              <w:pStyle w:val="3"/>
              <w:widowControl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Cs/>
                <w:szCs w:val="28"/>
              </w:rPr>
            </w:pPr>
            <w:r w:rsidRPr="007E74CE">
              <w:rPr>
                <w:b w:val="0"/>
                <w:szCs w:val="28"/>
              </w:rPr>
              <w:t xml:space="preserve">            </w:t>
            </w:r>
            <w:r w:rsidRPr="007E74CE">
              <w:rPr>
                <w:bCs/>
                <w:szCs w:val="28"/>
              </w:rPr>
              <w:t xml:space="preserve">       Инициалы, фамилия</w:t>
            </w:r>
          </w:p>
          <w:p w:rsidR="00775FBA" w:rsidRPr="007E74CE" w:rsidRDefault="00775FB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«_____»________________20</w:t>
            </w:r>
            <w:r w:rsidR="005748A0" w:rsidRPr="007E74CE">
              <w:rPr>
                <w:sz w:val="28"/>
                <w:szCs w:val="28"/>
              </w:rPr>
              <w:t>22</w:t>
            </w:r>
            <w:r w:rsidRPr="007E74CE">
              <w:rPr>
                <w:sz w:val="28"/>
                <w:szCs w:val="28"/>
              </w:rPr>
              <w:t xml:space="preserve"> г.</w:t>
            </w:r>
          </w:p>
          <w:p w:rsidR="00775FBA" w:rsidRPr="007E74CE" w:rsidRDefault="00775FB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Тел.№_______________</w:t>
            </w:r>
          </w:p>
          <w:p w:rsidR="00775FBA" w:rsidRPr="007E74CE" w:rsidRDefault="00775FB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775FBA" w:rsidRPr="007E74CE" w:rsidRDefault="00775FB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4" w:type="dxa"/>
          </w:tcPr>
          <w:p w:rsidR="00775FBA" w:rsidRPr="007E74CE" w:rsidRDefault="00775FB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775FBA" w:rsidRPr="007E74CE" w:rsidTr="005748A0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FBA" w:rsidRPr="007E74CE" w:rsidRDefault="00775FB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Отметка о разрешении опубликования</w:t>
            </w:r>
          </w:p>
          <w:p w:rsidR="00775FBA" w:rsidRPr="007E74CE" w:rsidRDefault="00775FB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775FBA" w:rsidRPr="007E74CE" w:rsidRDefault="00775FB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            Да  /  Нет</w:t>
            </w:r>
          </w:p>
          <w:p w:rsidR="00775FBA" w:rsidRPr="007E74CE" w:rsidRDefault="00775FB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775FBA" w:rsidRPr="007E74CE" w:rsidRDefault="00775FB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4" w:type="dxa"/>
          </w:tcPr>
          <w:p w:rsidR="00775FBA" w:rsidRPr="007E74CE" w:rsidRDefault="00775FBA" w:rsidP="007E74CE">
            <w:pPr>
              <w:pStyle w:val="20"/>
              <w:spacing w:line="276" w:lineRule="auto"/>
              <w:jc w:val="both"/>
              <w:rPr>
                <w:szCs w:val="28"/>
              </w:rPr>
            </w:pPr>
          </w:p>
        </w:tc>
      </w:tr>
      <w:tr w:rsidR="00775FBA" w:rsidRPr="007E74CE" w:rsidTr="005748A0">
        <w:tc>
          <w:tcPr>
            <w:tcW w:w="4428" w:type="dxa"/>
            <w:tcBorders>
              <w:top w:val="single" w:sz="4" w:space="0" w:color="auto"/>
            </w:tcBorders>
          </w:tcPr>
          <w:p w:rsidR="00775FBA" w:rsidRPr="007E74CE" w:rsidRDefault="00775FB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775FBA" w:rsidRPr="007E74CE" w:rsidRDefault="00775FB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534" w:type="dxa"/>
          </w:tcPr>
          <w:p w:rsidR="00775FBA" w:rsidRPr="007E74CE" w:rsidRDefault="00775FB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</w:t>
            </w:r>
          </w:p>
        </w:tc>
      </w:tr>
    </w:tbl>
    <w:p w:rsidR="00DB35B4" w:rsidRPr="007E74CE" w:rsidRDefault="00DB35B4" w:rsidP="007E74CE">
      <w:pPr>
        <w:spacing w:line="276" w:lineRule="auto"/>
        <w:jc w:val="both"/>
        <w:rPr>
          <w:sz w:val="28"/>
          <w:szCs w:val="28"/>
        </w:rPr>
      </w:pPr>
    </w:p>
    <w:p w:rsidR="00DB35B4" w:rsidRPr="007E74CE" w:rsidRDefault="00DB35B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Разослать:</w:t>
      </w:r>
      <w:r w:rsidRPr="007E74CE">
        <w:rPr>
          <w:sz w:val="28"/>
          <w:szCs w:val="28"/>
        </w:rPr>
        <w:t xml:space="preserve">   ФИО первого заместителя </w:t>
      </w:r>
      <w:r w:rsidR="005748A0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ФИО заместителя </w:t>
      </w:r>
      <w:r w:rsidR="005748A0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 xml:space="preserve">, </w:t>
      </w:r>
      <w:r w:rsidR="002743E4" w:rsidRPr="007E74CE">
        <w:rPr>
          <w:sz w:val="28"/>
          <w:szCs w:val="28"/>
        </w:rPr>
        <w:t>Юридическо</w:t>
      </w:r>
      <w:r w:rsidR="005748A0" w:rsidRPr="007E74CE">
        <w:rPr>
          <w:sz w:val="28"/>
          <w:szCs w:val="28"/>
        </w:rPr>
        <w:t>й</w:t>
      </w:r>
      <w:r w:rsidR="002743E4" w:rsidRPr="007E74CE">
        <w:rPr>
          <w:sz w:val="28"/>
          <w:szCs w:val="28"/>
        </w:rPr>
        <w:t xml:space="preserve"> </w:t>
      </w:r>
      <w:r w:rsidR="005748A0" w:rsidRPr="007E74CE">
        <w:rPr>
          <w:sz w:val="28"/>
          <w:szCs w:val="28"/>
        </w:rPr>
        <w:t>службе</w:t>
      </w:r>
      <w:r w:rsidRPr="007E74CE">
        <w:rPr>
          <w:sz w:val="28"/>
          <w:szCs w:val="28"/>
        </w:rPr>
        <w:t>, прокуратуре</w:t>
      </w:r>
    </w:p>
    <w:p w:rsidR="00DB35B4" w:rsidRDefault="00DB35B4" w:rsidP="007E74CE">
      <w:pPr>
        <w:spacing w:line="276" w:lineRule="auto"/>
        <w:jc w:val="both"/>
        <w:rPr>
          <w:i/>
          <w:sz w:val="28"/>
          <w:szCs w:val="28"/>
        </w:rPr>
      </w:pPr>
    </w:p>
    <w:p w:rsidR="00E74F39" w:rsidRPr="007E74CE" w:rsidRDefault="00E74F39" w:rsidP="007E74CE">
      <w:pPr>
        <w:spacing w:line="276" w:lineRule="auto"/>
        <w:jc w:val="both"/>
        <w:rPr>
          <w:i/>
          <w:sz w:val="28"/>
          <w:szCs w:val="28"/>
        </w:rPr>
      </w:pPr>
    </w:p>
    <w:p w:rsidR="005748A0" w:rsidRDefault="005748A0" w:rsidP="007E74CE">
      <w:pPr>
        <w:spacing w:line="276" w:lineRule="auto"/>
        <w:jc w:val="both"/>
        <w:rPr>
          <w:i/>
          <w:sz w:val="28"/>
          <w:szCs w:val="28"/>
        </w:rPr>
      </w:pPr>
    </w:p>
    <w:p w:rsidR="00DB35B4" w:rsidRPr="007E74CE" w:rsidRDefault="00DB35B4" w:rsidP="007E74CE">
      <w:pPr>
        <w:pStyle w:val="4"/>
        <w:widowControl/>
        <w:spacing w:line="276" w:lineRule="auto"/>
        <w:ind w:left="5664" w:firstLine="0"/>
        <w:jc w:val="both"/>
        <w:rPr>
          <w:b w:val="0"/>
          <w:bCs/>
          <w:sz w:val="28"/>
          <w:szCs w:val="28"/>
        </w:rPr>
      </w:pPr>
      <w:r w:rsidRPr="007E74CE">
        <w:rPr>
          <w:b w:val="0"/>
          <w:bCs/>
          <w:sz w:val="28"/>
          <w:szCs w:val="28"/>
        </w:rPr>
        <w:t>Приложение 4</w:t>
      </w:r>
    </w:p>
    <w:p w:rsidR="00DB35B4" w:rsidRPr="007E74CE" w:rsidRDefault="00DB35B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  <w:t xml:space="preserve">к Регламенту </w:t>
      </w:r>
      <w:r w:rsidR="005748A0" w:rsidRPr="007E74CE">
        <w:rPr>
          <w:sz w:val="28"/>
          <w:szCs w:val="28"/>
        </w:rPr>
        <w:t>управы</w:t>
      </w:r>
    </w:p>
    <w:p w:rsidR="00DB35B4" w:rsidRPr="007E74CE" w:rsidRDefault="00DB35B4" w:rsidP="007E74CE">
      <w:pPr>
        <w:spacing w:line="276" w:lineRule="auto"/>
        <w:jc w:val="both"/>
        <w:rPr>
          <w:sz w:val="28"/>
          <w:szCs w:val="28"/>
        </w:rPr>
      </w:pPr>
    </w:p>
    <w:p w:rsidR="00DB35B4" w:rsidRPr="007E74CE" w:rsidRDefault="00DB35B4" w:rsidP="007E74CE">
      <w:pPr>
        <w:pStyle w:val="2"/>
        <w:widowControl/>
        <w:spacing w:line="276" w:lineRule="auto"/>
        <w:jc w:val="both"/>
        <w:rPr>
          <w:sz w:val="28"/>
          <w:szCs w:val="28"/>
          <w:u w:val="none"/>
        </w:rPr>
      </w:pPr>
      <w:r w:rsidRPr="007E74CE">
        <w:rPr>
          <w:sz w:val="28"/>
          <w:szCs w:val="28"/>
          <w:u w:val="none"/>
        </w:rPr>
        <w:t xml:space="preserve">Образец листа согласования распоряжения  </w:t>
      </w:r>
      <w:r w:rsidR="005748A0" w:rsidRPr="007E74CE">
        <w:rPr>
          <w:sz w:val="28"/>
          <w:szCs w:val="28"/>
          <w:u w:val="none"/>
        </w:rPr>
        <w:t>управы</w:t>
      </w:r>
    </w:p>
    <w:p w:rsidR="00DB35B4" w:rsidRPr="007E74CE" w:rsidRDefault="00DB35B4" w:rsidP="007E74CE">
      <w:pPr>
        <w:pStyle w:val="20"/>
        <w:spacing w:line="276" w:lineRule="auto"/>
        <w:jc w:val="both"/>
        <w:rPr>
          <w:b/>
          <w:i/>
          <w:szCs w:val="28"/>
        </w:rPr>
      </w:pPr>
      <w:r w:rsidRPr="007E74CE">
        <w:rPr>
          <w:b/>
          <w:bCs/>
          <w:szCs w:val="28"/>
        </w:rPr>
        <w:t>по основной деятельности при повторном согласовании</w:t>
      </w:r>
    </w:p>
    <w:p w:rsidR="00DB35B4" w:rsidRPr="007E74CE" w:rsidRDefault="00DB35B4" w:rsidP="007E74CE">
      <w:pPr>
        <w:spacing w:line="276" w:lineRule="auto"/>
        <w:jc w:val="both"/>
        <w:rPr>
          <w:sz w:val="28"/>
          <w:szCs w:val="28"/>
        </w:rPr>
      </w:pP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03"/>
        <w:gridCol w:w="465"/>
        <w:gridCol w:w="4887"/>
      </w:tblGrid>
      <w:tr w:rsidR="00DB35B4" w:rsidRPr="007E74CE" w:rsidTr="006026E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B35B4" w:rsidRPr="007E74CE" w:rsidRDefault="00DB35B4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ВОПРОС ВНЕСЕН: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DB35B4" w:rsidRPr="007E74CE" w:rsidRDefault="00DB35B4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</w:tcPr>
          <w:p w:rsidR="00DB35B4" w:rsidRPr="007E74CE" w:rsidRDefault="00DB35B4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ПРОЕКТ СОГЛАСОВАН:</w:t>
            </w:r>
          </w:p>
        </w:tc>
      </w:tr>
      <w:tr w:rsidR="00DB35B4" w:rsidRPr="007E74CE" w:rsidTr="006026EA">
        <w:trPr>
          <w:trHeight w:val="1500"/>
        </w:trPr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Заместитель </w:t>
            </w:r>
            <w:r w:rsidR="005748A0" w:rsidRPr="007E74CE">
              <w:rPr>
                <w:sz w:val="28"/>
                <w:szCs w:val="28"/>
              </w:rPr>
              <w:t>главы управы</w:t>
            </w:r>
          </w:p>
          <w:p w:rsidR="00DB35B4" w:rsidRPr="007E74CE" w:rsidRDefault="00DB35B4" w:rsidP="007E74CE">
            <w:pPr>
              <w:pStyle w:val="3"/>
              <w:widowControl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 w:val="0"/>
                <w:szCs w:val="28"/>
              </w:rPr>
            </w:pPr>
            <w:r w:rsidRPr="007E74CE">
              <w:rPr>
                <w:b w:val="0"/>
                <w:szCs w:val="28"/>
              </w:rPr>
              <w:t xml:space="preserve">                 </w:t>
            </w:r>
            <w:r w:rsidRPr="007E74CE">
              <w:rPr>
                <w:bCs/>
                <w:szCs w:val="28"/>
              </w:rPr>
              <w:t xml:space="preserve">   Инициалы, фамилия</w:t>
            </w:r>
            <w:r w:rsidRPr="007E74CE">
              <w:rPr>
                <w:b w:val="0"/>
                <w:szCs w:val="28"/>
              </w:rPr>
              <w:t xml:space="preserve">              «_____»________________20</w:t>
            </w:r>
            <w:r w:rsidR="005748A0" w:rsidRPr="007E74CE">
              <w:rPr>
                <w:b w:val="0"/>
                <w:szCs w:val="28"/>
              </w:rPr>
              <w:t>22</w:t>
            </w:r>
            <w:r w:rsidRPr="007E74CE">
              <w:rPr>
                <w:b w:val="0"/>
                <w:szCs w:val="28"/>
              </w:rPr>
              <w:t xml:space="preserve"> г.</w:t>
            </w:r>
          </w:p>
          <w:p w:rsidR="00DB35B4" w:rsidRPr="007E74CE" w:rsidRDefault="00DB35B4" w:rsidP="007E74CE">
            <w:pPr>
              <w:pStyle w:val="H3"/>
              <w:keepNext w:val="0"/>
              <w:widowControl/>
              <w:overflowPunct/>
              <w:autoSpaceDE/>
              <w:autoSpaceDN/>
              <w:adjustRightInd/>
              <w:spacing w:before="0" w:after="0" w:line="276" w:lineRule="auto"/>
              <w:jc w:val="both"/>
              <w:textAlignment w:val="auto"/>
              <w:rPr>
                <w:bCs/>
                <w:szCs w:val="2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</w:tcPr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Первый заместитель </w:t>
            </w:r>
            <w:r w:rsidR="005748A0" w:rsidRPr="007E74CE">
              <w:rPr>
                <w:sz w:val="28"/>
                <w:szCs w:val="28"/>
              </w:rPr>
              <w:t>главы управы</w:t>
            </w:r>
          </w:p>
          <w:p w:rsidR="00DB35B4" w:rsidRPr="007E74CE" w:rsidRDefault="00DB35B4" w:rsidP="007E74CE">
            <w:pPr>
              <w:pStyle w:val="3"/>
              <w:widowControl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 w:val="0"/>
                <w:szCs w:val="28"/>
              </w:rPr>
            </w:pPr>
            <w:r w:rsidRPr="007E74CE">
              <w:rPr>
                <w:b w:val="0"/>
                <w:szCs w:val="28"/>
              </w:rPr>
              <w:t xml:space="preserve">                 </w:t>
            </w:r>
            <w:r w:rsidRPr="007E74CE">
              <w:rPr>
                <w:bCs/>
                <w:szCs w:val="28"/>
              </w:rPr>
              <w:t xml:space="preserve">       Инициалы, фамилия</w:t>
            </w:r>
            <w:r w:rsidRPr="007E74CE">
              <w:rPr>
                <w:b w:val="0"/>
                <w:szCs w:val="28"/>
              </w:rPr>
              <w:t xml:space="preserve">              (Виза на листе согласования)</w:t>
            </w:r>
          </w:p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DB35B4" w:rsidRPr="007E74CE" w:rsidTr="006026E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DB35B4" w:rsidRPr="007E74CE" w:rsidRDefault="00DB35B4" w:rsidP="007E74CE">
            <w:pPr>
              <w:pStyle w:val="H3"/>
              <w:keepNext w:val="0"/>
              <w:widowControl/>
              <w:overflowPunct/>
              <w:autoSpaceDE/>
              <w:autoSpaceDN/>
              <w:adjustRightInd/>
              <w:spacing w:before="0" w:after="0" w:line="276" w:lineRule="auto"/>
              <w:jc w:val="both"/>
              <w:textAlignment w:val="auto"/>
              <w:rPr>
                <w:bCs/>
                <w:szCs w:val="28"/>
              </w:rPr>
            </w:pPr>
          </w:p>
          <w:p w:rsidR="00DB35B4" w:rsidRPr="007E74CE" w:rsidRDefault="00DB35B4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DB35B4" w:rsidRPr="007E74CE" w:rsidRDefault="00DB35B4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DB35B4" w:rsidRPr="007E74CE" w:rsidRDefault="00DB35B4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DB35B4" w:rsidRPr="007E74CE" w:rsidRDefault="00DB35B4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ПРОЕКТ  ПРЕДСТАВЛЕН:</w:t>
            </w:r>
          </w:p>
          <w:p w:rsidR="007C7BEF" w:rsidRPr="007E74CE" w:rsidRDefault="007C7BEF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Начальник  Управления торговли и услуг</w:t>
            </w:r>
          </w:p>
          <w:p w:rsidR="007C7BEF" w:rsidRPr="007E74CE" w:rsidRDefault="007C7BEF" w:rsidP="007E74CE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           </w:t>
            </w:r>
            <w:r w:rsidRPr="007E74CE">
              <w:rPr>
                <w:b/>
                <w:bCs/>
                <w:sz w:val="28"/>
                <w:szCs w:val="28"/>
              </w:rPr>
              <w:t>Инициалы, фамилия</w:t>
            </w:r>
          </w:p>
          <w:p w:rsidR="007C7BEF" w:rsidRPr="007E74CE" w:rsidRDefault="007C7BEF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«_____»_____________________20</w:t>
            </w:r>
            <w:r w:rsidR="005748A0" w:rsidRPr="007E74CE">
              <w:rPr>
                <w:sz w:val="28"/>
                <w:szCs w:val="28"/>
              </w:rPr>
              <w:t>22</w:t>
            </w:r>
            <w:r w:rsidRPr="007E74CE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</w:tcPr>
          <w:p w:rsidR="005748A0" w:rsidRPr="007E74CE" w:rsidRDefault="005748A0" w:rsidP="007E74CE">
            <w:pPr>
              <w:tabs>
                <w:tab w:val="left" w:pos="4569"/>
              </w:tabs>
              <w:ind w:left="-108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Главный бухгалтер – начальник отдела</w:t>
            </w:r>
          </w:p>
          <w:p w:rsidR="005748A0" w:rsidRPr="007E74CE" w:rsidRDefault="005748A0" w:rsidP="007E74CE">
            <w:pPr>
              <w:ind w:left="-108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бухгалтерского учета, организации и</w:t>
            </w:r>
          </w:p>
          <w:p w:rsidR="005748A0" w:rsidRPr="007E74CE" w:rsidRDefault="005748A0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проведения конкурсов и аукционов</w:t>
            </w:r>
          </w:p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b/>
                <w:bCs/>
                <w:sz w:val="28"/>
                <w:szCs w:val="28"/>
              </w:rPr>
              <w:t xml:space="preserve">                        </w:t>
            </w:r>
            <w:r w:rsidR="005748A0" w:rsidRPr="007E74CE">
              <w:rPr>
                <w:b/>
                <w:bCs/>
                <w:sz w:val="28"/>
                <w:szCs w:val="28"/>
              </w:rPr>
              <w:t xml:space="preserve">   </w:t>
            </w:r>
            <w:r w:rsidRPr="007E74CE">
              <w:rPr>
                <w:b/>
                <w:bCs/>
                <w:sz w:val="28"/>
                <w:szCs w:val="28"/>
              </w:rPr>
              <w:t>Инициалы, фамилия</w:t>
            </w:r>
          </w:p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«_____»______________20</w:t>
            </w:r>
            <w:r w:rsidR="005748A0" w:rsidRPr="007E74CE">
              <w:rPr>
                <w:sz w:val="28"/>
                <w:szCs w:val="28"/>
              </w:rPr>
              <w:t>22</w:t>
            </w:r>
            <w:r w:rsidRPr="007E74CE">
              <w:rPr>
                <w:sz w:val="28"/>
                <w:szCs w:val="28"/>
              </w:rPr>
              <w:t xml:space="preserve"> г. </w:t>
            </w:r>
          </w:p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(если замечания в проект были внесены </w:t>
            </w:r>
          </w:p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этим должностным лицом)</w:t>
            </w:r>
          </w:p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7C7BEF" w:rsidRPr="007E74CE" w:rsidTr="006026E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7C7BEF" w:rsidRPr="007E74CE" w:rsidRDefault="007C7BEF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7C7BEF" w:rsidRPr="007E74CE" w:rsidRDefault="007C7BEF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ИСПОЛНИТЕЛЬ: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7C7BEF" w:rsidRPr="007E74CE" w:rsidRDefault="007C7BEF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</w:tcPr>
          <w:p w:rsidR="007C7BEF" w:rsidRPr="007E74CE" w:rsidRDefault="007C7BEF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7C7BEF" w:rsidRPr="007E74CE" w:rsidTr="006026EA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:rsidR="007C7BEF" w:rsidRPr="007E74CE" w:rsidRDefault="007C7BEF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Главный специалист Управления </w:t>
            </w:r>
          </w:p>
          <w:p w:rsidR="007C7BEF" w:rsidRPr="007E74CE" w:rsidRDefault="007C7BEF" w:rsidP="007E74CE">
            <w:pPr>
              <w:spacing w:line="276" w:lineRule="auto"/>
              <w:jc w:val="both"/>
              <w:rPr>
                <w:bCs/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торговли и услуг                    </w:t>
            </w:r>
            <w:r w:rsidRPr="007E74CE">
              <w:rPr>
                <w:bCs/>
                <w:sz w:val="28"/>
                <w:szCs w:val="28"/>
              </w:rPr>
              <w:t xml:space="preserve">                             </w:t>
            </w:r>
          </w:p>
          <w:p w:rsidR="007C7BEF" w:rsidRPr="007E74CE" w:rsidRDefault="007C7BEF" w:rsidP="007E74CE">
            <w:pPr>
              <w:pStyle w:val="3"/>
              <w:widowControl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Cs/>
                <w:szCs w:val="28"/>
              </w:rPr>
            </w:pPr>
            <w:r w:rsidRPr="007E74CE">
              <w:rPr>
                <w:bCs/>
                <w:szCs w:val="28"/>
              </w:rPr>
              <w:t xml:space="preserve">                      Инициалы, фамилия</w:t>
            </w:r>
          </w:p>
          <w:p w:rsidR="007C7BEF" w:rsidRPr="007E74CE" w:rsidRDefault="007C7BEF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 xml:space="preserve"> </w:t>
            </w:r>
            <w:r w:rsidRPr="007E74CE">
              <w:rPr>
                <w:sz w:val="28"/>
                <w:szCs w:val="28"/>
              </w:rPr>
              <w:t>«_____»_________________20</w:t>
            </w:r>
            <w:r w:rsidR="005748A0" w:rsidRPr="007E74CE">
              <w:rPr>
                <w:sz w:val="28"/>
                <w:szCs w:val="28"/>
              </w:rPr>
              <w:t>22</w:t>
            </w:r>
            <w:r w:rsidRPr="007E74CE">
              <w:rPr>
                <w:sz w:val="28"/>
                <w:szCs w:val="28"/>
              </w:rPr>
              <w:t xml:space="preserve"> г.</w:t>
            </w:r>
          </w:p>
          <w:p w:rsidR="007C7BEF" w:rsidRPr="007E74CE" w:rsidRDefault="007C7BEF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Тел.№_____________</w:t>
            </w: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7C7BEF" w:rsidRPr="007E74CE" w:rsidRDefault="007C7BEF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</w:tcPr>
          <w:p w:rsidR="007C7BEF" w:rsidRPr="007E74CE" w:rsidRDefault="005748A0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Советник-юрист юридической службы</w:t>
            </w:r>
          </w:p>
          <w:p w:rsidR="007C7BEF" w:rsidRPr="007E74CE" w:rsidRDefault="007C7BEF" w:rsidP="007E74CE">
            <w:pPr>
              <w:pStyle w:val="3"/>
              <w:widowControl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Cs/>
                <w:szCs w:val="28"/>
              </w:rPr>
            </w:pPr>
            <w:r w:rsidRPr="007E74CE">
              <w:rPr>
                <w:bCs/>
                <w:szCs w:val="28"/>
              </w:rPr>
              <w:t xml:space="preserve">                    Инициалы, фамилия</w:t>
            </w:r>
          </w:p>
          <w:p w:rsidR="007C7BEF" w:rsidRPr="007E74CE" w:rsidRDefault="007C7BEF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«_____»____________20</w:t>
            </w:r>
            <w:r w:rsidR="005748A0" w:rsidRPr="007E74CE">
              <w:rPr>
                <w:sz w:val="28"/>
                <w:szCs w:val="28"/>
              </w:rPr>
              <w:t>22</w:t>
            </w:r>
            <w:r w:rsidRPr="007E74CE">
              <w:rPr>
                <w:sz w:val="28"/>
                <w:szCs w:val="28"/>
              </w:rPr>
              <w:t xml:space="preserve"> г.       </w:t>
            </w:r>
          </w:p>
        </w:tc>
      </w:tr>
      <w:tr w:rsidR="007C7BEF" w:rsidRPr="007E74CE" w:rsidTr="007C7BEF"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7BEF" w:rsidRPr="007E74CE" w:rsidRDefault="007C7BEF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</w:tcPr>
          <w:p w:rsidR="007C7BEF" w:rsidRPr="007E74CE" w:rsidRDefault="007C7BEF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</w:tcPr>
          <w:p w:rsidR="007C7BEF" w:rsidRPr="007E74CE" w:rsidRDefault="007C7BEF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                        </w:t>
            </w:r>
          </w:p>
        </w:tc>
      </w:tr>
      <w:tr w:rsidR="007C7BEF" w:rsidRPr="007E74CE" w:rsidTr="007C7BEF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BEF" w:rsidRPr="007E74CE" w:rsidRDefault="007C7BEF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Отметка о разрешении опубликования</w:t>
            </w:r>
          </w:p>
          <w:p w:rsidR="007C7BEF" w:rsidRPr="007E74CE" w:rsidRDefault="007C7BEF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Да / Нет</w:t>
            </w:r>
          </w:p>
        </w:tc>
        <w:tc>
          <w:tcPr>
            <w:tcW w:w="46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C7BEF" w:rsidRPr="007E74CE" w:rsidRDefault="007C7BEF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887" w:type="dxa"/>
            <w:tcBorders>
              <w:top w:val="nil"/>
              <w:left w:val="nil"/>
              <w:bottom w:val="nil"/>
              <w:right w:val="nil"/>
            </w:tcBorders>
          </w:tcPr>
          <w:p w:rsidR="007C7BEF" w:rsidRPr="007E74CE" w:rsidRDefault="007C7BEF" w:rsidP="007E74CE">
            <w:pPr>
              <w:pStyle w:val="20"/>
              <w:spacing w:line="276" w:lineRule="auto"/>
              <w:jc w:val="both"/>
              <w:rPr>
                <w:szCs w:val="28"/>
              </w:rPr>
            </w:pPr>
          </w:p>
          <w:p w:rsidR="005748A0" w:rsidRPr="007E74CE" w:rsidRDefault="005748A0" w:rsidP="007E74CE">
            <w:pPr>
              <w:pStyle w:val="20"/>
              <w:spacing w:line="276" w:lineRule="auto"/>
              <w:jc w:val="both"/>
              <w:rPr>
                <w:szCs w:val="28"/>
              </w:rPr>
            </w:pPr>
          </w:p>
          <w:p w:rsidR="005748A0" w:rsidRPr="007E74CE" w:rsidRDefault="005748A0" w:rsidP="007E74CE">
            <w:pPr>
              <w:pStyle w:val="20"/>
              <w:spacing w:line="276" w:lineRule="auto"/>
              <w:jc w:val="both"/>
              <w:rPr>
                <w:szCs w:val="28"/>
              </w:rPr>
            </w:pPr>
          </w:p>
        </w:tc>
      </w:tr>
    </w:tbl>
    <w:p w:rsidR="005748A0" w:rsidRPr="007E74CE" w:rsidRDefault="005748A0" w:rsidP="007E74CE">
      <w:pPr>
        <w:spacing w:line="276" w:lineRule="auto"/>
        <w:jc w:val="both"/>
        <w:rPr>
          <w:b/>
          <w:sz w:val="28"/>
          <w:szCs w:val="28"/>
        </w:rPr>
      </w:pPr>
    </w:p>
    <w:p w:rsidR="00DB35B4" w:rsidRPr="007E74CE" w:rsidRDefault="00DB35B4" w:rsidP="007E74CE">
      <w:pPr>
        <w:spacing w:line="276" w:lineRule="auto"/>
        <w:jc w:val="both"/>
        <w:rPr>
          <w:i/>
          <w:sz w:val="28"/>
          <w:szCs w:val="28"/>
        </w:rPr>
      </w:pPr>
      <w:r w:rsidRPr="007E74CE">
        <w:rPr>
          <w:b/>
          <w:sz w:val="28"/>
          <w:szCs w:val="28"/>
        </w:rPr>
        <w:t>Разослать:</w:t>
      </w:r>
      <w:r w:rsidRPr="007E74CE">
        <w:rPr>
          <w:sz w:val="28"/>
          <w:szCs w:val="28"/>
        </w:rPr>
        <w:t xml:space="preserve">  </w:t>
      </w:r>
      <w:r w:rsidR="0007058E" w:rsidRPr="007E74CE">
        <w:rPr>
          <w:sz w:val="28"/>
          <w:szCs w:val="28"/>
        </w:rPr>
        <w:t xml:space="preserve">ФИО первого заместителя </w:t>
      </w:r>
      <w:r w:rsidR="00E24220" w:rsidRPr="007E74CE">
        <w:rPr>
          <w:sz w:val="28"/>
          <w:szCs w:val="28"/>
        </w:rPr>
        <w:t>главы управы</w:t>
      </w:r>
      <w:r w:rsidR="0007058E" w:rsidRPr="007E74CE">
        <w:rPr>
          <w:sz w:val="28"/>
          <w:szCs w:val="28"/>
        </w:rPr>
        <w:t xml:space="preserve">, ФИО заместителя </w:t>
      </w:r>
      <w:r w:rsidR="00E24220" w:rsidRPr="007E74CE">
        <w:rPr>
          <w:sz w:val="28"/>
          <w:szCs w:val="28"/>
        </w:rPr>
        <w:t>главы управы</w:t>
      </w:r>
      <w:r w:rsidR="0007058E" w:rsidRPr="007E74CE">
        <w:rPr>
          <w:sz w:val="28"/>
          <w:szCs w:val="28"/>
        </w:rPr>
        <w:t>, Юридическо</w:t>
      </w:r>
      <w:r w:rsidR="00E24220" w:rsidRPr="007E74CE">
        <w:rPr>
          <w:sz w:val="28"/>
          <w:szCs w:val="28"/>
        </w:rPr>
        <w:t>й</w:t>
      </w:r>
      <w:r w:rsidR="0007058E" w:rsidRPr="007E74CE">
        <w:rPr>
          <w:sz w:val="28"/>
          <w:szCs w:val="28"/>
        </w:rPr>
        <w:t xml:space="preserve"> </w:t>
      </w:r>
      <w:r w:rsidR="00E24220" w:rsidRPr="007E74CE">
        <w:rPr>
          <w:sz w:val="28"/>
          <w:szCs w:val="28"/>
        </w:rPr>
        <w:t>службе</w:t>
      </w:r>
      <w:r w:rsidR="0007058E" w:rsidRPr="007E74CE">
        <w:rPr>
          <w:sz w:val="28"/>
          <w:szCs w:val="28"/>
        </w:rPr>
        <w:t>, прокуратуре</w:t>
      </w:r>
    </w:p>
    <w:p w:rsidR="00DB35B4" w:rsidRPr="007E74CE" w:rsidRDefault="00DB35B4" w:rsidP="007E74CE">
      <w:pPr>
        <w:spacing w:line="276" w:lineRule="auto"/>
        <w:jc w:val="both"/>
        <w:rPr>
          <w:sz w:val="28"/>
          <w:szCs w:val="28"/>
        </w:rPr>
      </w:pPr>
    </w:p>
    <w:p w:rsidR="00E24220" w:rsidRPr="007E74CE" w:rsidRDefault="00E24220" w:rsidP="007E74CE">
      <w:pPr>
        <w:spacing w:line="276" w:lineRule="auto"/>
        <w:jc w:val="both"/>
        <w:rPr>
          <w:sz w:val="28"/>
          <w:szCs w:val="28"/>
        </w:rPr>
      </w:pPr>
    </w:p>
    <w:p w:rsidR="00E24220" w:rsidRDefault="00E24220" w:rsidP="007E74CE">
      <w:pPr>
        <w:spacing w:line="276" w:lineRule="auto"/>
        <w:jc w:val="both"/>
        <w:rPr>
          <w:sz w:val="28"/>
          <w:szCs w:val="28"/>
        </w:rPr>
      </w:pPr>
    </w:p>
    <w:p w:rsidR="006F4E8E" w:rsidRPr="007E74CE" w:rsidRDefault="006F4E8E" w:rsidP="007E74CE">
      <w:pPr>
        <w:spacing w:line="276" w:lineRule="auto"/>
        <w:jc w:val="both"/>
        <w:rPr>
          <w:sz w:val="28"/>
          <w:szCs w:val="28"/>
        </w:rPr>
      </w:pPr>
    </w:p>
    <w:p w:rsidR="00DB35B4" w:rsidRPr="007E74CE" w:rsidRDefault="00DB35B4" w:rsidP="007E74CE">
      <w:pPr>
        <w:spacing w:line="276" w:lineRule="auto"/>
        <w:ind w:left="540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   Приложение 5</w:t>
      </w:r>
    </w:p>
    <w:p w:rsidR="00DB35B4" w:rsidRPr="007E74CE" w:rsidRDefault="00DB35B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  <w:t xml:space="preserve">к Регламенту </w:t>
      </w:r>
      <w:r w:rsidR="00E24220" w:rsidRPr="007E74CE">
        <w:rPr>
          <w:sz w:val="28"/>
          <w:szCs w:val="28"/>
        </w:rPr>
        <w:t>управы</w:t>
      </w:r>
    </w:p>
    <w:p w:rsidR="00DB35B4" w:rsidRPr="007E74CE" w:rsidRDefault="00DB35B4" w:rsidP="007E74CE">
      <w:pPr>
        <w:spacing w:line="276" w:lineRule="auto"/>
        <w:jc w:val="both"/>
        <w:rPr>
          <w:sz w:val="28"/>
          <w:szCs w:val="28"/>
        </w:rPr>
      </w:pPr>
    </w:p>
    <w:p w:rsidR="00DB35B4" w:rsidRPr="007E74CE" w:rsidRDefault="00DB35B4" w:rsidP="007E74CE">
      <w:pPr>
        <w:pStyle w:val="2"/>
        <w:widowControl/>
        <w:spacing w:line="276" w:lineRule="auto"/>
        <w:jc w:val="both"/>
        <w:rPr>
          <w:sz w:val="28"/>
          <w:szCs w:val="28"/>
          <w:u w:val="none"/>
        </w:rPr>
      </w:pPr>
      <w:r w:rsidRPr="007E74CE">
        <w:rPr>
          <w:sz w:val="28"/>
          <w:szCs w:val="28"/>
          <w:u w:val="none"/>
        </w:rPr>
        <w:t xml:space="preserve">    </w:t>
      </w:r>
      <w:r w:rsidR="006F4E8E">
        <w:rPr>
          <w:sz w:val="28"/>
          <w:szCs w:val="28"/>
          <w:u w:val="none"/>
        </w:rPr>
        <w:t xml:space="preserve">       </w:t>
      </w:r>
      <w:r w:rsidRPr="007E74CE">
        <w:rPr>
          <w:sz w:val="28"/>
          <w:szCs w:val="28"/>
          <w:u w:val="none"/>
        </w:rPr>
        <w:t xml:space="preserve">Образец листа согласования приказа  </w:t>
      </w:r>
      <w:r w:rsidR="00E24220" w:rsidRPr="007E74CE">
        <w:rPr>
          <w:sz w:val="28"/>
          <w:szCs w:val="28"/>
          <w:u w:val="none"/>
        </w:rPr>
        <w:t>управы</w:t>
      </w:r>
    </w:p>
    <w:p w:rsidR="00DB35B4" w:rsidRPr="007E74CE" w:rsidRDefault="006F4E8E" w:rsidP="007E74CE">
      <w:pPr>
        <w:pStyle w:val="20"/>
        <w:spacing w:line="276" w:lineRule="auto"/>
        <w:jc w:val="both"/>
        <w:rPr>
          <w:b/>
          <w:bCs/>
          <w:iCs/>
          <w:szCs w:val="28"/>
        </w:rPr>
      </w:pPr>
      <w:r>
        <w:rPr>
          <w:b/>
          <w:bCs/>
          <w:iCs/>
          <w:szCs w:val="28"/>
        </w:rPr>
        <w:t xml:space="preserve">      </w:t>
      </w:r>
      <w:r w:rsidR="00DB35B4" w:rsidRPr="007E74CE">
        <w:rPr>
          <w:b/>
          <w:bCs/>
          <w:iCs/>
          <w:szCs w:val="28"/>
        </w:rPr>
        <w:t>по административно-хозяйственной деятельности</w:t>
      </w:r>
    </w:p>
    <w:p w:rsidR="00DB35B4" w:rsidRPr="007E74CE" w:rsidRDefault="00DB35B4" w:rsidP="007E74CE">
      <w:pPr>
        <w:spacing w:line="276" w:lineRule="auto"/>
        <w:jc w:val="both"/>
        <w:rPr>
          <w:b/>
          <w:bCs/>
          <w:iCs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5067"/>
      </w:tblGrid>
      <w:tr w:rsidR="00DB35B4" w:rsidRPr="007E74CE" w:rsidTr="006026EA">
        <w:tc>
          <w:tcPr>
            <w:tcW w:w="4503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ПРОЕКТ ПРЕДСТАВЛЕН:</w:t>
            </w:r>
          </w:p>
        </w:tc>
        <w:tc>
          <w:tcPr>
            <w:tcW w:w="5067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ПРОЕКТ СОГЛАСОВАН:</w:t>
            </w:r>
          </w:p>
          <w:p w:rsidR="00DB35B4" w:rsidRPr="007E74CE" w:rsidRDefault="00DB35B4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DB35B4" w:rsidRPr="007E74CE" w:rsidTr="006026EA">
        <w:tc>
          <w:tcPr>
            <w:tcW w:w="4503" w:type="dxa"/>
          </w:tcPr>
          <w:p w:rsidR="00DB35B4" w:rsidRPr="007E74CE" w:rsidRDefault="00E64B63" w:rsidP="007E74CE">
            <w:pPr>
              <w:tabs>
                <w:tab w:val="left" w:pos="4569"/>
              </w:tabs>
              <w:ind w:left="-108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Главный бухгалтер – начальник отдела бухгалтерского учета, организации и проведения конкурсов и аукционов</w:t>
            </w:r>
          </w:p>
          <w:p w:rsidR="00E64B63" w:rsidRPr="007E74CE" w:rsidRDefault="00E64B63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 xml:space="preserve">                   Инициалы, фамилия</w:t>
            </w:r>
          </w:p>
          <w:p w:rsidR="00E64B63" w:rsidRPr="007E74CE" w:rsidRDefault="00E64B63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E64B63" w:rsidRPr="007E74CE" w:rsidRDefault="00E64B63" w:rsidP="007E74CE">
            <w:pPr>
              <w:tabs>
                <w:tab w:val="left" w:pos="4569"/>
              </w:tabs>
              <w:ind w:left="-108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«______»_______________2022 г.</w:t>
            </w:r>
          </w:p>
        </w:tc>
        <w:tc>
          <w:tcPr>
            <w:tcW w:w="5067" w:type="dxa"/>
          </w:tcPr>
          <w:p w:rsidR="00C20398" w:rsidRPr="007E74CE" w:rsidRDefault="00E64B63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З</w:t>
            </w:r>
            <w:r w:rsidR="00C20398" w:rsidRPr="007E74CE">
              <w:rPr>
                <w:sz w:val="28"/>
                <w:szCs w:val="28"/>
              </w:rPr>
              <w:t>аместитель главы управы</w:t>
            </w:r>
          </w:p>
          <w:p w:rsidR="00C20398" w:rsidRPr="007E74CE" w:rsidRDefault="00C20398" w:rsidP="007E74CE">
            <w:pPr>
              <w:pStyle w:val="3"/>
              <w:widowControl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Cs/>
                <w:szCs w:val="28"/>
              </w:rPr>
            </w:pPr>
            <w:r w:rsidRPr="007E74CE">
              <w:rPr>
                <w:bCs/>
                <w:szCs w:val="28"/>
              </w:rPr>
              <w:t xml:space="preserve">                                                </w:t>
            </w:r>
            <w:r w:rsidR="00E64B63" w:rsidRPr="007E74CE">
              <w:rPr>
                <w:bCs/>
                <w:szCs w:val="28"/>
              </w:rPr>
              <w:t xml:space="preserve">   </w:t>
            </w:r>
            <w:r w:rsidRPr="007E74CE">
              <w:rPr>
                <w:bCs/>
                <w:szCs w:val="28"/>
              </w:rPr>
              <w:t>Инициалы, фамилия</w:t>
            </w:r>
          </w:p>
          <w:p w:rsidR="0007058E" w:rsidRPr="007E74CE" w:rsidRDefault="00C20398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«_____»_____________2022 г.</w:t>
            </w:r>
          </w:p>
        </w:tc>
      </w:tr>
      <w:tr w:rsidR="00DB35B4" w:rsidRPr="007E74CE" w:rsidTr="006026EA">
        <w:tc>
          <w:tcPr>
            <w:tcW w:w="4503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67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363E37" w:rsidRPr="007E74CE" w:rsidTr="006026EA">
        <w:tc>
          <w:tcPr>
            <w:tcW w:w="4503" w:type="dxa"/>
          </w:tcPr>
          <w:p w:rsidR="00363E37" w:rsidRPr="007E74CE" w:rsidRDefault="00363E37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67" w:type="dxa"/>
          </w:tcPr>
          <w:p w:rsidR="00363E37" w:rsidRPr="007E74CE" w:rsidRDefault="00363E37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</w:t>
            </w:r>
          </w:p>
        </w:tc>
      </w:tr>
      <w:tr w:rsidR="00363E37" w:rsidRPr="007E74CE" w:rsidTr="006026EA">
        <w:tc>
          <w:tcPr>
            <w:tcW w:w="4503" w:type="dxa"/>
          </w:tcPr>
          <w:p w:rsidR="00363E37" w:rsidRPr="007E74CE" w:rsidRDefault="00363E37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ИСПОЛНИТЕЛЬ:</w:t>
            </w:r>
          </w:p>
        </w:tc>
        <w:tc>
          <w:tcPr>
            <w:tcW w:w="5067" w:type="dxa"/>
          </w:tcPr>
          <w:p w:rsidR="00363E37" w:rsidRPr="007E74CE" w:rsidRDefault="00363E37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363E37" w:rsidRPr="007E74CE" w:rsidTr="006026EA">
        <w:tc>
          <w:tcPr>
            <w:tcW w:w="4503" w:type="dxa"/>
          </w:tcPr>
          <w:p w:rsidR="0007058E" w:rsidRPr="007E74CE" w:rsidRDefault="00C20398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Бухгалтер-главный специалист</w:t>
            </w:r>
          </w:p>
          <w:p w:rsidR="00363E37" w:rsidRPr="007E74CE" w:rsidRDefault="00363E37" w:rsidP="007E74CE">
            <w:pPr>
              <w:pStyle w:val="3"/>
              <w:widowControl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Cs/>
                <w:szCs w:val="28"/>
              </w:rPr>
            </w:pPr>
            <w:r w:rsidRPr="007E74CE">
              <w:rPr>
                <w:bCs/>
                <w:szCs w:val="28"/>
              </w:rPr>
              <w:t xml:space="preserve">                 Инициалы, фамилия</w:t>
            </w:r>
          </w:p>
          <w:p w:rsidR="00363E37" w:rsidRPr="007E74CE" w:rsidRDefault="00363E37" w:rsidP="007E74CE">
            <w:pPr>
              <w:pStyle w:val="3"/>
              <w:widowControl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Cs/>
                <w:szCs w:val="28"/>
              </w:rPr>
            </w:pPr>
          </w:p>
          <w:p w:rsidR="00363E37" w:rsidRPr="007E74CE" w:rsidRDefault="00363E37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363E37" w:rsidRPr="007E74CE" w:rsidRDefault="00363E37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«_____»______________20</w:t>
            </w:r>
            <w:r w:rsidR="00E24220" w:rsidRPr="007E74CE">
              <w:rPr>
                <w:sz w:val="28"/>
                <w:szCs w:val="28"/>
              </w:rPr>
              <w:t>22</w:t>
            </w:r>
            <w:r w:rsidRPr="007E74CE">
              <w:rPr>
                <w:sz w:val="28"/>
                <w:szCs w:val="28"/>
              </w:rPr>
              <w:t xml:space="preserve"> г.</w:t>
            </w:r>
          </w:p>
          <w:p w:rsidR="00363E37" w:rsidRPr="007E74CE" w:rsidRDefault="00363E37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Тел.№___________</w:t>
            </w:r>
          </w:p>
        </w:tc>
        <w:tc>
          <w:tcPr>
            <w:tcW w:w="5067" w:type="dxa"/>
          </w:tcPr>
          <w:p w:rsidR="00C20398" w:rsidRPr="007E74CE" w:rsidRDefault="00C20398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Советник-юрист юридической службы</w:t>
            </w:r>
          </w:p>
          <w:p w:rsidR="00C20398" w:rsidRPr="007E74CE" w:rsidRDefault="00C20398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 xml:space="preserve">                   Инициалы, фамилия</w:t>
            </w:r>
          </w:p>
          <w:p w:rsidR="00C20398" w:rsidRPr="007E74CE" w:rsidRDefault="00C20398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E64B63" w:rsidRPr="007E74CE" w:rsidRDefault="00E64B63" w:rsidP="007E74CE">
            <w:pPr>
              <w:pStyle w:val="20"/>
              <w:spacing w:line="276" w:lineRule="auto"/>
              <w:jc w:val="both"/>
              <w:rPr>
                <w:szCs w:val="28"/>
              </w:rPr>
            </w:pPr>
          </w:p>
          <w:p w:rsidR="00363E37" w:rsidRPr="007E74CE" w:rsidRDefault="00C20398" w:rsidP="007E74CE">
            <w:pPr>
              <w:pStyle w:val="20"/>
              <w:spacing w:line="276" w:lineRule="auto"/>
              <w:jc w:val="both"/>
              <w:rPr>
                <w:szCs w:val="28"/>
              </w:rPr>
            </w:pPr>
            <w:r w:rsidRPr="007E74CE">
              <w:rPr>
                <w:szCs w:val="28"/>
              </w:rPr>
              <w:t>«______»_______________2022 г.</w:t>
            </w:r>
          </w:p>
        </w:tc>
      </w:tr>
    </w:tbl>
    <w:p w:rsidR="00DB35B4" w:rsidRPr="007E74CE" w:rsidRDefault="00DB35B4" w:rsidP="007E74CE">
      <w:pPr>
        <w:spacing w:line="276" w:lineRule="auto"/>
        <w:jc w:val="both"/>
        <w:rPr>
          <w:sz w:val="28"/>
          <w:szCs w:val="28"/>
        </w:rPr>
      </w:pPr>
    </w:p>
    <w:p w:rsidR="0007058E" w:rsidRPr="007E74CE" w:rsidRDefault="0007058E" w:rsidP="007E74CE">
      <w:pPr>
        <w:spacing w:line="276" w:lineRule="auto"/>
        <w:jc w:val="both"/>
        <w:rPr>
          <w:sz w:val="28"/>
          <w:szCs w:val="28"/>
        </w:rPr>
      </w:pPr>
    </w:p>
    <w:p w:rsidR="0007058E" w:rsidRPr="007E74CE" w:rsidRDefault="0007058E" w:rsidP="007E74CE">
      <w:pPr>
        <w:spacing w:line="276" w:lineRule="auto"/>
        <w:jc w:val="both"/>
        <w:rPr>
          <w:sz w:val="28"/>
          <w:szCs w:val="28"/>
        </w:rPr>
      </w:pPr>
    </w:p>
    <w:p w:rsidR="0007058E" w:rsidRDefault="0007058E" w:rsidP="007E74CE">
      <w:pPr>
        <w:spacing w:line="276" w:lineRule="auto"/>
        <w:jc w:val="both"/>
        <w:rPr>
          <w:sz w:val="28"/>
          <w:szCs w:val="28"/>
        </w:rPr>
      </w:pPr>
    </w:p>
    <w:p w:rsidR="000D62E5" w:rsidRDefault="000D62E5" w:rsidP="007E74CE">
      <w:pPr>
        <w:spacing w:line="276" w:lineRule="auto"/>
        <w:jc w:val="both"/>
        <w:rPr>
          <w:sz w:val="28"/>
          <w:szCs w:val="28"/>
        </w:rPr>
      </w:pPr>
    </w:p>
    <w:p w:rsidR="000D62E5" w:rsidRDefault="000D62E5" w:rsidP="007E74CE">
      <w:pPr>
        <w:spacing w:line="276" w:lineRule="auto"/>
        <w:jc w:val="both"/>
        <w:rPr>
          <w:sz w:val="28"/>
          <w:szCs w:val="28"/>
        </w:rPr>
      </w:pPr>
    </w:p>
    <w:p w:rsidR="000D62E5" w:rsidRDefault="000D62E5" w:rsidP="007E74CE">
      <w:pPr>
        <w:spacing w:line="276" w:lineRule="auto"/>
        <w:jc w:val="both"/>
        <w:rPr>
          <w:sz w:val="28"/>
          <w:szCs w:val="28"/>
        </w:rPr>
      </w:pPr>
    </w:p>
    <w:p w:rsidR="000D62E5" w:rsidRDefault="000D62E5" w:rsidP="007E74CE">
      <w:pPr>
        <w:spacing w:line="276" w:lineRule="auto"/>
        <w:jc w:val="both"/>
        <w:rPr>
          <w:sz w:val="28"/>
          <w:szCs w:val="28"/>
        </w:rPr>
      </w:pPr>
    </w:p>
    <w:p w:rsidR="000D62E5" w:rsidRDefault="000D62E5" w:rsidP="007E74CE">
      <w:pPr>
        <w:spacing w:line="276" w:lineRule="auto"/>
        <w:jc w:val="both"/>
        <w:rPr>
          <w:sz w:val="28"/>
          <w:szCs w:val="28"/>
        </w:rPr>
      </w:pPr>
    </w:p>
    <w:p w:rsidR="000D62E5" w:rsidRDefault="000D62E5" w:rsidP="007E74CE">
      <w:pPr>
        <w:spacing w:line="276" w:lineRule="auto"/>
        <w:jc w:val="both"/>
        <w:rPr>
          <w:sz w:val="28"/>
          <w:szCs w:val="28"/>
        </w:rPr>
      </w:pPr>
    </w:p>
    <w:p w:rsidR="000D62E5" w:rsidRDefault="000D62E5" w:rsidP="007E74CE">
      <w:pPr>
        <w:spacing w:line="276" w:lineRule="auto"/>
        <w:jc w:val="both"/>
        <w:rPr>
          <w:sz w:val="28"/>
          <w:szCs w:val="28"/>
        </w:rPr>
      </w:pPr>
    </w:p>
    <w:p w:rsidR="000D62E5" w:rsidRPr="007E74CE" w:rsidRDefault="000D62E5" w:rsidP="007E74CE">
      <w:pPr>
        <w:spacing w:line="276" w:lineRule="auto"/>
        <w:jc w:val="both"/>
        <w:rPr>
          <w:sz w:val="28"/>
          <w:szCs w:val="28"/>
        </w:rPr>
      </w:pPr>
    </w:p>
    <w:p w:rsidR="0007058E" w:rsidRPr="007E74CE" w:rsidRDefault="0007058E" w:rsidP="007E74CE">
      <w:pPr>
        <w:spacing w:line="276" w:lineRule="auto"/>
        <w:jc w:val="both"/>
        <w:rPr>
          <w:sz w:val="28"/>
          <w:szCs w:val="28"/>
        </w:rPr>
      </w:pPr>
    </w:p>
    <w:p w:rsidR="00DB35B4" w:rsidRPr="007E74CE" w:rsidRDefault="00DB35B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Разослать:</w:t>
      </w:r>
      <w:r w:rsidRPr="007E74CE">
        <w:rPr>
          <w:sz w:val="28"/>
          <w:szCs w:val="28"/>
        </w:rPr>
        <w:t xml:space="preserve">  </w:t>
      </w:r>
      <w:r w:rsidR="00E64B63" w:rsidRPr="007E74CE">
        <w:rPr>
          <w:sz w:val="28"/>
          <w:szCs w:val="28"/>
        </w:rPr>
        <w:t>ФИО заместителя главы управы</w:t>
      </w:r>
      <w:r w:rsidR="0007058E" w:rsidRPr="007E74CE">
        <w:rPr>
          <w:sz w:val="28"/>
          <w:szCs w:val="28"/>
        </w:rPr>
        <w:t>, Юридическо</w:t>
      </w:r>
      <w:r w:rsidR="00E64B63" w:rsidRPr="007E74CE">
        <w:rPr>
          <w:sz w:val="28"/>
          <w:szCs w:val="28"/>
        </w:rPr>
        <w:t>й</w:t>
      </w:r>
      <w:r w:rsidR="0007058E" w:rsidRPr="007E74CE">
        <w:rPr>
          <w:sz w:val="28"/>
          <w:szCs w:val="28"/>
        </w:rPr>
        <w:t xml:space="preserve"> </w:t>
      </w:r>
      <w:r w:rsidR="00E64B63" w:rsidRPr="007E74CE">
        <w:rPr>
          <w:sz w:val="28"/>
          <w:szCs w:val="28"/>
        </w:rPr>
        <w:t xml:space="preserve">службе </w:t>
      </w:r>
    </w:p>
    <w:p w:rsidR="00DB35B4" w:rsidRPr="007E74CE" w:rsidRDefault="00DB35B4" w:rsidP="007E74CE">
      <w:pPr>
        <w:pStyle w:val="4"/>
        <w:widowControl/>
        <w:spacing w:line="276" w:lineRule="auto"/>
        <w:ind w:left="4248"/>
        <w:jc w:val="both"/>
        <w:rPr>
          <w:b w:val="0"/>
          <w:bCs/>
          <w:sz w:val="28"/>
          <w:szCs w:val="28"/>
        </w:rPr>
      </w:pPr>
    </w:p>
    <w:p w:rsidR="00DB35B4" w:rsidRPr="007E74CE" w:rsidRDefault="00DB35B4" w:rsidP="007E74CE">
      <w:pPr>
        <w:spacing w:line="276" w:lineRule="auto"/>
        <w:jc w:val="both"/>
        <w:rPr>
          <w:sz w:val="28"/>
          <w:szCs w:val="28"/>
        </w:rPr>
      </w:pPr>
    </w:p>
    <w:p w:rsidR="00DB35B4" w:rsidRPr="007E74CE" w:rsidRDefault="00EF38D3" w:rsidP="007E74CE">
      <w:pPr>
        <w:pStyle w:val="4"/>
        <w:widowControl/>
        <w:spacing w:line="276" w:lineRule="auto"/>
        <w:ind w:left="4248"/>
        <w:jc w:val="both"/>
        <w:rPr>
          <w:b w:val="0"/>
          <w:bCs/>
          <w:sz w:val="28"/>
          <w:szCs w:val="28"/>
        </w:rPr>
      </w:pPr>
      <w:r w:rsidRPr="007E74CE">
        <w:rPr>
          <w:b w:val="0"/>
          <w:bCs/>
          <w:sz w:val="28"/>
          <w:szCs w:val="28"/>
        </w:rPr>
        <w:t xml:space="preserve"> </w:t>
      </w:r>
      <w:r w:rsidR="00DB35B4" w:rsidRPr="007E74CE">
        <w:rPr>
          <w:b w:val="0"/>
          <w:bCs/>
          <w:sz w:val="28"/>
          <w:szCs w:val="28"/>
        </w:rPr>
        <w:t xml:space="preserve">         Приложение 6</w:t>
      </w:r>
    </w:p>
    <w:p w:rsidR="00DB35B4" w:rsidRPr="007E74CE" w:rsidRDefault="00DB35B4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  <w:t xml:space="preserve">к Регламенту </w:t>
      </w:r>
      <w:r w:rsidR="00E64B63" w:rsidRPr="007E74CE">
        <w:rPr>
          <w:sz w:val="28"/>
          <w:szCs w:val="28"/>
        </w:rPr>
        <w:t>управы</w:t>
      </w:r>
    </w:p>
    <w:p w:rsidR="00DB35B4" w:rsidRPr="007E74CE" w:rsidRDefault="00DB35B4" w:rsidP="007E74CE">
      <w:pPr>
        <w:spacing w:line="276" w:lineRule="auto"/>
        <w:jc w:val="both"/>
        <w:rPr>
          <w:sz w:val="28"/>
          <w:szCs w:val="28"/>
        </w:rPr>
      </w:pPr>
    </w:p>
    <w:p w:rsidR="00DB35B4" w:rsidRPr="00AB50E7" w:rsidRDefault="00DB35B4" w:rsidP="007E74CE">
      <w:pPr>
        <w:pStyle w:val="2"/>
        <w:widowControl/>
        <w:spacing w:line="276" w:lineRule="auto"/>
        <w:jc w:val="both"/>
        <w:rPr>
          <w:sz w:val="28"/>
          <w:szCs w:val="28"/>
          <w:u w:val="none"/>
        </w:rPr>
      </w:pPr>
      <w:r w:rsidRPr="00AB50E7">
        <w:rPr>
          <w:sz w:val="28"/>
          <w:szCs w:val="28"/>
          <w:u w:val="none"/>
        </w:rPr>
        <w:t xml:space="preserve">Образец листа согласования приказа  </w:t>
      </w:r>
      <w:r w:rsidR="009E324A" w:rsidRPr="00AB50E7">
        <w:rPr>
          <w:sz w:val="28"/>
          <w:szCs w:val="28"/>
          <w:u w:val="none"/>
        </w:rPr>
        <w:t>управы</w:t>
      </w:r>
      <w:r w:rsidR="00C60C53" w:rsidRPr="00AB50E7">
        <w:rPr>
          <w:sz w:val="28"/>
          <w:szCs w:val="28"/>
          <w:u w:val="none"/>
        </w:rPr>
        <w:t xml:space="preserve"> </w:t>
      </w:r>
      <w:r w:rsidR="00C8218F" w:rsidRPr="00AB50E7">
        <w:rPr>
          <w:sz w:val="28"/>
          <w:szCs w:val="28"/>
          <w:u w:val="none"/>
        </w:rPr>
        <w:t>по кадровым вопросам</w:t>
      </w:r>
    </w:p>
    <w:p w:rsidR="00DB35B4" w:rsidRPr="007E74CE" w:rsidRDefault="00DB35B4" w:rsidP="007E74CE">
      <w:pPr>
        <w:spacing w:line="276" w:lineRule="auto"/>
        <w:jc w:val="both"/>
        <w:rPr>
          <w:b/>
          <w:i/>
          <w:sz w:val="28"/>
          <w:szCs w:val="28"/>
        </w:rPr>
      </w:pPr>
      <w:r w:rsidRPr="007E74CE">
        <w:rPr>
          <w:sz w:val="28"/>
          <w:szCs w:val="28"/>
        </w:rPr>
        <w:t xml:space="preserve">                                            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  <w:gridCol w:w="5067"/>
      </w:tblGrid>
      <w:tr w:rsidR="00DB35B4" w:rsidRPr="007E74CE" w:rsidTr="006026EA">
        <w:tc>
          <w:tcPr>
            <w:tcW w:w="4503" w:type="dxa"/>
            <w:vAlign w:val="center"/>
          </w:tcPr>
          <w:p w:rsidR="001F65DE" w:rsidRPr="007E74CE" w:rsidRDefault="001F65DE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DB35B4" w:rsidRPr="007E74CE" w:rsidRDefault="00DB35B4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ПРОЕКТ ПРЕДСТАВЛЕН:</w:t>
            </w:r>
          </w:p>
        </w:tc>
        <w:tc>
          <w:tcPr>
            <w:tcW w:w="5067" w:type="dxa"/>
          </w:tcPr>
          <w:p w:rsidR="001F65DE" w:rsidRPr="007E74CE" w:rsidRDefault="001F65DE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DB35B4" w:rsidRPr="007E74CE" w:rsidRDefault="00DB35B4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>ПРОЕКТ СОГЛАСОВАН:</w:t>
            </w:r>
          </w:p>
          <w:p w:rsidR="00DB35B4" w:rsidRPr="007E74CE" w:rsidRDefault="00DB35B4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</w:tc>
      </w:tr>
      <w:tr w:rsidR="00DB35B4" w:rsidRPr="007E74CE" w:rsidTr="006026EA">
        <w:tc>
          <w:tcPr>
            <w:tcW w:w="4503" w:type="dxa"/>
          </w:tcPr>
          <w:p w:rsidR="00DB35B4" w:rsidRPr="007E74CE" w:rsidRDefault="009E324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Глава управы района </w:t>
            </w:r>
            <w:r w:rsidR="00CA4E88">
              <w:rPr>
                <w:sz w:val="28"/>
                <w:szCs w:val="28"/>
              </w:rPr>
              <w:t>Москворечье-Сабурово</w:t>
            </w:r>
            <w:r w:rsidRPr="007E74CE">
              <w:rPr>
                <w:sz w:val="28"/>
                <w:szCs w:val="28"/>
              </w:rPr>
              <w:t xml:space="preserve"> города Москвы</w:t>
            </w:r>
          </w:p>
          <w:p w:rsidR="00DB35B4" w:rsidRPr="007E74CE" w:rsidRDefault="00DB35B4" w:rsidP="007E74CE">
            <w:pPr>
              <w:pStyle w:val="3"/>
              <w:widowControl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Cs/>
                <w:szCs w:val="28"/>
              </w:rPr>
            </w:pPr>
            <w:r w:rsidRPr="007E74CE">
              <w:rPr>
                <w:szCs w:val="28"/>
              </w:rPr>
              <w:t xml:space="preserve">       </w:t>
            </w:r>
            <w:r w:rsidRPr="007E74CE">
              <w:rPr>
                <w:bCs/>
                <w:szCs w:val="28"/>
              </w:rPr>
              <w:t xml:space="preserve">            Инициалы, фамилия</w:t>
            </w:r>
          </w:p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«_____»______________20</w:t>
            </w:r>
            <w:r w:rsidR="009E324A" w:rsidRPr="007E74CE">
              <w:rPr>
                <w:sz w:val="28"/>
                <w:szCs w:val="28"/>
              </w:rPr>
              <w:t>22</w:t>
            </w:r>
            <w:r w:rsidRPr="007E74CE">
              <w:rPr>
                <w:sz w:val="28"/>
                <w:szCs w:val="28"/>
              </w:rPr>
              <w:t xml:space="preserve"> г.</w:t>
            </w:r>
          </w:p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</w:t>
            </w:r>
          </w:p>
        </w:tc>
        <w:tc>
          <w:tcPr>
            <w:tcW w:w="5067" w:type="dxa"/>
          </w:tcPr>
          <w:p w:rsidR="009E324A" w:rsidRPr="007E74CE" w:rsidRDefault="009E324A" w:rsidP="007E74CE">
            <w:pPr>
              <w:tabs>
                <w:tab w:val="left" w:pos="4569"/>
              </w:tabs>
              <w:ind w:left="-108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Главный бухгалтер – начальник отдела бухгалтерского учета, организации и проведения конкурсов и аукционов</w:t>
            </w:r>
          </w:p>
          <w:p w:rsidR="009E324A" w:rsidRPr="007E74CE" w:rsidRDefault="009E324A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  <w:r w:rsidRPr="007E74CE">
              <w:rPr>
                <w:b/>
                <w:sz w:val="28"/>
                <w:szCs w:val="28"/>
              </w:rPr>
              <w:t xml:space="preserve">                   Инициалы, фамилия</w:t>
            </w:r>
          </w:p>
          <w:p w:rsidR="009E324A" w:rsidRPr="007E74CE" w:rsidRDefault="009E324A" w:rsidP="007E74CE">
            <w:pPr>
              <w:spacing w:line="276" w:lineRule="auto"/>
              <w:jc w:val="both"/>
              <w:rPr>
                <w:b/>
                <w:sz w:val="28"/>
                <w:szCs w:val="28"/>
              </w:rPr>
            </w:pPr>
          </w:p>
          <w:p w:rsidR="00DB35B4" w:rsidRPr="007E74CE" w:rsidRDefault="009E324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«______»_______________2022 г.</w:t>
            </w:r>
            <w:r w:rsidR="00B91B93" w:rsidRPr="007E74CE">
              <w:rPr>
                <w:sz w:val="28"/>
                <w:szCs w:val="28"/>
              </w:rPr>
              <w:t xml:space="preserve">                                 </w:t>
            </w:r>
          </w:p>
        </w:tc>
      </w:tr>
      <w:tr w:rsidR="00DB35B4" w:rsidRPr="007E74CE" w:rsidTr="006026EA">
        <w:tc>
          <w:tcPr>
            <w:tcW w:w="4503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9E324A" w:rsidRPr="007E74CE" w:rsidRDefault="009E324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9E324A" w:rsidRPr="007E74CE" w:rsidRDefault="009E324A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5067" w:type="dxa"/>
          </w:tcPr>
          <w:p w:rsidR="00DB35B4" w:rsidRPr="007E74CE" w:rsidRDefault="00DB35B4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  <w:tr w:rsidR="00DB35B4" w:rsidRPr="007E74CE" w:rsidTr="006026EA">
        <w:trPr>
          <w:trHeight w:val="1229"/>
        </w:trPr>
        <w:tc>
          <w:tcPr>
            <w:tcW w:w="4503" w:type="dxa"/>
          </w:tcPr>
          <w:p w:rsidR="00DB35B4" w:rsidRPr="007E74CE" w:rsidRDefault="00DB35B4" w:rsidP="007E74CE">
            <w:pPr>
              <w:pStyle w:val="a3"/>
              <w:widowControl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szCs w:val="28"/>
              </w:rPr>
            </w:pPr>
          </w:p>
        </w:tc>
        <w:tc>
          <w:tcPr>
            <w:tcW w:w="5067" w:type="dxa"/>
          </w:tcPr>
          <w:p w:rsidR="009E324A" w:rsidRPr="007E74CE" w:rsidRDefault="009E324A" w:rsidP="007E74CE">
            <w:pPr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Советник-юрист</w:t>
            </w:r>
          </w:p>
          <w:p w:rsidR="009E324A" w:rsidRPr="007E74CE" w:rsidRDefault="009E324A" w:rsidP="007E74CE">
            <w:pPr>
              <w:ind w:left="-108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юридической службы</w:t>
            </w:r>
          </w:p>
          <w:p w:rsidR="009E324A" w:rsidRPr="007E74CE" w:rsidRDefault="009E324A" w:rsidP="007E74CE">
            <w:pPr>
              <w:ind w:left="-108"/>
              <w:jc w:val="both"/>
              <w:rPr>
                <w:sz w:val="28"/>
                <w:szCs w:val="28"/>
              </w:rPr>
            </w:pPr>
          </w:p>
          <w:p w:rsidR="00114E76" w:rsidRPr="007E74CE" w:rsidRDefault="00B91B93" w:rsidP="007E74CE">
            <w:pPr>
              <w:pStyle w:val="3"/>
              <w:widowControl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Cs/>
                <w:szCs w:val="28"/>
              </w:rPr>
            </w:pPr>
            <w:r w:rsidRPr="007E74CE">
              <w:rPr>
                <w:szCs w:val="28"/>
              </w:rPr>
              <w:t xml:space="preserve"> </w:t>
            </w:r>
            <w:r w:rsidR="00114E76" w:rsidRPr="007E74CE">
              <w:rPr>
                <w:szCs w:val="28"/>
              </w:rPr>
              <w:t xml:space="preserve">                  </w:t>
            </w:r>
            <w:r w:rsidRPr="007E74CE">
              <w:rPr>
                <w:szCs w:val="28"/>
              </w:rPr>
              <w:t xml:space="preserve"> </w:t>
            </w:r>
            <w:r w:rsidR="00114E76" w:rsidRPr="007E74CE">
              <w:rPr>
                <w:bCs/>
                <w:szCs w:val="28"/>
              </w:rPr>
              <w:t>Инициалы, фамилия</w:t>
            </w:r>
          </w:p>
          <w:p w:rsidR="00114E76" w:rsidRPr="007E74CE" w:rsidRDefault="00114E76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 </w:t>
            </w:r>
            <w:r w:rsidR="007D3EF8" w:rsidRPr="007E74CE">
              <w:rPr>
                <w:sz w:val="28"/>
                <w:szCs w:val="28"/>
              </w:rPr>
              <w:t xml:space="preserve"> </w:t>
            </w:r>
            <w:r w:rsidRPr="007E74CE">
              <w:rPr>
                <w:sz w:val="28"/>
                <w:szCs w:val="28"/>
              </w:rPr>
              <w:t>«_____»____________20</w:t>
            </w:r>
            <w:r w:rsidR="009E324A" w:rsidRPr="007E74CE">
              <w:rPr>
                <w:sz w:val="28"/>
                <w:szCs w:val="28"/>
              </w:rPr>
              <w:t>22</w:t>
            </w:r>
            <w:r w:rsidRPr="007E74CE">
              <w:rPr>
                <w:sz w:val="28"/>
                <w:szCs w:val="28"/>
              </w:rPr>
              <w:t xml:space="preserve"> г.                                  </w:t>
            </w:r>
          </w:p>
          <w:p w:rsidR="00114E76" w:rsidRPr="007E74CE" w:rsidRDefault="00114E76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  <w:p w:rsidR="00DB35B4" w:rsidRPr="007E74CE" w:rsidRDefault="00114E76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 </w:t>
            </w:r>
            <w:r w:rsidR="007D3EF8" w:rsidRPr="007E74CE">
              <w:rPr>
                <w:sz w:val="28"/>
                <w:szCs w:val="28"/>
              </w:rPr>
              <w:t xml:space="preserve"> </w:t>
            </w:r>
            <w:r w:rsidRPr="007E74CE">
              <w:rPr>
                <w:sz w:val="28"/>
                <w:szCs w:val="28"/>
              </w:rPr>
              <w:t xml:space="preserve"> </w:t>
            </w:r>
          </w:p>
        </w:tc>
      </w:tr>
      <w:tr w:rsidR="00363E37" w:rsidRPr="007E74CE" w:rsidTr="006026EA">
        <w:tc>
          <w:tcPr>
            <w:tcW w:w="4503" w:type="dxa"/>
          </w:tcPr>
          <w:p w:rsidR="009E324A" w:rsidRPr="007E74CE" w:rsidRDefault="009E324A" w:rsidP="007E74CE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 w:rsidRPr="007E74CE">
              <w:rPr>
                <w:b/>
                <w:bCs/>
                <w:sz w:val="28"/>
                <w:szCs w:val="28"/>
              </w:rPr>
              <w:t>ИСПОЛНИТЕЛЬ:</w:t>
            </w:r>
          </w:p>
          <w:p w:rsidR="00363E37" w:rsidRPr="007E74CE" w:rsidRDefault="00363E37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Главный специалист Управления государственной службы и кадров</w:t>
            </w:r>
          </w:p>
          <w:p w:rsidR="00363E37" w:rsidRPr="007E74CE" w:rsidRDefault="00363E37" w:rsidP="007E74CE">
            <w:pPr>
              <w:pStyle w:val="3"/>
              <w:widowControl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Cs/>
                <w:szCs w:val="28"/>
              </w:rPr>
            </w:pPr>
            <w:r w:rsidRPr="007E74CE">
              <w:rPr>
                <w:szCs w:val="28"/>
              </w:rPr>
              <w:t xml:space="preserve">               </w:t>
            </w:r>
            <w:r w:rsidRPr="007E74CE">
              <w:rPr>
                <w:bCs/>
                <w:szCs w:val="28"/>
              </w:rPr>
              <w:t xml:space="preserve">                              </w:t>
            </w:r>
          </w:p>
          <w:p w:rsidR="00363E37" w:rsidRPr="007E74CE" w:rsidRDefault="00363E37" w:rsidP="007E74CE">
            <w:pPr>
              <w:pStyle w:val="3"/>
              <w:widowControl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Cs/>
                <w:szCs w:val="28"/>
              </w:rPr>
            </w:pPr>
            <w:r w:rsidRPr="007E74CE">
              <w:rPr>
                <w:bCs/>
                <w:szCs w:val="28"/>
              </w:rPr>
              <w:t xml:space="preserve">                   Инициалы, фамилия</w:t>
            </w:r>
          </w:p>
          <w:p w:rsidR="00363E37" w:rsidRPr="007E74CE" w:rsidRDefault="00363E37" w:rsidP="007E74CE">
            <w:pPr>
              <w:pStyle w:val="20"/>
              <w:spacing w:line="276" w:lineRule="auto"/>
              <w:jc w:val="both"/>
              <w:rPr>
                <w:szCs w:val="28"/>
              </w:rPr>
            </w:pPr>
            <w:r w:rsidRPr="007E74CE">
              <w:rPr>
                <w:szCs w:val="28"/>
              </w:rPr>
              <w:t>«_____»_______________20</w:t>
            </w:r>
            <w:r w:rsidR="009E324A" w:rsidRPr="007E74CE">
              <w:rPr>
                <w:szCs w:val="28"/>
              </w:rPr>
              <w:t>22</w:t>
            </w:r>
            <w:r w:rsidRPr="007E74CE">
              <w:rPr>
                <w:szCs w:val="28"/>
              </w:rPr>
              <w:t xml:space="preserve"> г.</w:t>
            </w:r>
          </w:p>
          <w:p w:rsidR="00363E37" w:rsidRPr="007E74CE" w:rsidRDefault="00363E37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>Тел._____________</w:t>
            </w:r>
          </w:p>
        </w:tc>
        <w:tc>
          <w:tcPr>
            <w:tcW w:w="5067" w:type="dxa"/>
          </w:tcPr>
          <w:p w:rsidR="00363E37" w:rsidRPr="007E74CE" w:rsidRDefault="00363E37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E74CE">
              <w:rPr>
                <w:sz w:val="28"/>
                <w:szCs w:val="28"/>
              </w:rPr>
              <w:t xml:space="preserve"> </w:t>
            </w:r>
          </w:p>
        </w:tc>
      </w:tr>
      <w:tr w:rsidR="00363E37" w:rsidRPr="007E74CE" w:rsidTr="006026EA">
        <w:tc>
          <w:tcPr>
            <w:tcW w:w="4503" w:type="dxa"/>
          </w:tcPr>
          <w:p w:rsidR="00363E37" w:rsidRPr="007E74CE" w:rsidRDefault="00363E37" w:rsidP="007E74CE">
            <w:pPr>
              <w:pStyle w:val="H3"/>
              <w:keepNext w:val="0"/>
              <w:widowControl/>
              <w:overflowPunct/>
              <w:autoSpaceDE/>
              <w:autoSpaceDN/>
              <w:adjustRightInd/>
              <w:spacing w:before="0" w:after="0" w:line="276" w:lineRule="auto"/>
              <w:jc w:val="both"/>
              <w:textAlignment w:val="auto"/>
              <w:rPr>
                <w:szCs w:val="28"/>
              </w:rPr>
            </w:pPr>
          </w:p>
        </w:tc>
        <w:tc>
          <w:tcPr>
            <w:tcW w:w="5067" w:type="dxa"/>
          </w:tcPr>
          <w:p w:rsidR="00363E37" w:rsidRPr="007E74CE" w:rsidRDefault="00363E37" w:rsidP="007E74CE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DB35B4" w:rsidRPr="007E74CE" w:rsidRDefault="00DB35B4" w:rsidP="007E74CE">
      <w:pPr>
        <w:spacing w:line="276" w:lineRule="auto"/>
        <w:jc w:val="both"/>
        <w:rPr>
          <w:b/>
          <w:sz w:val="28"/>
          <w:szCs w:val="28"/>
        </w:rPr>
      </w:pPr>
    </w:p>
    <w:p w:rsidR="00DB35B4" w:rsidRPr="007E74CE" w:rsidRDefault="00DB35B4" w:rsidP="007E74CE">
      <w:pPr>
        <w:spacing w:line="276" w:lineRule="auto"/>
        <w:jc w:val="both"/>
        <w:rPr>
          <w:i/>
          <w:sz w:val="28"/>
          <w:szCs w:val="28"/>
        </w:rPr>
      </w:pPr>
    </w:p>
    <w:p w:rsidR="00B91B93" w:rsidRPr="007E74CE" w:rsidRDefault="00B91B93" w:rsidP="007E74CE">
      <w:pPr>
        <w:spacing w:line="276" w:lineRule="auto"/>
        <w:jc w:val="both"/>
        <w:rPr>
          <w:b/>
          <w:bCs/>
          <w:sz w:val="28"/>
          <w:szCs w:val="28"/>
        </w:rPr>
      </w:pPr>
    </w:p>
    <w:p w:rsidR="009E324A" w:rsidRPr="007E74CE" w:rsidRDefault="009E324A" w:rsidP="007E74CE">
      <w:pPr>
        <w:spacing w:line="276" w:lineRule="auto"/>
        <w:jc w:val="both"/>
        <w:rPr>
          <w:b/>
          <w:bCs/>
          <w:sz w:val="28"/>
          <w:szCs w:val="28"/>
        </w:rPr>
      </w:pPr>
    </w:p>
    <w:p w:rsidR="009E324A" w:rsidRPr="007E74CE" w:rsidRDefault="009E324A" w:rsidP="007E74CE">
      <w:pPr>
        <w:spacing w:line="276" w:lineRule="auto"/>
        <w:jc w:val="both"/>
        <w:rPr>
          <w:b/>
          <w:bCs/>
          <w:sz w:val="28"/>
          <w:szCs w:val="28"/>
        </w:rPr>
      </w:pPr>
    </w:p>
    <w:p w:rsidR="009E324A" w:rsidRPr="007E74CE" w:rsidRDefault="009E324A" w:rsidP="007E74CE">
      <w:pPr>
        <w:spacing w:line="276" w:lineRule="auto"/>
        <w:jc w:val="both"/>
        <w:rPr>
          <w:b/>
          <w:bCs/>
          <w:sz w:val="28"/>
          <w:szCs w:val="28"/>
        </w:rPr>
      </w:pPr>
    </w:p>
    <w:p w:rsidR="00B91B93" w:rsidRDefault="00B91B93" w:rsidP="007E74CE">
      <w:pPr>
        <w:spacing w:line="276" w:lineRule="auto"/>
        <w:jc w:val="both"/>
        <w:rPr>
          <w:b/>
          <w:bCs/>
          <w:sz w:val="28"/>
          <w:szCs w:val="28"/>
        </w:rPr>
      </w:pPr>
    </w:p>
    <w:p w:rsidR="005D48F8" w:rsidRPr="007E74CE" w:rsidRDefault="005D48F8" w:rsidP="007E74CE">
      <w:pPr>
        <w:spacing w:line="276" w:lineRule="auto"/>
        <w:jc w:val="both"/>
        <w:rPr>
          <w:b/>
          <w:bCs/>
          <w:sz w:val="28"/>
          <w:szCs w:val="28"/>
        </w:rPr>
      </w:pPr>
    </w:p>
    <w:p w:rsidR="00DB35B4" w:rsidRPr="007E74CE" w:rsidRDefault="005A6E24" w:rsidP="007E74CE">
      <w:pPr>
        <w:pStyle w:val="ab"/>
        <w:spacing w:line="276" w:lineRule="auto"/>
        <w:ind w:right="-298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DB35B4" w:rsidRPr="007E74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Приложение 7</w:t>
      </w:r>
    </w:p>
    <w:p w:rsidR="00DB35B4" w:rsidRPr="007E74CE" w:rsidRDefault="00DB35B4" w:rsidP="007E74CE">
      <w:pPr>
        <w:pStyle w:val="ab"/>
        <w:spacing w:line="276" w:lineRule="auto"/>
        <w:ind w:right="-298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к Регламенту </w:t>
      </w:r>
      <w:r w:rsidR="009E324A" w:rsidRPr="007E74CE">
        <w:rPr>
          <w:rFonts w:ascii="Times New Roman" w:hAnsi="Times New Roman" w:cs="Times New Roman"/>
          <w:sz w:val="28"/>
          <w:szCs w:val="28"/>
        </w:rPr>
        <w:t>управы</w:t>
      </w:r>
    </w:p>
    <w:p w:rsidR="00DB35B4" w:rsidRPr="007E74CE" w:rsidRDefault="00DB35B4" w:rsidP="007E74CE">
      <w:pPr>
        <w:pStyle w:val="ab"/>
        <w:spacing w:line="276" w:lineRule="auto"/>
        <w:ind w:right="-298"/>
        <w:jc w:val="both"/>
        <w:rPr>
          <w:rFonts w:ascii="Times New Roman" w:hAnsi="Times New Roman" w:cs="Times New Roman"/>
          <w:sz w:val="28"/>
          <w:szCs w:val="28"/>
        </w:rPr>
      </w:pPr>
    </w:p>
    <w:p w:rsidR="00DB35B4" w:rsidRPr="007E74CE" w:rsidRDefault="00DB35B4" w:rsidP="007E74CE">
      <w:pPr>
        <w:pStyle w:val="ab"/>
        <w:spacing w:line="276" w:lineRule="auto"/>
        <w:ind w:right="-29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ЛИСТ РАЗНОГЛАСИЙ</w:t>
      </w:r>
    </w:p>
    <w:p w:rsidR="00DB35B4" w:rsidRPr="007E74CE" w:rsidRDefault="00DB35B4" w:rsidP="007E74CE">
      <w:pPr>
        <w:pStyle w:val="ab"/>
        <w:spacing w:line="276" w:lineRule="auto"/>
        <w:ind w:right="-29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к проекту распорядительного документа</w:t>
      </w:r>
    </w:p>
    <w:p w:rsidR="00DB35B4" w:rsidRPr="007E74CE" w:rsidRDefault="00DB35B4" w:rsidP="007E74CE">
      <w:pPr>
        <w:pStyle w:val="ab"/>
        <w:spacing w:line="276" w:lineRule="auto"/>
        <w:ind w:right="-298"/>
        <w:jc w:val="both"/>
        <w:rPr>
          <w:rFonts w:ascii="Times New Roman" w:hAnsi="Times New Roman" w:cs="Times New Roman"/>
          <w:sz w:val="28"/>
          <w:szCs w:val="28"/>
        </w:rPr>
      </w:pPr>
    </w:p>
    <w:p w:rsidR="00DB35B4" w:rsidRPr="007E74CE" w:rsidRDefault="00DB35B4" w:rsidP="007E74CE">
      <w:pPr>
        <w:pStyle w:val="ab"/>
        <w:spacing w:line="276" w:lineRule="auto"/>
        <w:ind w:right="-298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                   ____________________________________________________________</w:t>
      </w:r>
    </w:p>
    <w:p w:rsidR="00DB35B4" w:rsidRPr="007E74CE" w:rsidRDefault="00DB35B4" w:rsidP="007E74CE">
      <w:pPr>
        <w:pStyle w:val="ab"/>
        <w:spacing w:line="276" w:lineRule="auto"/>
        <w:ind w:right="-298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                (наименование проекта распорядительного документа)</w:t>
      </w:r>
    </w:p>
    <w:p w:rsidR="00DB35B4" w:rsidRPr="007E74CE" w:rsidRDefault="00DB35B4" w:rsidP="007E74CE">
      <w:pPr>
        <w:pStyle w:val="ab"/>
        <w:spacing w:line="276" w:lineRule="auto"/>
        <w:ind w:right="-29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90"/>
        <w:gridCol w:w="3190"/>
        <w:gridCol w:w="3191"/>
      </w:tblGrid>
      <w:tr w:rsidR="00DB35B4" w:rsidRPr="007E74CE" w:rsidTr="006026EA">
        <w:tc>
          <w:tcPr>
            <w:tcW w:w="3190" w:type="dxa"/>
          </w:tcPr>
          <w:p w:rsidR="00DB35B4" w:rsidRPr="007E74CE" w:rsidRDefault="00DB35B4" w:rsidP="008E672E">
            <w:pPr>
              <w:pStyle w:val="ab"/>
              <w:spacing w:line="276" w:lineRule="auto"/>
              <w:ind w:right="-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74CE">
              <w:rPr>
                <w:rFonts w:ascii="Times New Roman" w:hAnsi="Times New Roman" w:cs="Times New Roman"/>
                <w:sz w:val="28"/>
                <w:szCs w:val="28"/>
              </w:rPr>
              <w:t xml:space="preserve">Проектом распорядительного документа предусмотрено </w:t>
            </w:r>
            <w:r w:rsidRPr="007E74CE">
              <w:rPr>
                <w:rFonts w:ascii="Times New Roman" w:hAnsi="Times New Roman" w:cs="Times New Roman"/>
                <w:i/>
                <w:sz w:val="28"/>
                <w:szCs w:val="28"/>
              </w:rPr>
              <w:t>(указать номер пункта и его редакцию)</w:t>
            </w:r>
          </w:p>
        </w:tc>
        <w:tc>
          <w:tcPr>
            <w:tcW w:w="3190" w:type="dxa"/>
          </w:tcPr>
          <w:p w:rsidR="00DB35B4" w:rsidRPr="007E74CE" w:rsidRDefault="00DB35B4" w:rsidP="008E672E">
            <w:pPr>
              <w:pStyle w:val="ab"/>
              <w:spacing w:line="276" w:lineRule="auto"/>
              <w:ind w:right="-7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74CE">
              <w:rPr>
                <w:rFonts w:ascii="Times New Roman" w:hAnsi="Times New Roman" w:cs="Times New Roman"/>
                <w:sz w:val="28"/>
                <w:szCs w:val="28"/>
              </w:rPr>
              <w:t xml:space="preserve">Замечания (предложения) согласующего должностного лица </w:t>
            </w:r>
            <w:r w:rsidRPr="008E672E">
              <w:rPr>
                <w:rFonts w:ascii="Times New Roman" w:hAnsi="Times New Roman" w:cs="Times New Roman"/>
                <w:sz w:val="28"/>
                <w:szCs w:val="28"/>
              </w:rPr>
              <w:t>(указать наименование должности согласующего, фамилию,  инициалы  и его замечание или предложение)</w:t>
            </w:r>
            <w:r w:rsidRPr="007E74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191" w:type="dxa"/>
          </w:tcPr>
          <w:p w:rsidR="00DB35B4" w:rsidRPr="007E74CE" w:rsidRDefault="00DB35B4" w:rsidP="008E672E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E74CE">
              <w:rPr>
                <w:rFonts w:ascii="Times New Roman" w:hAnsi="Times New Roman" w:cs="Times New Roman"/>
                <w:sz w:val="28"/>
                <w:szCs w:val="28"/>
              </w:rPr>
              <w:t xml:space="preserve">Заключение </w:t>
            </w:r>
            <w:r w:rsidRPr="007E74CE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(указать: «замечание не учтено» </w:t>
            </w:r>
          </w:p>
          <w:p w:rsidR="00DB35B4" w:rsidRPr="007E74CE" w:rsidRDefault="00DB35B4" w:rsidP="008E672E">
            <w:pPr>
              <w:pStyle w:val="ab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E74CE">
              <w:rPr>
                <w:rFonts w:ascii="Times New Roman" w:hAnsi="Times New Roman" w:cs="Times New Roman"/>
                <w:i/>
                <w:sz w:val="28"/>
                <w:szCs w:val="28"/>
              </w:rPr>
              <w:t>или «учтено частично», привести обоснование)</w:t>
            </w:r>
          </w:p>
        </w:tc>
      </w:tr>
      <w:tr w:rsidR="00DB35B4" w:rsidRPr="007E74CE" w:rsidTr="006026EA">
        <w:tc>
          <w:tcPr>
            <w:tcW w:w="3190" w:type="dxa"/>
          </w:tcPr>
          <w:p w:rsidR="00DB35B4" w:rsidRPr="007E74CE" w:rsidRDefault="00DB35B4" w:rsidP="007E74CE">
            <w:pPr>
              <w:pStyle w:val="ab"/>
              <w:spacing w:line="276" w:lineRule="auto"/>
              <w:ind w:right="-2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5B4" w:rsidRPr="007E74CE" w:rsidRDefault="00DB35B4" w:rsidP="007E74CE">
            <w:pPr>
              <w:pStyle w:val="ab"/>
              <w:spacing w:line="276" w:lineRule="auto"/>
              <w:ind w:right="-2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5B4" w:rsidRPr="007E74CE" w:rsidRDefault="00DB35B4" w:rsidP="007E74CE">
            <w:pPr>
              <w:pStyle w:val="ab"/>
              <w:spacing w:line="276" w:lineRule="auto"/>
              <w:ind w:right="-2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5B4" w:rsidRPr="007E74CE" w:rsidRDefault="00DB35B4" w:rsidP="007E74CE">
            <w:pPr>
              <w:pStyle w:val="ab"/>
              <w:spacing w:line="276" w:lineRule="auto"/>
              <w:ind w:right="-2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5B4" w:rsidRPr="007E74CE" w:rsidRDefault="00DB35B4" w:rsidP="007E74CE">
            <w:pPr>
              <w:pStyle w:val="ab"/>
              <w:spacing w:line="276" w:lineRule="auto"/>
              <w:ind w:right="-2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5B4" w:rsidRPr="007E74CE" w:rsidRDefault="00DB35B4" w:rsidP="007E74CE">
            <w:pPr>
              <w:pStyle w:val="ab"/>
              <w:spacing w:line="276" w:lineRule="auto"/>
              <w:ind w:right="-2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5B4" w:rsidRPr="007E74CE" w:rsidRDefault="00DB35B4" w:rsidP="007E74CE">
            <w:pPr>
              <w:pStyle w:val="ab"/>
              <w:spacing w:line="276" w:lineRule="auto"/>
              <w:ind w:right="-2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5B4" w:rsidRPr="007E74CE" w:rsidRDefault="00DB35B4" w:rsidP="007E74CE">
            <w:pPr>
              <w:pStyle w:val="ab"/>
              <w:spacing w:line="276" w:lineRule="auto"/>
              <w:ind w:right="-2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35B4" w:rsidRPr="007E74CE" w:rsidRDefault="00DB35B4" w:rsidP="007E74CE">
            <w:pPr>
              <w:pStyle w:val="ab"/>
              <w:spacing w:line="276" w:lineRule="auto"/>
              <w:ind w:right="-2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DB35B4" w:rsidRPr="007E74CE" w:rsidRDefault="00DB35B4" w:rsidP="007E74CE">
            <w:pPr>
              <w:pStyle w:val="ab"/>
              <w:spacing w:line="276" w:lineRule="auto"/>
              <w:ind w:right="-2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DB35B4" w:rsidRPr="007E74CE" w:rsidRDefault="00DB35B4" w:rsidP="007E74CE">
            <w:pPr>
              <w:pStyle w:val="ab"/>
              <w:spacing w:line="276" w:lineRule="auto"/>
              <w:ind w:right="-29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B35B4" w:rsidRPr="007E74CE" w:rsidRDefault="00DB35B4" w:rsidP="007E74CE">
      <w:pPr>
        <w:pStyle w:val="ab"/>
        <w:spacing w:line="276" w:lineRule="auto"/>
        <w:ind w:right="-298"/>
        <w:jc w:val="both"/>
        <w:rPr>
          <w:rFonts w:ascii="Times New Roman" w:hAnsi="Times New Roman" w:cs="Times New Roman"/>
          <w:sz w:val="28"/>
          <w:szCs w:val="28"/>
        </w:rPr>
      </w:pPr>
    </w:p>
    <w:p w:rsidR="00DB35B4" w:rsidRPr="007E74CE" w:rsidRDefault="00DB35B4" w:rsidP="007E74CE">
      <w:pPr>
        <w:pStyle w:val="ab"/>
        <w:spacing w:line="276" w:lineRule="auto"/>
        <w:ind w:right="-298"/>
        <w:jc w:val="both"/>
        <w:rPr>
          <w:rFonts w:ascii="Times New Roman" w:hAnsi="Times New Roman" w:cs="Times New Roman"/>
          <w:sz w:val="28"/>
          <w:szCs w:val="28"/>
        </w:rPr>
      </w:pPr>
    </w:p>
    <w:p w:rsidR="00DB35B4" w:rsidRPr="007E74CE" w:rsidRDefault="00DB35B4" w:rsidP="007E74CE">
      <w:pPr>
        <w:pStyle w:val="ab"/>
        <w:spacing w:line="276" w:lineRule="auto"/>
        <w:ind w:right="-298"/>
        <w:jc w:val="both"/>
        <w:rPr>
          <w:rFonts w:ascii="Times New Roman" w:hAnsi="Times New Roman" w:cs="Times New Roman"/>
          <w:sz w:val="28"/>
          <w:szCs w:val="28"/>
        </w:rPr>
      </w:pPr>
    </w:p>
    <w:p w:rsidR="00DB35B4" w:rsidRPr="007E74CE" w:rsidRDefault="00DB35B4" w:rsidP="007E74CE">
      <w:pPr>
        <w:pStyle w:val="ab"/>
        <w:spacing w:line="276" w:lineRule="auto"/>
        <w:ind w:right="-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Лист разногласий подписывает должностное лицо, которое вносит вопрос  или  представляет проект на рассмотрение </w:t>
      </w:r>
      <w:r w:rsidR="009E324A" w:rsidRPr="007E74CE">
        <w:rPr>
          <w:rFonts w:ascii="Times New Roman" w:hAnsi="Times New Roman" w:cs="Times New Roman"/>
          <w:sz w:val="28"/>
          <w:szCs w:val="28"/>
        </w:rPr>
        <w:t>главе управы</w:t>
      </w:r>
      <w:r w:rsidRPr="007E74CE">
        <w:rPr>
          <w:rFonts w:ascii="Times New Roman" w:hAnsi="Times New Roman" w:cs="Times New Roman"/>
          <w:sz w:val="28"/>
          <w:szCs w:val="28"/>
        </w:rPr>
        <w:t>.</w:t>
      </w:r>
    </w:p>
    <w:p w:rsidR="00DB35B4" w:rsidRPr="007E74CE" w:rsidRDefault="00DB35B4" w:rsidP="007E74CE">
      <w:pPr>
        <w:pStyle w:val="ab"/>
        <w:spacing w:line="276" w:lineRule="auto"/>
        <w:ind w:right="-5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Исполнитель передает лист разногласий в </w:t>
      </w:r>
      <w:r w:rsidR="000D7A9D">
        <w:rPr>
          <w:rFonts w:ascii="Times New Roman" w:hAnsi="Times New Roman" w:cs="Times New Roman"/>
          <w:sz w:val="28"/>
          <w:szCs w:val="28"/>
        </w:rPr>
        <w:t>Служба по работе со служебной корреспонденцией</w:t>
      </w:r>
      <w:r w:rsidR="009E324A" w:rsidRPr="007E74CE">
        <w:rPr>
          <w:rFonts w:ascii="Times New Roman" w:hAnsi="Times New Roman" w:cs="Times New Roman"/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rFonts w:ascii="Times New Roman" w:hAnsi="Times New Roman" w:cs="Times New Roman"/>
          <w:sz w:val="28"/>
          <w:szCs w:val="28"/>
        </w:rPr>
        <w:t xml:space="preserve"> вместе с проектом распорядительного документа.</w:t>
      </w:r>
    </w:p>
    <w:p w:rsidR="00DB35B4" w:rsidRPr="007E74CE" w:rsidRDefault="00DB35B4" w:rsidP="007E74CE">
      <w:pPr>
        <w:spacing w:line="276" w:lineRule="auto"/>
        <w:ind w:left="5760" w:firstLine="720"/>
        <w:jc w:val="both"/>
        <w:rPr>
          <w:sz w:val="28"/>
          <w:szCs w:val="28"/>
        </w:rPr>
      </w:pPr>
    </w:p>
    <w:p w:rsidR="006857B8" w:rsidRPr="007E74CE" w:rsidRDefault="00DB35B4" w:rsidP="007E74CE">
      <w:pPr>
        <w:pStyle w:val="ab"/>
        <w:spacing w:line="276" w:lineRule="auto"/>
        <w:ind w:left="5664" w:right="-5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629C1" w:rsidRPr="007E74CE" w:rsidRDefault="004629C1" w:rsidP="007E74CE">
      <w:pPr>
        <w:spacing w:line="276" w:lineRule="auto"/>
        <w:ind w:left="576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Приложение </w:t>
      </w:r>
      <w:r w:rsidR="00E814C4" w:rsidRPr="007E74CE">
        <w:rPr>
          <w:sz w:val="28"/>
          <w:szCs w:val="28"/>
        </w:rPr>
        <w:t>8</w:t>
      </w: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  <w:t xml:space="preserve">            </w:t>
      </w:r>
      <w:r w:rsidR="00930909" w:rsidRPr="007E74CE">
        <w:rPr>
          <w:sz w:val="28"/>
          <w:szCs w:val="28"/>
        </w:rPr>
        <w:t xml:space="preserve">                                                        </w:t>
      </w:r>
      <w:r w:rsidRPr="007E74CE">
        <w:rPr>
          <w:sz w:val="28"/>
          <w:szCs w:val="28"/>
        </w:rPr>
        <w:t xml:space="preserve"> </w:t>
      </w:r>
      <w:r w:rsidR="00930909" w:rsidRPr="007E74CE">
        <w:rPr>
          <w:sz w:val="28"/>
          <w:szCs w:val="28"/>
        </w:rPr>
        <w:t xml:space="preserve">       </w:t>
      </w:r>
      <w:r w:rsidRPr="007E74CE">
        <w:rPr>
          <w:sz w:val="28"/>
          <w:szCs w:val="28"/>
        </w:rPr>
        <w:t xml:space="preserve">к Регламенту </w:t>
      </w:r>
      <w:r w:rsidR="009E324A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 xml:space="preserve"> </w:t>
      </w:r>
    </w:p>
    <w:p w:rsidR="004629C1" w:rsidRPr="007E74CE" w:rsidRDefault="004629C1" w:rsidP="007E74CE">
      <w:pPr>
        <w:spacing w:line="276" w:lineRule="auto"/>
        <w:jc w:val="both"/>
        <w:rPr>
          <w:sz w:val="28"/>
          <w:szCs w:val="28"/>
        </w:rPr>
      </w:pPr>
    </w:p>
    <w:p w:rsidR="004629C1" w:rsidRPr="007E74CE" w:rsidRDefault="004629C1" w:rsidP="007E74CE">
      <w:pPr>
        <w:spacing w:line="276" w:lineRule="auto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 xml:space="preserve"> ОБРАЗЕЦ  ОФОРМЛЕНИЯ  ДОВЕРЕННОСТИ</w:t>
      </w:r>
    </w:p>
    <w:p w:rsidR="004629C1" w:rsidRPr="007E74CE" w:rsidRDefault="004629C1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>на ведение дел в суде</w:t>
      </w:r>
    </w:p>
    <w:p w:rsidR="004629C1" w:rsidRPr="007E74CE" w:rsidRDefault="004629C1" w:rsidP="007E74CE">
      <w:pPr>
        <w:spacing w:line="276" w:lineRule="auto"/>
        <w:jc w:val="both"/>
        <w:rPr>
          <w:sz w:val="28"/>
          <w:szCs w:val="28"/>
        </w:rPr>
      </w:pPr>
    </w:p>
    <w:p w:rsidR="004629C1" w:rsidRPr="007E74CE" w:rsidRDefault="004629C1" w:rsidP="007E74CE">
      <w:pPr>
        <w:spacing w:line="276" w:lineRule="auto"/>
        <w:jc w:val="both"/>
        <w:rPr>
          <w:b/>
          <w:sz w:val="28"/>
          <w:szCs w:val="28"/>
        </w:rPr>
      </w:pPr>
      <w:r w:rsidRPr="007E74CE">
        <w:rPr>
          <w:sz w:val="28"/>
          <w:szCs w:val="28"/>
        </w:rPr>
        <w:t xml:space="preserve">Доверенность  оформляется  на  бланке  для  писем  </w:t>
      </w:r>
      <w:r w:rsidR="009E324A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 xml:space="preserve"> </w:t>
      </w:r>
    </w:p>
    <w:p w:rsidR="004629C1" w:rsidRPr="007E74CE" w:rsidRDefault="004629C1" w:rsidP="007E74CE">
      <w:pPr>
        <w:spacing w:line="276" w:lineRule="auto"/>
        <w:jc w:val="both"/>
        <w:rPr>
          <w:b/>
          <w:sz w:val="28"/>
          <w:szCs w:val="28"/>
        </w:rPr>
      </w:pPr>
    </w:p>
    <w:p w:rsidR="004629C1" w:rsidRPr="007E74CE" w:rsidRDefault="004629C1" w:rsidP="007E74CE">
      <w:pPr>
        <w:spacing w:line="276" w:lineRule="auto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______________№____________</w:t>
      </w:r>
    </w:p>
    <w:p w:rsidR="004629C1" w:rsidRPr="007E74CE" w:rsidRDefault="004629C1" w:rsidP="007E74CE">
      <w:pPr>
        <w:spacing w:line="276" w:lineRule="auto"/>
        <w:jc w:val="both"/>
        <w:rPr>
          <w:b/>
          <w:sz w:val="28"/>
          <w:szCs w:val="28"/>
        </w:rPr>
      </w:pPr>
    </w:p>
    <w:p w:rsidR="004629C1" w:rsidRPr="007E74CE" w:rsidRDefault="004629C1" w:rsidP="00CE6348">
      <w:pPr>
        <w:spacing w:line="276" w:lineRule="auto"/>
        <w:jc w:val="center"/>
        <w:rPr>
          <w:sz w:val="28"/>
          <w:szCs w:val="28"/>
        </w:rPr>
      </w:pPr>
      <w:r w:rsidRPr="007E74CE">
        <w:rPr>
          <w:b/>
          <w:sz w:val="28"/>
          <w:szCs w:val="28"/>
        </w:rPr>
        <w:t>Доверенность</w:t>
      </w:r>
    </w:p>
    <w:p w:rsidR="004629C1" w:rsidRPr="007E74CE" w:rsidRDefault="004629C1" w:rsidP="007E74CE">
      <w:pPr>
        <w:pStyle w:val="31"/>
        <w:spacing w:line="240" w:lineRule="auto"/>
        <w:ind w:firstLine="709"/>
        <w:rPr>
          <w:szCs w:val="28"/>
        </w:rPr>
      </w:pPr>
      <w:r w:rsidRPr="007E74CE">
        <w:rPr>
          <w:szCs w:val="28"/>
        </w:rPr>
        <w:t xml:space="preserve">Настоящей доверенностью </w:t>
      </w:r>
      <w:r w:rsidR="009E324A" w:rsidRPr="007E74CE">
        <w:rPr>
          <w:szCs w:val="28"/>
        </w:rPr>
        <w:t xml:space="preserve">управа района </w:t>
      </w:r>
      <w:r w:rsidR="00CA4E88">
        <w:rPr>
          <w:szCs w:val="28"/>
        </w:rPr>
        <w:t>Москворечье-Сабурово</w:t>
      </w:r>
      <w:r w:rsidRPr="007E74CE">
        <w:rPr>
          <w:szCs w:val="28"/>
        </w:rPr>
        <w:t xml:space="preserve"> города Москвы  доверяет </w:t>
      </w:r>
      <w:r w:rsidRPr="007E74CE">
        <w:rPr>
          <w:b/>
          <w:szCs w:val="28"/>
        </w:rPr>
        <w:t xml:space="preserve">(должность, фамилия, имя, отчество </w:t>
      </w:r>
      <w:r w:rsidR="00AF75A4" w:rsidRPr="007E74CE">
        <w:rPr>
          <w:b/>
          <w:szCs w:val="28"/>
        </w:rPr>
        <w:t xml:space="preserve">указываются </w:t>
      </w:r>
      <w:r w:rsidRPr="007E74CE">
        <w:rPr>
          <w:b/>
          <w:szCs w:val="28"/>
        </w:rPr>
        <w:t>полностью)</w:t>
      </w:r>
      <w:r w:rsidRPr="007E74CE">
        <w:rPr>
          <w:szCs w:val="28"/>
        </w:rPr>
        <w:t xml:space="preserve"> представлять интересы </w:t>
      </w:r>
      <w:r w:rsidR="009E324A" w:rsidRPr="007E74CE">
        <w:rPr>
          <w:szCs w:val="28"/>
        </w:rPr>
        <w:t xml:space="preserve">управы района </w:t>
      </w:r>
      <w:r w:rsidR="00CA4E88">
        <w:rPr>
          <w:szCs w:val="28"/>
        </w:rPr>
        <w:t>Москворечье-Сабурово</w:t>
      </w:r>
      <w:r w:rsidRPr="007E74CE">
        <w:rPr>
          <w:szCs w:val="28"/>
        </w:rPr>
        <w:t xml:space="preserve"> города Москвы во всех судах общей юрисдикции и арбитражных судах со всеми правами, какие предоставлены законом истцу, ответчику, </w:t>
      </w:r>
      <w:r w:rsidR="00AF75A4" w:rsidRPr="007E74CE">
        <w:rPr>
          <w:szCs w:val="28"/>
        </w:rPr>
        <w:t>административному ист</w:t>
      </w:r>
      <w:r w:rsidRPr="007E74CE">
        <w:rPr>
          <w:szCs w:val="28"/>
        </w:rPr>
        <w:t>цу,</w:t>
      </w:r>
      <w:r w:rsidR="00AF75A4" w:rsidRPr="007E74CE">
        <w:rPr>
          <w:szCs w:val="28"/>
        </w:rPr>
        <w:t xml:space="preserve"> административному ответчику, третьему  лицу, заявителю, заинтересованному лицу,</w:t>
      </w:r>
      <w:r w:rsidRPr="007E74CE">
        <w:rPr>
          <w:szCs w:val="28"/>
        </w:rPr>
        <w:t xml:space="preserve"> в том числе с правом </w:t>
      </w:r>
      <w:r w:rsidR="00AF75A4" w:rsidRPr="007E74CE">
        <w:rPr>
          <w:szCs w:val="28"/>
        </w:rPr>
        <w:t>предъявления</w:t>
      </w:r>
      <w:r w:rsidRPr="007E74CE">
        <w:rPr>
          <w:szCs w:val="28"/>
        </w:rPr>
        <w:t xml:space="preserve"> искового заявления,</w:t>
      </w:r>
      <w:r w:rsidR="00AF75A4" w:rsidRPr="007E74CE">
        <w:rPr>
          <w:szCs w:val="28"/>
        </w:rPr>
        <w:t xml:space="preserve"> встречного иска, подачи </w:t>
      </w:r>
      <w:r w:rsidRPr="007E74CE">
        <w:rPr>
          <w:szCs w:val="28"/>
        </w:rPr>
        <w:t>в суд</w:t>
      </w:r>
      <w:r w:rsidR="00AF75A4" w:rsidRPr="007E74CE">
        <w:rPr>
          <w:szCs w:val="28"/>
        </w:rPr>
        <w:t xml:space="preserve"> административного искового заявления, встречного административного иска,</w:t>
      </w:r>
      <w:r w:rsidRPr="007E74CE">
        <w:rPr>
          <w:szCs w:val="28"/>
        </w:rPr>
        <w:t xml:space="preserve"> отзыва на исковое заявление,</w:t>
      </w:r>
      <w:r w:rsidR="00AF75A4" w:rsidRPr="007E74CE">
        <w:rPr>
          <w:szCs w:val="28"/>
        </w:rPr>
        <w:t xml:space="preserve"> возражений на административное исковое заявление, полного либо</w:t>
      </w:r>
      <w:r w:rsidRPr="007E74CE">
        <w:rPr>
          <w:szCs w:val="28"/>
        </w:rPr>
        <w:t xml:space="preserve"> частичного отказа от исковых требований</w:t>
      </w:r>
      <w:r w:rsidR="00AF75A4" w:rsidRPr="007E74CE">
        <w:rPr>
          <w:szCs w:val="28"/>
        </w:rPr>
        <w:t>, полного или частичного отказа от административного иска, увеличения или уменьшения размер</w:t>
      </w:r>
      <w:r w:rsidR="002B734E" w:rsidRPr="007E74CE">
        <w:rPr>
          <w:szCs w:val="28"/>
        </w:rPr>
        <w:t>а</w:t>
      </w:r>
      <w:r w:rsidR="00AF75A4" w:rsidRPr="007E74CE">
        <w:rPr>
          <w:szCs w:val="28"/>
        </w:rPr>
        <w:t xml:space="preserve"> исковых требований,</w:t>
      </w:r>
      <w:r w:rsidRPr="007E74CE">
        <w:rPr>
          <w:szCs w:val="28"/>
        </w:rPr>
        <w:t xml:space="preserve"> изменения предмета или основания иска,</w:t>
      </w:r>
      <w:r w:rsidR="00AF75A4" w:rsidRPr="007E74CE">
        <w:rPr>
          <w:szCs w:val="28"/>
        </w:rPr>
        <w:t xml:space="preserve"> изменени</w:t>
      </w:r>
      <w:r w:rsidR="00E92153" w:rsidRPr="007E74CE">
        <w:rPr>
          <w:szCs w:val="28"/>
        </w:rPr>
        <w:t>я</w:t>
      </w:r>
      <w:r w:rsidR="00AF75A4" w:rsidRPr="007E74CE">
        <w:rPr>
          <w:szCs w:val="28"/>
        </w:rPr>
        <w:t xml:space="preserve"> предмета</w:t>
      </w:r>
      <w:r w:rsidR="00E92153" w:rsidRPr="007E74CE">
        <w:rPr>
          <w:szCs w:val="28"/>
        </w:rPr>
        <w:t xml:space="preserve"> или основания административного иска, </w:t>
      </w:r>
      <w:r w:rsidRPr="007E74CE">
        <w:rPr>
          <w:szCs w:val="28"/>
        </w:rPr>
        <w:t xml:space="preserve"> заключения мирового соглашения и соглашения по фактическим обстоятельствам,</w:t>
      </w:r>
      <w:r w:rsidR="00E92153" w:rsidRPr="007E74CE">
        <w:rPr>
          <w:szCs w:val="28"/>
        </w:rPr>
        <w:t xml:space="preserve"> заключения соглашения о примирении сторон или соглашения сторон по фактическим обстоятельствам административного дела, подписания искового заявления, отзыва искового заявления, административного искового заявления, возражений на административное исковое заявление, заявления об обеспечении иска, заявления о применении мер предварительной защиты по административному иску, подписания заявления о пересмотре судебных актов по новым и вновь открывшимся </w:t>
      </w:r>
      <w:r w:rsidRPr="007E74CE">
        <w:rPr>
          <w:szCs w:val="28"/>
        </w:rPr>
        <w:t xml:space="preserve"> обстоятельствам, обжалования </w:t>
      </w:r>
      <w:r w:rsidR="00E92153" w:rsidRPr="007E74CE">
        <w:rPr>
          <w:szCs w:val="28"/>
        </w:rPr>
        <w:t xml:space="preserve">судебных актов, подписания заявления о пересмотре судебных актов в порядке надзора, получения, предъявления ко взысканию исполнительного листа, обжалования </w:t>
      </w:r>
      <w:r w:rsidRPr="007E74CE">
        <w:rPr>
          <w:szCs w:val="28"/>
        </w:rPr>
        <w:t>постановлений, действий (бездействия) судебного пристава-исполнителя.</w:t>
      </w:r>
    </w:p>
    <w:p w:rsidR="004629C1" w:rsidRPr="007E74CE" w:rsidRDefault="004629C1" w:rsidP="007E74CE">
      <w:pPr>
        <w:spacing w:line="276" w:lineRule="auto"/>
        <w:jc w:val="both"/>
        <w:rPr>
          <w:sz w:val="28"/>
          <w:szCs w:val="28"/>
        </w:rPr>
      </w:pPr>
    </w:p>
    <w:p w:rsidR="004629C1" w:rsidRPr="007E74CE" w:rsidRDefault="009E324A" w:rsidP="007E74CE">
      <w:pPr>
        <w:spacing w:line="276" w:lineRule="auto"/>
        <w:jc w:val="both"/>
        <w:rPr>
          <w:b/>
          <w:sz w:val="28"/>
          <w:szCs w:val="28"/>
        </w:rPr>
      </w:pPr>
      <w:r w:rsidRPr="007E74CE">
        <w:rPr>
          <w:b/>
          <w:sz w:val="28"/>
          <w:szCs w:val="28"/>
        </w:rPr>
        <w:t>Глава управы</w:t>
      </w:r>
      <w:r w:rsidR="004629C1" w:rsidRPr="007E74CE">
        <w:rPr>
          <w:sz w:val="28"/>
          <w:szCs w:val="28"/>
        </w:rPr>
        <w:tab/>
      </w:r>
      <w:r w:rsidR="004629C1" w:rsidRPr="007E74CE">
        <w:rPr>
          <w:sz w:val="28"/>
          <w:szCs w:val="28"/>
        </w:rPr>
        <w:tab/>
      </w:r>
      <w:r w:rsidR="004629C1" w:rsidRPr="007E74CE">
        <w:rPr>
          <w:sz w:val="28"/>
          <w:szCs w:val="28"/>
        </w:rPr>
        <w:tab/>
      </w:r>
      <w:r w:rsidR="004629C1" w:rsidRPr="007E74CE">
        <w:rPr>
          <w:sz w:val="28"/>
          <w:szCs w:val="28"/>
        </w:rPr>
        <w:tab/>
      </w:r>
      <w:r w:rsidR="004629C1" w:rsidRPr="007E74CE">
        <w:rPr>
          <w:sz w:val="28"/>
          <w:szCs w:val="28"/>
        </w:rPr>
        <w:tab/>
        <w:t xml:space="preserve">                   </w:t>
      </w:r>
      <w:r w:rsidR="004629C1" w:rsidRPr="007E74CE">
        <w:rPr>
          <w:b/>
          <w:sz w:val="28"/>
          <w:szCs w:val="28"/>
        </w:rPr>
        <w:t>Инициалы, фамилия</w:t>
      </w:r>
    </w:p>
    <w:p w:rsidR="004629C1" w:rsidRPr="007E74CE" w:rsidRDefault="004629C1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b/>
          <w:sz w:val="28"/>
          <w:szCs w:val="28"/>
        </w:rPr>
        <w:tab/>
      </w:r>
      <w:r w:rsidRPr="007E74CE">
        <w:rPr>
          <w:b/>
          <w:sz w:val="28"/>
          <w:szCs w:val="28"/>
        </w:rPr>
        <w:tab/>
      </w:r>
      <w:r w:rsidRPr="007E74CE">
        <w:rPr>
          <w:b/>
          <w:sz w:val="28"/>
          <w:szCs w:val="28"/>
        </w:rPr>
        <w:tab/>
      </w:r>
      <w:r w:rsidRPr="007E74CE">
        <w:rPr>
          <w:b/>
          <w:sz w:val="28"/>
          <w:szCs w:val="28"/>
        </w:rPr>
        <w:tab/>
      </w:r>
      <w:r w:rsidRPr="007E74CE">
        <w:rPr>
          <w:sz w:val="28"/>
          <w:szCs w:val="28"/>
        </w:rPr>
        <w:t>(подпись)</w:t>
      </w:r>
    </w:p>
    <w:p w:rsidR="004629C1" w:rsidRPr="007E74CE" w:rsidRDefault="004629C1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М.П.</w:t>
      </w:r>
    </w:p>
    <w:p w:rsidR="004629C1" w:rsidRPr="007E74CE" w:rsidRDefault="004629C1" w:rsidP="007E74CE">
      <w:pPr>
        <w:spacing w:line="276" w:lineRule="auto"/>
        <w:jc w:val="both"/>
        <w:rPr>
          <w:sz w:val="28"/>
          <w:szCs w:val="28"/>
        </w:rPr>
      </w:pPr>
    </w:p>
    <w:p w:rsidR="00EF38D3" w:rsidRPr="007E74CE" w:rsidRDefault="00CC0116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ab/>
      </w:r>
      <w:r w:rsidRPr="007E74CE">
        <w:rPr>
          <w:sz w:val="28"/>
          <w:szCs w:val="28"/>
        </w:rPr>
        <w:tab/>
      </w:r>
      <w:r w:rsidR="00E50436" w:rsidRPr="007E74CE">
        <w:rPr>
          <w:sz w:val="28"/>
          <w:szCs w:val="28"/>
        </w:rPr>
        <w:tab/>
      </w:r>
      <w:r w:rsidR="00E50436" w:rsidRPr="007E74CE">
        <w:rPr>
          <w:sz w:val="28"/>
          <w:szCs w:val="28"/>
        </w:rPr>
        <w:tab/>
      </w:r>
      <w:r w:rsidR="00E50436" w:rsidRPr="007E74CE">
        <w:rPr>
          <w:sz w:val="28"/>
          <w:szCs w:val="28"/>
        </w:rPr>
        <w:tab/>
      </w:r>
      <w:r w:rsidR="00E50436" w:rsidRPr="007E74CE">
        <w:rPr>
          <w:sz w:val="28"/>
          <w:szCs w:val="28"/>
        </w:rPr>
        <w:tab/>
      </w:r>
      <w:r w:rsidR="00E50436" w:rsidRPr="007E74CE">
        <w:rPr>
          <w:sz w:val="28"/>
          <w:szCs w:val="28"/>
        </w:rPr>
        <w:tab/>
      </w:r>
      <w:r w:rsidR="00E50436" w:rsidRPr="007E74CE">
        <w:rPr>
          <w:sz w:val="28"/>
          <w:szCs w:val="28"/>
        </w:rPr>
        <w:tab/>
      </w:r>
    </w:p>
    <w:p w:rsidR="005047E0" w:rsidRPr="007E74CE" w:rsidRDefault="005047E0" w:rsidP="007E74CE">
      <w:pPr>
        <w:spacing w:line="276" w:lineRule="auto"/>
        <w:ind w:left="4956" w:firstLine="708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Приложение </w:t>
      </w:r>
      <w:r w:rsidR="00E814C4" w:rsidRPr="007E74CE">
        <w:rPr>
          <w:sz w:val="28"/>
          <w:szCs w:val="28"/>
        </w:rPr>
        <w:t>9</w:t>
      </w:r>
    </w:p>
    <w:p w:rsidR="005047E0" w:rsidRPr="007E74CE" w:rsidRDefault="005047E0" w:rsidP="007E74CE">
      <w:pPr>
        <w:pStyle w:val="H3"/>
        <w:keepNext w:val="0"/>
        <w:widowControl/>
        <w:overflowPunct/>
        <w:autoSpaceDE/>
        <w:autoSpaceDN/>
        <w:adjustRightInd/>
        <w:spacing w:before="0" w:after="0" w:line="276" w:lineRule="auto"/>
        <w:jc w:val="both"/>
        <w:textAlignment w:val="auto"/>
        <w:rPr>
          <w:b w:val="0"/>
          <w:szCs w:val="28"/>
        </w:rPr>
      </w:pPr>
      <w:r w:rsidRPr="007E74CE">
        <w:rPr>
          <w:b w:val="0"/>
          <w:szCs w:val="28"/>
        </w:rPr>
        <w:tab/>
      </w:r>
      <w:r w:rsidRPr="007E74CE">
        <w:rPr>
          <w:b w:val="0"/>
          <w:szCs w:val="28"/>
        </w:rPr>
        <w:tab/>
      </w:r>
      <w:r w:rsidRPr="007E74CE">
        <w:rPr>
          <w:b w:val="0"/>
          <w:szCs w:val="28"/>
        </w:rPr>
        <w:tab/>
      </w:r>
      <w:r w:rsidRPr="007E74CE">
        <w:rPr>
          <w:b w:val="0"/>
          <w:szCs w:val="28"/>
        </w:rPr>
        <w:tab/>
      </w:r>
      <w:r w:rsidRPr="007E74CE">
        <w:rPr>
          <w:b w:val="0"/>
          <w:szCs w:val="28"/>
        </w:rPr>
        <w:tab/>
      </w:r>
      <w:r w:rsidRPr="007E74CE">
        <w:rPr>
          <w:b w:val="0"/>
          <w:szCs w:val="28"/>
        </w:rPr>
        <w:tab/>
      </w:r>
      <w:r w:rsidRPr="007E74CE">
        <w:rPr>
          <w:b w:val="0"/>
          <w:szCs w:val="28"/>
        </w:rPr>
        <w:tab/>
      </w:r>
      <w:r w:rsidRPr="007E74CE">
        <w:rPr>
          <w:b w:val="0"/>
          <w:szCs w:val="28"/>
        </w:rPr>
        <w:tab/>
        <w:t xml:space="preserve">к  Регламенту </w:t>
      </w:r>
      <w:r w:rsidR="009E324A" w:rsidRPr="007E74CE">
        <w:rPr>
          <w:b w:val="0"/>
          <w:szCs w:val="28"/>
        </w:rPr>
        <w:t>управы</w:t>
      </w:r>
    </w:p>
    <w:p w:rsidR="00503425" w:rsidRPr="007E74CE" w:rsidRDefault="00503425" w:rsidP="007E74CE">
      <w:pPr>
        <w:spacing w:line="276" w:lineRule="auto"/>
        <w:jc w:val="both"/>
        <w:rPr>
          <w:sz w:val="28"/>
          <w:szCs w:val="28"/>
        </w:rPr>
      </w:pPr>
    </w:p>
    <w:p w:rsidR="005047E0" w:rsidRPr="007E74CE" w:rsidRDefault="005047E0" w:rsidP="00CE634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>Административный регламент</w:t>
      </w:r>
    </w:p>
    <w:p w:rsidR="005047E0" w:rsidRPr="007E74CE" w:rsidRDefault="005047E0" w:rsidP="00CE634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>исполнения государственной функции по рассмотрению</w:t>
      </w:r>
    </w:p>
    <w:p w:rsidR="005047E0" w:rsidRPr="007E74CE" w:rsidRDefault="005047E0" w:rsidP="00CE634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 xml:space="preserve">обращений граждан, адресованных </w:t>
      </w:r>
      <w:r w:rsidR="009E324A" w:rsidRPr="007E74CE">
        <w:rPr>
          <w:rFonts w:ascii="Times New Roman" w:hAnsi="Times New Roman" w:cs="Times New Roman"/>
          <w:b/>
          <w:sz w:val="28"/>
          <w:szCs w:val="28"/>
        </w:rPr>
        <w:t xml:space="preserve">главе управы района </w:t>
      </w:r>
      <w:r w:rsidR="00CA4E88">
        <w:rPr>
          <w:rFonts w:ascii="Times New Roman" w:hAnsi="Times New Roman" w:cs="Times New Roman"/>
          <w:b/>
          <w:sz w:val="28"/>
          <w:szCs w:val="28"/>
        </w:rPr>
        <w:t>Москворечье-Сабурово</w:t>
      </w:r>
      <w:r w:rsidRPr="007E74CE">
        <w:rPr>
          <w:rFonts w:ascii="Times New Roman" w:hAnsi="Times New Roman" w:cs="Times New Roman"/>
          <w:b/>
          <w:sz w:val="28"/>
          <w:szCs w:val="28"/>
        </w:rPr>
        <w:t xml:space="preserve"> города Москвы, перв</w:t>
      </w:r>
      <w:r w:rsidR="009E324A" w:rsidRPr="007E74CE">
        <w:rPr>
          <w:rFonts w:ascii="Times New Roman" w:hAnsi="Times New Roman" w:cs="Times New Roman"/>
          <w:b/>
          <w:sz w:val="28"/>
          <w:szCs w:val="28"/>
        </w:rPr>
        <w:t>ому</w:t>
      </w:r>
      <w:r w:rsidRPr="007E74CE">
        <w:rPr>
          <w:rFonts w:ascii="Times New Roman" w:hAnsi="Times New Roman" w:cs="Times New Roman"/>
          <w:b/>
          <w:sz w:val="28"/>
          <w:szCs w:val="28"/>
        </w:rPr>
        <w:t xml:space="preserve"> заместител</w:t>
      </w:r>
      <w:r w:rsidR="009E324A" w:rsidRPr="007E74CE">
        <w:rPr>
          <w:rFonts w:ascii="Times New Roman" w:hAnsi="Times New Roman" w:cs="Times New Roman"/>
          <w:b/>
          <w:sz w:val="28"/>
          <w:szCs w:val="28"/>
        </w:rPr>
        <w:t>ю</w:t>
      </w:r>
      <w:r w:rsidRPr="007E74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324A" w:rsidRPr="007E74CE">
        <w:rPr>
          <w:rFonts w:ascii="Times New Roman" w:hAnsi="Times New Roman" w:cs="Times New Roman"/>
          <w:b/>
          <w:sz w:val="28"/>
          <w:szCs w:val="28"/>
        </w:rPr>
        <w:t>главы управы</w:t>
      </w:r>
      <w:r w:rsidR="00EF38D3" w:rsidRPr="007E74CE">
        <w:rPr>
          <w:rFonts w:ascii="Times New Roman" w:hAnsi="Times New Roman" w:cs="Times New Roman"/>
          <w:b/>
          <w:sz w:val="28"/>
          <w:szCs w:val="28"/>
        </w:rPr>
        <w:t>, заместител</w:t>
      </w:r>
      <w:r w:rsidR="009E324A" w:rsidRPr="007E74CE">
        <w:rPr>
          <w:rFonts w:ascii="Times New Roman" w:hAnsi="Times New Roman" w:cs="Times New Roman"/>
          <w:b/>
          <w:sz w:val="28"/>
          <w:szCs w:val="28"/>
        </w:rPr>
        <w:t>ю</w:t>
      </w:r>
      <w:r w:rsidR="00EF38D3" w:rsidRPr="007E74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324A" w:rsidRPr="007E74CE">
        <w:rPr>
          <w:rFonts w:ascii="Times New Roman" w:hAnsi="Times New Roman" w:cs="Times New Roman"/>
          <w:b/>
          <w:sz w:val="28"/>
          <w:szCs w:val="28"/>
        </w:rPr>
        <w:t xml:space="preserve">главы управы </w:t>
      </w:r>
      <w:r w:rsidRPr="007E74CE">
        <w:rPr>
          <w:rFonts w:ascii="Times New Roman" w:hAnsi="Times New Roman" w:cs="Times New Roman"/>
          <w:b/>
          <w:sz w:val="28"/>
          <w:szCs w:val="28"/>
        </w:rPr>
        <w:t>и</w:t>
      </w:r>
    </w:p>
    <w:p w:rsidR="005047E0" w:rsidRPr="007E74CE" w:rsidRDefault="005047E0" w:rsidP="00CE6348">
      <w:pPr>
        <w:pStyle w:val="ConsPlusNormal"/>
        <w:widowControl/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51762" w:rsidRPr="007E74CE">
        <w:rPr>
          <w:rFonts w:ascii="Times New Roman" w:hAnsi="Times New Roman" w:cs="Times New Roman"/>
          <w:b/>
          <w:sz w:val="28"/>
          <w:szCs w:val="28"/>
        </w:rPr>
        <w:t xml:space="preserve">управу района </w:t>
      </w:r>
      <w:r w:rsidR="00CA4E88">
        <w:rPr>
          <w:rFonts w:ascii="Times New Roman" w:hAnsi="Times New Roman" w:cs="Times New Roman"/>
          <w:b/>
          <w:sz w:val="28"/>
          <w:szCs w:val="28"/>
        </w:rPr>
        <w:t>Москворечье-Сабурово</w:t>
      </w:r>
      <w:r w:rsidRPr="007E74CE">
        <w:rPr>
          <w:rFonts w:ascii="Times New Roman" w:hAnsi="Times New Roman" w:cs="Times New Roman"/>
          <w:b/>
          <w:sz w:val="28"/>
          <w:szCs w:val="28"/>
        </w:rPr>
        <w:t xml:space="preserve"> города Москвы</w:t>
      </w:r>
    </w:p>
    <w:p w:rsidR="005047E0" w:rsidRPr="007E74CE" w:rsidRDefault="005047E0" w:rsidP="00CE6348">
      <w:pPr>
        <w:pStyle w:val="ConsPlusNormal"/>
        <w:widowControl/>
        <w:spacing w:line="276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>1. Общие положения.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Работа с обращениями граждан в </w:t>
      </w:r>
      <w:r w:rsidR="004D416F" w:rsidRPr="007E74CE">
        <w:rPr>
          <w:rFonts w:ascii="Times New Roman" w:hAnsi="Times New Roman" w:cs="Times New Roman"/>
          <w:sz w:val="28"/>
          <w:szCs w:val="28"/>
        </w:rPr>
        <w:t xml:space="preserve">управе района </w:t>
      </w:r>
      <w:r w:rsidR="00CA4E88">
        <w:rPr>
          <w:rFonts w:ascii="Times New Roman" w:hAnsi="Times New Roman" w:cs="Times New Roman"/>
          <w:sz w:val="28"/>
          <w:szCs w:val="28"/>
        </w:rPr>
        <w:t>Москворечье-Сабурово</w:t>
      </w:r>
      <w:r w:rsidR="004D416F" w:rsidRPr="007E74CE">
        <w:rPr>
          <w:rFonts w:ascii="Times New Roman" w:hAnsi="Times New Roman" w:cs="Times New Roman"/>
          <w:sz w:val="28"/>
          <w:szCs w:val="28"/>
        </w:rPr>
        <w:t xml:space="preserve"> города Москвы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4D416F" w:rsidRPr="007E74CE">
        <w:rPr>
          <w:rFonts w:ascii="Times New Roman" w:hAnsi="Times New Roman" w:cs="Times New Roman"/>
          <w:sz w:val="28"/>
          <w:szCs w:val="28"/>
        </w:rPr>
        <w:t>управа</w:t>
      </w:r>
      <w:r w:rsidRPr="007E74CE">
        <w:rPr>
          <w:rFonts w:ascii="Times New Roman" w:hAnsi="Times New Roman" w:cs="Times New Roman"/>
          <w:sz w:val="28"/>
          <w:szCs w:val="28"/>
        </w:rPr>
        <w:t>) осуществляется  в   соответствии  с   Федеральным законом от 2 мая 2006 г. № 59-ФЗ «О порядке рассмотрения обращений граждан Российской Федерации», Рег</w:t>
      </w:r>
      <w:r w:rsidR="004D416F" w:rsidRPr="007E74CE">
        <w:rPr>
          <w:rFonts w:ascii="Times New Roman" w:hAnsi="Times New Roman" w:cs="Times New Roman"/>
          <w:sz w:val="28"/>
          <w:szCs w:val="28"/>
        </w:rPr>
        <w:t xml:space="preserve">ламентом Правительства Москвы, </w:t>
      </w:r>
      <w:r w:rsidRPr="007E74CE">
        <w:rPr>
          <w:rFonts w:ascii="Times New Roman" w:hAnsi="Times New Roman" w:cs="Times New Roman"/>
          <w:sz w:val="28"/>
          <w:szCs w:val="28"/>
        </w:rPr>
        <w:t>Регламентом префектуры</w:t>
      </w:r>
      <w:r w:rsidR="004D416F" w:rsidRPr="007E74CE">
        <w:rPr>
          <w:rFonts w:ascii="Times New Roman" w:hAnsi="Times New Roman" w:cs="Times New Roman"/>
          <w:sz w:val="28"/>
          <w:szCs w:val="28"/>
        </w:rPr>
        <w:t xml:space="preserve"> и Регламентом управы района</w:t>
      </w:r>
      <w:r w:rsidRPr="007E74CE">
        <w:rPr>
          <w:rFonts w:ascii="Times New Roman" w:hAnsi="Times New Roman" w:cs="Times New Roman"/>
          <w:sz w:val="28"/>
          <w:szCs w:val="28"/>
        </w:rPr>
        <w:t>, в том числе в части требований, установленных настоящим Административным регламентом.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Административный регламент исполнения государственной функции по рассмотрению обращений граждан, адресованных </w:t>
      </w:r>
      <w:r w:rsidR="004D416F" w:rsidRPr="007E74CE">
        <w:rPr>
          <w:rFonts w:ascii="Times New Roman" w:hAnsi="Times New Roman" w:cs="Times New Roman"/>
          <w:sz w:val="28"/>
          <w:szCs w:val="28"/>
        </w:rPr>
        <w:t>главе управы, первому</w:t>
      </w:r>
      <w:r w:rsidRPr="007E74CE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4D416F" w:rsidRPr="007E74CE">
        <w:rPr>
          <w:rFonts w:ascii="Times New Roman" w:hAnsi="Times New Roman" w:cs="Times New Roman"/>
          <w:sz w:val="28"/>
          <w:szCs w:val="28"/>
        </w:rPr>
        <w:t>ю</w:t>
      </w: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4D416F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заместителям </w:t>
      </w:r>
      <w:r w:rsidR="004D416F" w:rsidRPr="007E74CE">
        <w:rPr>
          <w:rFonts w:ascii="Times New Roman" w:hAnsi="Times New Roman" w:cs="Times New Roman"/>
          <w:sz w:val="28"/>
          <w:szCs w:val="28"/>
        </w:rPr>
        <w:t xml:space="preserve">главы управы </w:t>
      </w:r>
      <w:r w:rsidRPr="007E74CE">
        <w:rPr>
          <w:rFonts w:ascii="Times New Roman" w:hAnsi="Times New Roman" w:cs="Times New Roman"/>
          <w:sz w:val="28"/>
          <w:szCs w:val="28"/>
        </w:rPr>
        <w:t xml:space="preserve">и в </w:t>
      </w:r>
      <w:r w:rsidR="004D416F" w:rsidRPr="007E74CE">
        <w:rPr>
          <w:rFonts w:ascii="Times New Roman" w:hAnsi="Times New Roman" w:cs="Times New Roman"/>
          <w:sz w:val="28"/>
          <w:szCs w:val="28"/>
        </w:rPr>
        <w:t>управу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(далее - Административный регламент), определяет порядок, сроки рассмотрения индивидуальных и коллективных письменных и устных обращений граждан и исполнения поручений должностных лиц исполнительной власти города Москвы по разрешению вопросов, поставленных в обращениях.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Установленный настоящим Административным регламентом порядок рассмотрения обращений граждан распространяется на обращения граждан и их представителей, объединений граждан, в том числе юридических лиц, и их представителей, обращения, поступившие в </w:t>
      </w:r>
      <w:r w:rsidR="004D416F" w:rsidRPr="007E74CE">
        <w:rPr>
          <w:rFonts w:ascii="Times New Roman" w:hAnsi="Times New Roman" w:cs="Times New Roman"/>
          <w:sz w:val="28"/>
          <w:szCs w:val="28"/>
        </w:rPr>
        <w:t>управу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с сопроводительными письмами государственных органов и должностных лиц.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Установленный настоящим Административным регламентом порядок распространяется на правоотношения, связанные с рассмотрением указанных обращений руководителями </w:t>
      </w:r>
      <w:r w:rsidR="004D416F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, структурными подразделениями </w:t>
      </w:r>
      <w:r w:rsidR="004D416F" w:rsidRPr="007E74CE">
        <w:rPr>
          <w:rFonts w:ascii="Times New Roman" w:hAnsi="Times New Roman" w:cs="Times New Roman"/>
          <w:sz w:val="28"/>
          <w:szCs w:val="28"/>
        </w:rPr>
        <w:t xml:space="preserve">управы </w:t>
      </w:r>
      <w:r w:rsidRPr="007E74CE">
        <w:rPr>
          <w:rFonts w:ascii="Times New Roman" w:hAnsi="Times New Roman" w:cs="Times New Roman"/>
          <w:sz w:val="28"/>
          <w:szCs w:val="28"/>
        </w:rPr>
        <w:t xml:space="preserve">и их должностными лицами, а также другими работниками, обеспечивающими деятельность </w:t>
      </w:r>
      <w:r w:rsidR="004D416F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и осуществляющими публично значимые функции государственными учреждениями города Москвы, иными подведомственными </w:t>
      </w:r>
      <w:r w:rsidR="00050043" w:rsidRPr="007E74CE">
        <w:rPr>
          <w:rFonts w:ascii="Times New Roman" w:hAnsi="Times New Roman" w:cs="Times New Roman"/>
          <w:sz w:val="28"/>
          <w:szCs w:val="28"/>
        </w:rPr>
        <w:t>управе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организациями и их должностными лицами.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Установленный настоящим Административным регламентом порядок рассмотрения обращений граждан </w:t>
      </w:r>
      <w:r w:rsidRPr="007E74CE">
        <w:rPr>
          <w:rFonts w:ascii="Times New Roman" w:hAnsi="Times New Roman" w:cs="Times New Roman"/>
          <w:b/>
          <w:sz w:val="28"/>
          <w:szCs w:val="28"/>
        </w:rPr>
        <w:t>не распространяется на</w:t>
      </w:r>
      <w:r w:rsidRPr="007E74CE">
        <w:rPr>
          <w:rFonts w:ascii="Times New Roman" w:hAnsi="Times New Roman" w:cs="Times New Roman"/>
          <w:sz w:val="28"/>
          <w:szCs w:val="28"/>
        </w:rPr>
        <w:t>: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а) обращения, подлежащие рассмотрению в установленном  федеральными конституционными законами, федеральными законами порядке, отличном от порядка, установленного Федеральным законом от 2 мая 2006 г. № 59-ФЗ «О порядке рассмотрения обращений граждан Российской Федерации», в том числе: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запросы о предоставлении информации о деятельности государственных органов, поступившие от граждан (физических лиц), организаций (юридических лиц), общественных объединений, осуществляющих поиск информации о деятельности государственных органов;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заключения, предложения, обращения, запросы Общественной палаты Российской Федерации и постановления, заключения, предложения, обращения, заявления, запросы Общественной палаты города Москвы;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запросы редакций средств массовой информации о деятельности государственных органов;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- запросы о предоставлении государственной услуги, межведомственные запросы о предоставлении документов и информации, необходимых для предоставлении государственных услуг, </w:t>
      </w:r>
      <w:r w:rsidR="00EF38D3" w:rsidRPr="007E74CE">
        <w:rPr>
          <w:rFonts w:ascii="Times New Roman" w:hAnsi="Times New Roman" w:cs="Times New Roman"/>
          <w:sz w:val="28"/>
          <w:szCs w:val="28"/>
        </w:rPr>
        <w:t>ж</w:t>
      </w:r>
      <w:r w:rsidR="00C744FD" w:rsidRPr="007E74CE">
        <w:rPr>
          <w:rFonts w:ascii="Times New Roman" w:hAnsi="Times New Roman" w:cs="Times New Roman"/>
          <w:sz w:val="28"/>
          <w:szCs w:val="28"/>
        </w:rPr>
        <w:t xml:space="preserve">алобы на нарушения порядка предоставления государственных услуг, </w:t>
      </w:r>
      <w:r w:rsidRPr="007E74CE">
        <w:rPr>
          <w:rFonts w:ascii="Times New Roman" w:hAnsi="Times New Roman" w:cs="Times New Roman"/>
          <w:sz w:val="28"/>
          <w:szCs w:val="28"/>
        </w:rPr>
        <w:t>иные документы, рассмотрение которых осуществляется в порядке, установленном Федеральным законом от 27 июля 2010 г. № 210-ФЗ «Об организации предоставления государственных и муниципальных услуг»;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документы, связанные с заключением и реализацией гражданско-правовых договоров в сфере закупок товаров, работ, услуг для обеспечения государственных нужд;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уведомления о проведении публичных мероприятий;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б) служебные документы, поступающие в </w:t>
      </w:r>
      <w:r w:rsidR="00050043" w:rsidRPr="007E74CE">
        <w:rPr>
          <w:rFonts w:ascii="Times New Roman" w:hAnsi="Times New Roman" w:cs="Times New Roman"/>
          <w:sz w:val="28"/>
          <w:szCs w:val="28"/>
        </w:rPr>
        <w:t>управу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от государственных органов, органов местного самоуправления, рабочих (консультативных, совещательных) органов, созданных указанными органами, государственных корпораций, организаций с долей участия государства, государственных и муниципальных организаций и должностных лиц указанных государственных органов и организаций;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в) обращения юридических лиц, в которых не содержатся рекомендации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общества, просьбы о содействии в реализации конституционных прав и свобод граждан и других лиц, сообщения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критика деятельности указанных органов и должностных лиц, просьбы о восстановлении или защите нарушенных прав, свобод или законных интересов граждан и других лиц;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г) обращения юридических лиц, в которых содержатся рекомендации, просьбы, сообщения или критика, связанные исключительно с хозяйственными отношениями, регулируемыми гражданским законодательством  Российской Федерации, в которых участвуют указанные юридические лица; 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д) обращения юридических лиц, не являющихся объединениями граждан;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е) не являющиеся обращениями документы, которые: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не имеют смыслового содержания;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направлены для ознакомления;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ж) не являющиеся обращениями документы, которые содержат исключительно: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поздравления, соболезнования, благодарность;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оценку деятельности государственного органа.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Работу с обращениями граждан, поступившими в адрес </w:t>
      </w:r>
      <w:r w:rsidR="00050043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Pr="007E74CE">
        <w:rPr>
          <w:rFonts w:ascii="Times New Roman" w:hAnsi="Times New Roman" w:cs="Times New Roman"/>
          <w:sz w:val="28"/>
          <w:szCs w:val="28"/>
        </w:rPr>
        <w:t>, перв</w:t>
      </w:r>
      <w:r w:rsidR="00050043" w:rsidRPr="007E74CE">
        <w:rPr>
          <w:rFonts w:ascii="Times New Roman" w:hAnsi="Times New Roman" w:cs="Times New Roman"/>
          <w:sz w:val="28"/>
          <w:szCs w:val="28"/>
        </w:rPr>
        <w:t>ого</w:t>
      </w:r>
      <w:r w:rsidRPr="007E74CE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050043" w:rsidRPr="007E74CE">
        <w:rPr>
          <w:rFonts w:ascii="Times New Roman" w:hAnsi="Times New Roman" w:cs="Times New Roman"/>
          <w:sz w:val="28"/>
          <w:szCs w:val="28"/>
        </w:rPr>
        <w:t>я</w:t>
      </w: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050043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заместителей </w:t>
      </w:r>
      <w:r w:rsidR="00050043" w:rsidRPr="007E74CE">
        <w:rPr>
          <w:rFonts w:ascii="Times New Roman" w:hAnsi="Times New Roman" w:cs="Times New Roman"/>
          <w:sz w:val="28"/>
          <w:szCs w:val="28"/>
        </w:rPr>
        <w:t xml:space="preserve">главы управы </w:t>
      </w:r>
      <w:r w:rsidRPr="007E74CE">
        <w:rPr>
          <w:rFonts w:ascii="Times New Roman" w:hAnsi="Times New Roman" w:cs="Times New Roman"/>
          <w:sz w:val="28"/>
          <w:szCs w:val="28"/>
        </w:rPr>
        <w:t xml:space="preserve">и в </w:t>
      </w:r>
      <w:r w:rsidR="00050043" w:rsidRPr="007E74CE">
        <w:rPr>
          <w:rFonts w:ascii="Times New Roman" w:hAnsi="Times New Roman" w:cs="Times New Roman"/>
          <w:sz w:val="28"/>
          <w:szCs w:val="28"/>
        </w:rPr>
        <w:t>управу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организует </w:t>
      </w:r>
      <w:r w:rsidR="000D7A9D">
        <w:rPr>
          <w:rFonts w:ascii="Times New Roman" w:hAnsi="Times New Roman" w:cs="Times New Roman"/>
          <w:sz w:val="28"/>
          <w:szCs w:val="28"/>
        </w:rPr>
        <w:t>Служба по работе со служебной корреспонденцией</w:t>
      </w:r>
      <w:r w:rsidR="00050043" w:rsidRPr="007E74CE">
        <w:rPr>
          <w:rFonts w:ascii="Times New Roman" w:hAnsi="Times New Roman" w:cs="Times New Roman"/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rFonts w:ascii="Times New Roman" w:hAnsi="Times New Roman" w:cs="Times New Roman"/>
          <w:sz w:val="28"/>
          <w:szCs w:val="28"/>
        </w:rPr>
        <w:t>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Основными административными процедурами, обеспечивающими исполнение функции по рассмотрению обращений граждан в </w:t>
      </w:r>
      <w:r w:rsidR="00050043" w:rsidRPr="007E74CE">
        <w:rPr>
          <w:rFonts w:ascii="Times New Roman" w:hAnsi="Times New Roman" w:cs="Times New Roman"/>
          <w:sz w:val="28"/>
          <w:szCs w:val="28"/>
        </w:rPr>
        <w:t>управе</w:t>
      </w:r>
      <w:r w:rsidRPr="007E74CE">
        <w:rPr>
          <w:rFonts w:ascii="Times New Roman" w:hAnsi="Times New Roman" w:cs="Times New Roman"/>
          <w:sz w:val="28"/>
          <w:szCs w:val="28"/>
        </w:rPr>
        <w:t xml:space="preserve">, являются: прием и отправка обращений, регистрация обращений с использованием </w:t>
      </w:r>
      <w:r w:rsidR="00C744FD" w:rsidRPr="007E74CE">
        <w:rPr>
          <w:rFonts w:ascii="Times New Roman" w:hAnsi="Times New Roman" w:cs="Times New Roman"/>
          <w:sz w:val="28"/>
          <w:szCs w:val="28"/>
        </w:rPr>
        <w:t xml:space="preserve">системы </w:t>
      </w:r>
      <w:r w:rsidRPr="007E74CE">
        <w:rPr>
          <w:rFonts w:ascii="Times New Roman" w:hAnsi="Times New Roman" w:cs="Times New Roman"/>
          <w:sz w:val="28"/>
          <w:szCs w:val="28"/>
        </w:rPr>
        <w:t xml:space="preserve">электронного документооборота (сканирование, прикрепление файлов и приложений, заполнение регистрационной карточки), рассмотрение обращений (проставление резолюций, направление для рассмотрения в соответствии с компетенцией, подготовка и направление уведомления о переадресации обращений), исполнение поручений по разрешению вопросов, поставленных в обращениях, подготовка и направление ответов авторам обращений, а также консультативно-информационная помощь, организация личного приема в </w:t>
      </w:r>
      <w:r w:rsidR="003A2DA4">
        <w:rPr>
          <w:rFonts w:ascii="Times New Roman" w:hAnsi="Times New Roman" w:cs="Times New Roman"/>
          <w:sz w:val="28"/>
          <w:szCs w:val="28"/>
        </w:rPr>
        <w:t>Службе по работе</w:t>
      </w:r>
      <w:r w:rsidR="00050043" w:rsidRPr="007E74CE">
        <w:rPr>
          <w:rFonts w:ascii="Times New Roman" w:hAnsi="Times New Roman" w:cs="Times New Roman"/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Pr="007E74CE">
        <w:rPr>
          <w:rFonts w:ascii="Times New Roman" w:hAnsi="Times New Roman" w:cs="Times New Roman"/>
          <w:sz w:val="28"/>
          <w:szCs w:val="28"/>
        </w:rPr>
        <w:t>, контроль исполнения, информационно-справочная и аналитическая работа.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Обеспечение административных процедур по рассмотрению обращений граждан, поступающих в </w:t>
      </w:r>
      <w:r w:rsidR="00050043" w:rsidRPr="007E74CE">
        <w:rPr>
          <w:rFonts w:ascii="Times New Roman" w:hAnsi="Times New Roman" w:cs="Times New Roman"/>
          <w:sz w:val="28"/>
          <w:szCs w:val="28"/>
        </w:rPr>
        <w:t>управу</w:t>
      </w:r>
      <w:r w:rsidRPr="007E74CE">
        <w:rPr>
          <w:rFonts w:ascii="Times New Roman" w:hAnsi="Times New Roman" w:cs="Times New Roman"/>
          <w:sz w:val="28"/>
          <w:szCs w:val="28"/>
        </w:rPr>
        <w:t>, осуществля</w:t>
      </w:r>
      <w:r w:rsidR="00050043" w:rsidRPr="007E74CE">
        <w:rPr>
          <w:rFonts w:ascii="Times New Roman" w:hAnsi="Times New Roman" w:cs="Times New Roman"/>
          <w:sz w:val="28"/>
          <w:szCs w:val="28"/>
        </w:rPr>
        <w:t>е</w:t>
      </w:r>
      <w:r w:rsidRPr="007E74CE">
        <w:rPr>
          <w:rFonts w:ascii="Times New Roman" w:hAnsi="Times New Roman" w:cs="Times New Roman"/>
          <w:sz w:val="28"/>
          <w:szCs w:val="28"/>
        </w:rPr>
        <w:t>т</w:t>
      </w:r>
      <w:r w:rsidR="00050043"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0D7A9D">
        <w:rPr>
          <w:rFonts w:ascii="Times New Roman" w:hAnsi="Times New Roman" w:cs="Times New Roman"/>
          <w:sz w:val="28"/>
          <w:szCs w:val="28"/>
        </w:rPr>
        <w:t>Служба по работе со служебной корреспонденцией</w:t>
      </w:r>
      <w:r w:rsidR="00050043" w:rsidRPr="007E74CE">
        <w:rPr>
          <w:rFonts w:ascii="Times New Roman" w:hAnsi="Times New Roman" w:cs="Times New Roman"/>
          <w:sz w:val="28"/>
          <w:szCs w:val="28"/>
        </w:rPr>
        <w:t>, письмами граждан, организации приема населения и материально-технического обеспечения.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>2. Административные процедуры, обеспечивающие порядок рассмотрения обращений граждан.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>2.1. Прием, отправка.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Прием обращений граждан, адресованных </w:t>
      </w:r>
      <w:r w:rsidR="00050043" w:rsidRPr="007E74CE">
        <w:rPr>
          <w:rFonts w:ascii="Times New Roman" w:hAnsi="Times New Roman" w:cs="Times New Roman"/>
          <w:sz w:val="28"/>
          <w:szCs w:val="28"/>
        </w:rPr>
        <w:t>главе управы</w:t>
      </w:r>
      <w:r w:rsidRPr="007E74CE">
        <w:rPr>
          <w:rFonts w:ascii="Times New Roman" w:hAnsi="Times New Roman" w:cs="Times New Roman"/>
          <w:sz w:val="28"/>
          <w:szCs w:val="28"/>
        </w:rPr>
        <w:t>, перв</w:t>
      </w:r>
      <w:r w:rsidR="00050043" w:rsidRPr="007E74CE">
        <w:rPr>
          <w:rFonts w:ascii="Times New Roman" w:hAnsi="Times New Roman" w:cs="Times New Roman"/>
          <w:sz w:val="28"/>
          <w:szCs w:val="28"/>
        </w:rPr>
        <w:t>ому</w:t>
      </w:r>
      <w:r w:rsidRPr="007E74CE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050043" w:rsidRPr="007E74CE">
        <w:rPr>
          <w:rFonts w:ascii="Times New Roman" w:hAnsi="Times New Roman" w:cs="Times New Roman"/>
          <w:sz w:val="28"/>
          <w:szCs w:val="28"/>
        </w:rPr>
        <w:t>ю</w:t>
      </w: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050043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заместителям </w:t>
      </w:r>
      <w:r w:rsidR="00050043" w:rsidRPr="007E74CE">
        <w:rPr>
          <w:rFonts w:ascii="Times New Roman" w:hAnsi="Times New Roman" w:cs="Times New Roman"/>
          <w:sz w:val="28"/>
          <w:szCs w:val="28"/>
        </w:rPr>
        <w:t xml:space="preserve">главы управы </w:t>
      </w:r>
      <w:r w:rsidRPr="007E74CE">
        <w:rPr>
          <w:rFonts w:ascii="Times New Roman" w:hAnsi="Times New Roman" w:cs="Times New Roman"/>
          <w:sz w:val="28"/>
          <w:szCs w:val="28"/>
        </w:rPr>
        <w:t xml:space="preserve">и в </w:t>
      </w:r>
      <w:r w:rsidR="00050043" w:rsidRPr="007E74CE">
        <w:rPr>
          <w:rFonts w:ascii="Times New Roman" w:hAnsi="Times New Roman" w:cs="Times New Roman"/>
          <w:sz w:val="28"/>
          <w:szCs w:val="28"/>
        </w:rPr>
        <w:t>управу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а также прием документов, связанных с их рассмотрением и исполнением, осуществляется в </w:t>
      </w:r>
      <w:r w:rsidR="00050043" w:rsidRPr="007E74CE">
        <w:rPr>
          <w:rFonts w:ascii="Times New Roman" w:hAnsi="Times New Roman" w:cs="Times New Roman"/>
          <w:sz w:val="28"/>
          <w:szCs w:val="28"/>
        </w:rPr>
        <w:t>управе</w:t>
      </w:r>
      <w:r w:rsidRPr="007E74CE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:rsidR="00FF054E" w:rsidRPr="007E74CE" w:rsidRDefault="00FF05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 с использованием системы межведомственного электронного документооборота (МЭДО);</w:t>
      </w:r>
    </w:p>
    <w:p w:rsidR="00FF054E" w:rsidRPr="007E74CE" w:rsidRDefault="00FF05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 с использованием системы электронного документооборота (ЭДО);</w:t>
      </w:r>
    </w:p>
    <w:p w:rsidR="00FF054E" w:rsidRPr="007E74CE" w:rsidRDefault="00FF05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 с использованием  официального сервера </w:t>
      </w:r>
      <w:r w:rsidR="00050043" w:rsidRPr="007E74CE">
        <w:rPr>
          <w:sz w:val="28"/>
          <w:szCs w:val="28"/>
        </w:rPr>
        <w:t>управы района</w:t>
      </w:r>
      <w:r w:rsidRPr="007E74CE">
        <w:rPr>
          <w:sz w:val="28"/>
          <w:szCs w:val="28"/>
        </w:rPr>
        <w:t xml:space="preserve"> в информационно-телекоммуникационной сети Интернет;</w:t>
      </w:r>
    </w:p>
    <w:p w:rsidR="00FF054E" w:rsidRPr="007E74CE" w:rsidRDefault="00FF05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 фельдъегерской службой;</w:t>
      </w:r>
    </w:p>
    <w:p w:rsidR="00FF054E" w:rsidRPr="007E74CE" w:rsidRDefault="00FF05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 через почтовое отделение;</w:t>
      </w:r>
    </w:p>
    <w:p w:rsidR="00FF054E" w:rsidRPr="007E74CE" w:rsidRDefault="00FF05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нарочными, курьерами;</w:t>
      </w:r>
    </w:p>
    <w:p w:rsidR="00FF054E" w:rsidRPr="007E74CE" w:rsidRDefault="00FF054E" w:rsidP="007E74CE">
      <w:pPr>
        <w:pStyle w:val="21"/>
        <w:widowControl/>
        <w:overflowPunct/>
        <w:autoSpaceDE/>
        <w:autoSpaceDN/>
        <w:adjustRightInd/>
        <w:spacing w:line="276" w:lineRule="auto"/>
        <w:textAlignment w:val="auto"/>
        <w:rPr>
          <w:szCs w:val="28"/>
        </w:rPr>
      </w:pPr>
      <w:r w:rsidRPr="007E74CE">
        <w:rPr>
          <w:szCs w:val="28"/>
        </w:rPr>
        <w:t>- лично гражданами (через окно приема почты);</w:t>
      </w:r>
    </w:p>
    <w:p w:rsidR="00FF054E" w:rsidRPr="007E74CE" w:rsidRDefault="00FF05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с использованием факсимильной связи;</w:t>
      </w:r>
    </w:p>
    <w:p w:rsidR="00FF054E" w:rsidRPr="007E74CE" w:rsidRDefault="00FF05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 с использованием телеграфной связи;</w:t>
      </w:r>
    </w:p>
    <w:p w:rsidR="00FF054E" w:rsidRPr="007E74CE" w:rsidRDefault="00FF054E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- в ходе личного приема граждан в </w:t>
      </w:r>
      <w:r w:rsidR="003A2DA4">
        <w:rPr>
          <w:sz w:val="28"/>
          <w:szCs w:val="28"/>
        </w:rPr>
        <w:t>Службе по работе</w:t>
      </w:r>
      <w:r w:rsidR="00050043" w:rsidRPr="007E74CE">
        <w:rPr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="001F6670" w:rsidRPr="007E74CE">
        <w:rPr>
          <w:sz w:val="28"/>
          <w:szCs w:val="28"/>
        </w:rPr>
        <w:t>;</w:t>
      </w:r>
    </w:p>
    <w:p w:rsidR="001F6670" w:rsidRPr="007E74CE" w:rsidRDefault="001F6670" w:rsidP="007E74CE">
      <w:pPr>
        <w:spacing w:line="276" w:lineRule="auto"/>
        <w:ind w:firstLine="72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 с портала «Наш город».</w:t>
      </w:r>
    </w:p>
    <w:p w:rsidR="002E3301" w:rsidRPr="007E74CE" w:rsidRDefault="002E3301" w:rsidP="007E74CE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Подготовка и передача ответов на сообщения пользователей портала «Наш город» осуществляется в соответствии с Регламентом обработки и публикации информации на портале </w:t>
      </w:r>
      <w:r w:rsidR="00D861CD" w:rsidRPr="007E74CE">
        <w:rPr>
          <w:sz w:val="28"/>
          <w:szCs w:val="28"/>
        </w:rPr>
        <w:t>«Наш город»</w:t>
      </w:r>
      <w:r w:rsidRPr="007E74CE">
        <w:rPr>
          <w:sz w:val="28"/>
          <w:szCs w:val="28"/>
        </w:rPr>
        <w:t>, утвержденн</w:t>
      </w:r>
      <w:r w:rsidR="001D2611" w:rsidRPr="007E74CE">
        <w:rPr>
          <w:sz w:val="28"/>
          <w:szCs w:val="28"/>
        </w:rPr>
        <w:t>ы</w:t>
      </w:r>
      <w:r w:rsidRPr="007E74CE">
        <w:rPr>
          <w:sz w:val="28"/>
          <w:szCs w:val="28"/>
        </w:rPr>
        <w:t xml:space="preserve">м  </w:t>
      </w:r>
      <w:r w:rsidR="00D861CD" w:rsidRPr="007E74CE">
        <w:rPr>
          <w:sz w:val="28"/>
          <w:szCs w:val="28"/>
        </w:rPr>
        <w:t>в установленном порядке</w:t>
      </w:r>
      <w:r w:rsidRPr="007E74CE">
        <w:rPr>
          <w:sz w:val="28"/>
          <w:szCs w:val="28"/>
        </w:rPr>
        <w:t>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Отправка ответов на обращения граждан, уведомлений, а также отправка документов, связанных с рассмотрением обращений граждан, осуществляется в </w:t>
      </w:r>
      <w:r w:rsidR="00050043" w:rsidRPr="007E74CE">
        <w:rPr>
          <w:rFonts w:ascii="Times New Roman" w:hAnsi="Times New Roman" w:cs="Times New Roman"/>
          <w:sz w:val="28"/>
          <w:szCs w:val="28"/>
        </w:rPr>
        <w:t>управе</w:t>
      </w:r>
      <w:r w:rsidRPr="007E74CE">
        <w:rPr>
          <w:rFonts w:ascii="Times New Roman" w:hAnsi="Times New Roman" w:cs="Times New Roman"/>
          <w:sz w:val="28"/>
          <w:szCs w:val="28"/>
        </w:rPr>
        <w:t xml:space="preserve"> следующими способами: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- через почтовое отделение (на почтовый адрес); 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- с использованием </w:t>
      </w:r>
      <w:r w:rsidRPr="007E74C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E74CE">
        <w:rPr>
          <w:rFonts w:ascii="Times New Roman" w:hAnsi="Times New Roman" w:cs="Times New Roman"/>
          <w:sz w:val="28"/>
          <w:szCs w:val="28"/>
        </w:rPr>
        <w:t>-</w:t>
      </w:r>
      <w:r w:rsidRPr="007E74CE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7E74CE">
        <w:rPr>
          <w:rFonts w:ascii="Times New Roman" w:hAnsi="Times New Roman" w:cs="Times New Roman"/>
          <w:sz w:val="28"/>
          <w:szCs w:val="28"/>
        </w:rPr>
        <w:t xml:space="preserve"> (на электронный адрес);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фельдъегерской службой (в соответствии с графиком маршрутов);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нарочными (исполнителями);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с использованием системы межведомственного электронного документооборота (МЭДО);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с использованием</w:t>
      </w:r>
      <w:r w:rsidR="00C744FD" w:rsidRPr="007E74CE">
        <w:rPr>
          <w:rFonts w:ascii="Times New Roman" w:hAnsi="Times New Roman" w:cs="Times New Roman"/>
          <w:sz w:val="28"/>
          <w:szCs w:val="28"/>
        </w:rPr>
        <w:t xml:space="preserve"> системы</w:t>
      </w:r>
      <w:r w:rsidRPr="007E74CE">
        <w:rPr>
          <w:rFonts w:ascii="Times New Roman" w:hAnsi="Times New Roman" w:cs="Times New Roman"/>
          <w:sz w:val="28"/>
          <w:szCs w:val="28"/>
        </w:rPr>
        <w:t xml:space="preserve"> электронного документооборота (ЭДО);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через окно приема корреспонденции выдача на руки (по просьбе заявителя).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В интересах обеспечения безопасности при работе с письменными обращениями граждан конверты (пакеты) с обращениями подлежат обязательному вскрытию и предварительному просмотру в группе приема и отправки корреспонденции. В случае выявления опасных или подозрительных вложений в конверт (пакет) работа с обращением приостанавливается до выяснения обстоятельств и принятия решения </w:t>
      </w:r>
      <w:r w:rsidR="001D2611" w:rsidRPr="007E74CE">
        <w:rPr>
          <w:rFonts w:ascii="Times New Roman" w:hAnsi="Times New Roman" w:cs="Times New Roman"/>
          <w:sz w:val="28"/>
          <w:szCs w:val="28"/>
        </w:rPr>
        <w:t>главой управы.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Письменные обращения граждан, лично передаваемые в </w:t>
      </w:r>
      <w:r w:rsidR="000D7A9D">
        <w:rPr>
          <w:rFonts w:ascii="Times New Roman" w:hAnsi="Times New Roman" w:cs="Times New Roman"/>
          <w:sz w:val="28"/>
          <w:szCs w:val="28"/>
        </w:rPr>
        <w:t>Служба по работе со служебной корреспонденцией</w:t>
      </w:r>
      <w:r w:rsidR="00050043" w:rsidRPr="007E74CE">
        <w:rPr>
          <w:rFonts w:ascii="Times New Roman" w:hAnsi="Times New Roman" w:cs="Times New Roman"/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="00CA41F3" w:rsidRPr="007E74CE">
        <w:rPr>
          <w:rFonts w:ascii="Times New Roman" w:hAnsi="Times New Roman" w:cs="Times New Roman"/>
          <w:sz w:val="28"/>
          <w:szCs w:val="28"/>
        </w:rPr>
        <w:t xml:space="preserve">, </w:t>
      </w:r>
      <w:r w:rsidRPr="007E74CE">
        <w:rPr>
          <w:rFonts w:ascii="Times New Roman" w:hAnsi="Times New Roman" w:cs="Times New Roman"/>
          <w:sz w:val="28"/>
          <w:szCs w:val="28"/>
        </w:rPr>
        <w:t>принимаются только при вскрытых конвертах.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При приеме обращений от граждан при наличии копии обращения на ней по просьбе гражданина ставится штамп </w:t>
      </w:r>
      <w:r w:rsidR="00050043" w:rsidRPr="007E74CE">
        <w:rPr>
          <w:rFonts w:ascii="Times New Roman" w:hAnsi="Times New Roman" w:cs="Times New Roman"/>
          <w:sz w:val="28"/>
          <w:szCs w:val="28"/>
        </w:rPr>
        <w:t>управы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с указанием даты поступления документа в </w:t>
      </w:r>
      <w:r w:rsidR="00050043" w:rsidRPr="007E74CE">
        <w:rPr>
          <w:rFonts w:ascii="Times New Roman" w:hAnsi="Times New Roman" w:cs="Times New Roman"/>
          <w:sz w:val="28"/>
          <w:szCs w:val="28"/>
        </w:rPr>
        <w:t>управу района</w:t>
      </w:r>
      <w:r w:rsidRPr="007E74CE">
        <w:rPr>
          <w:rFonts w:ascii="Times New Roman" w:hAnsi="Times New Roman" w:cs="Times New Roman"/>
          <w:sz w:val="28"/>
          <w:szCs w:val="28"/>
        </w:rPr>
        <w:t>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Обращения граждан, поступившие в форме электронных документов,  оформляются на официальном </w:t>
      </w:r>
      <w:r w:rsidR="00CF62F8" w:rsidRPr="007E74CE">
        <w:rPr>
          <w:rFonts w:ascii="Times New Roman" w:hAnsi="Times New Roman" w:cs="Times New Roman"/>
          <w:sz w:val="28"/>
          <w:szCs w:val="28"/>
        </w:rPr>
        <w:t>портале</w:t>
      </w: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050043" w:rsidRPr="007E74CE">
        <w:rPr>
          <w:rFonts w:ascii="Times New Roman" w:hAnsi="Times New Roman" w:cs="Times New Roman"/>
          <w:sz w:val="28"/>
          <w:szCs w:val="28"/>
        </w:rPr>
        <w:t xml:space="preserve">управы района </w:t>
      </w:r>
      <w:r w:rsidR="00CA4E88">
        <w:rPr>
          <w:rFonts w:ascii="Times New Roman" w:hAnsi="Times New Roman" w:cs="Times New Roman"/>
          <w:sz w:val="28"/>
          <w:szCs w:val="28"/>
        </w:rPr>
        <w:t>Москворечье-Сабурово</w:t>
      </w:r>
      <w:r w:rsidR="00050043" w:rsidRPr="007E74CE">
        <w:rPr>
          <w:rFonts w:ascii="Times New Roman" w:hAnsi="Times New Roman" w:cs="Times New Roman"/>
          <w:sz w:val="28"/>
          <w:szCs w:val="28"/>
        </w:rPr>
        <w:t xml:space="preserve"> города Москвы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 в сети Интернет в разделе «Электронная Приемная» или направляются на официальный адрес электронной почты </w:t>
      </w:r>
      <w:r w:rsidR="00050043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: </w:t>
      </w:r>
      <w:hyperlink r:id="rId17" w:history="1">
        <w:r w:rsidR="009A784E" w:rsidRPr="007E74CE">
          <w:rPr>
            <w:rStyle w:val="af2"/>
            <w:rFonts w:ascii="Times New Roman" w:hAnsi="Times New Roman" w:cs="Times New Roman"/>
            <w:color w:val="auto"/>
            <w:sz w:val="28"/>
            <w:szCs w:val="28"/>
            <w:lang w:val="en-US"/>
          </w:rPr>
          <w:t>sonbr</w:t>
        </w:r>
        <w:r w:rsidR="009A784E" w:rsidRPr="007E74CE">
          <w:rPr>
            <w:rStyle w:val="af2"/>
            <w:rFonts w:ascii="Times New Roman" w:hAnsi="Times New Roman" w:cs="Times New Roman"/>
            <w:color w:val="auto"/>
            <w:sz w:val="28"/>
            <w:szCs w:val="28"/>
          </w:rPr>
          <w:t>@</w:t>
        </w:r>
        <w:r w:rsidR="009A784E" w:rsidRPr="007E74CE">
          <w:rPr>
            <w:rStyle w:val="af2"/>
            <w:rFonts w:ascii="Times New Roman" w:hAnsi="Times New Roman" w:cs="Times New Roman"/>
            <w:color w:val="auto"/>
            <w:sz w:val="28"/>
            <w:szCs w:val="28"/>
            <w:lang w:val="en-US"/>
          </w:rPr>
          <w:t>mos</w:t>
        </w:r>
        <w:r w:rsidR="009A784E" w:rsidRPr="007E74CE">
          <w:rPr>
            <w:rStyle w:val="af2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9A784E" w:rsidRPr="007E74CE">
          <w:rPr>
            <w:rStyle w:val="af2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Pr="007E74CE">
        <w:rPr>
          <w:rFonts w:ascii="Times New Roman" w:hAnsi="Times New Roman" w:cs="Times New Roman"/>
          <w:sz w:val="28"/>
          <w:szCs w:val="28"/>
        </w:rPr>
        <w:t>.</w:t>
      </w:r>
      <w:r w:rsidR="00D770A2" w:rsidRPr="007E74CE">
        <w:rPr>
          <w:rFonts w:ascii="Times New Roman" w:hAnsi="Times New Roman" w:cs="Times New Roman"/>
          <w:sz w:val="28"/>
          <w:szCs w:val="28"/>
        </w:rPr>
        <w:t xml:space="preserve"> Данные обращения </w:t>
      </w:r>
      <w:r w:rsidR="00B36E85">
        <w:rPr>
          <w:rFonts w:ascii="Times New Roman" w:hAnsi="Times New Roman" w:cs="Times New Roman"/>
          <w:sz w:val="28"/>
          <w:szCs w:val="28"/>
        </w:rPr>
        <w:t>Службой по работе</w:t>
      </w:r>
      <w:r w:rsidR="00050043" w:rsidRPr="007E74CE">
        <w:rPr>
          <w:rFonts w:ascii="Times New Roman" w:hAnsi="Times New Roman" w:cs="Times New Roman"/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="00D770A2" w:rsidRPr="007E74CE">
        <w:rPr>
          <w:rFonts w:ascii="Times New Roman" w:hAnsi="Times New Roman" w:cs="Times New Roman"/>
          <w:sz w:val="28"/>
          <w:szCs w:val="28"/>
        </w:rPr>
        <w:t xml:space="preserve"> регистрируются в системе электронного документооборота  в соответствующих разделах «Обращения граж</w:t>
      </w:r>
      <w:r w:rsidR="00975A61" w:rsidRPr="007E74CE">
        <w:rPr>
          <w:rFonts w:ascii="Times New Roman" w:hAnsi="Times New Roman" w:cs="Times New Roman"/>
          <w:sz w:val="28"/>
          <w:szCs w:val="28"/>
        </w:rPr>
        <w:t>дан» или «Служебные документы» и рассматриваются с учетом требований настоящего регламента.</w:t>
      </w:r>
    </w:p>
    <w:p w:rsidR="00874AD8" w:rsidRPr="007E74CE" w:rsidRDefault="00874AD8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>2.2. Регистрация.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Регистрация обращений граждан и документов, связанных с их рассмотрением, в </w:t>
      </w:r>
      <w:r w:rsidR="00A8708D" w:rsidRPr="007E74CE">
        <w:rPr>
          <w:rFonts w:ascii="Times New Roman" w:hAnsi="Times New Roman" w:cs="Times New Roman"/>
          <w:sz w:val="28"/>
          <w:szCs w:val="28"/>
        </w:rPr>
        <w:t xml:space="preserve">управе района осуществляется </w:t>
      </w:r>
      <w:r w:rsidRPr="007E74CE">
        <w:rPr>
          <w:rFonts w:ascii="Times New Roman" w:hAnsi="Times New Roman" w:cs="Times New Roman"/>
          <w:sz w:val="28"/>
          <w:szCs w:val="28"/>
        </w:rPr>
        <w:t>в</w:t>
      </w:r>
      <w:r w:rsidRPr="007E74C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2DA4">
        <w:rPr>
          <w:rFonts w:ascii="Times New Roman" w:hAnsi="Times New Roman" w:cs="Times New Roman"/>
          <w:sz w:val="28"/>
          <w:szCs w:val="28"/>
        </w:rPr>
        <w:t>Службе по работе</w:t>
      </w:r>
      <w:r w:rsidR="00A8708D" w:rsidRPr="007E74CE">
        <w:rPr>
          <w:rFonts w:ascii="Times New Roman" w:hAnsi="Times New Roman" w:cs="Times New Roman"/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Pr="007E74CE">
        <w:rPr>
          <w:rFonts w:ascii="Times New Roman" w:hAnsi="Times New Roman" w:cs="Times New Roman"/>
          <w:sz w:val="28"/>
          <w:szCs w:val="28"/>
        </w:rPr>
        <w:t>:</w:t>
      </w:r>
    </w:p>
    <w:p w:rsidR="005047E0" w:rsidRPr="007E74CE" w:rsidRDefault="005047E0" w:rsidP="007E74CE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-     адресованных </w:t>
      </w:r>
      <w:r w:rsidR="00A8708D" w:rsidRPr="007E74CE">
        <w:rPr>
          <w:rFonts w:ascii="Times New Roman" w:hAnsi="Times New Roman" w:cs="Times New Roman"/>
          <w:sz w:val="28"/>
          <w:szCs w:val="28"/>
        </w:rPr>
        <w:t>главе управы</w:t>
      </w:r>
      <w:r w:rsidRPr="007E74CE">
        <w:rPr>
          <w:rFonts w:ascii="Times New Roman" w:hAnsi="Times New Roman" w:cs="Times New Roman"/>
          <w:sz w:val="28"/>
          <w:szCs w:val="28"/>
        </w:rPr>
        <w:t>;</w:t>
      </w:r>
    </w:p>
    <w:p w:rsidR="005047E0" w:rsidRPr="007E74CE" w:rsidRDefault="005047E0" w:rsidP="007E74CE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адресованных перв</w:t>
      </w:r>
      <w:r w:rsidR="00A8708D" w:rsidRPr="007E74CE">
        <w:rPr>
          <w:rFonts w:ascii="Times New Roman" w:hAnsi="Times New Roman" w:cs="Times New Roman"/>
          <w:sz w:val="28"/>
          <w:szCs w:val="28"/>
        </w:rPr>
        <w:t>ому</w:t>
      </w:r>
      <w:r w:rsidRPr="007E74CE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A8708D" w:rsidRPr="007E74CE">
        <w:rPr>
          <w:rFonts w:ascii="Times New Roman" w:hAnsi="Times New Roman" w:cs="Times New Roman"/>
          <w:sz w:val="28"/>
          <w:szCs w:val="28"/>
        </w:rPr>
        <w:t>ю</w:t>
      </w:r>
      <w:r w:rsidRPr="007E74CE">
        <w:rPr>
          <w:rFonts w:ascii="Times New Roman" w:hAnsi="Times New Roman" w:cs="Times New Roman"/>
          <w:sz w:val="28"/>
          <w:szCs w:val="28"/>
        </w:rPr>
        <w:t xml:space="preserve"> и заместителям </w:t>
      </w:r>
      <w:r w:rsidR="00A8708D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Pr="007E74CE">
        <w:rPr>
          <w:rFonts w:ascii="Times New Roman" w:hAnsi="Times New Roman" w:cs="Times New Roman"/>
          <w:sz w:val="28"/>
          <w:szCs w:val="28"/>
        </w:rPr>
        <w:t>, структурным подразделениям;</w:t>
      </w:r>
    </w:p>
    <w:p w:rsidR="005047E0" w:rsidRPr="007E74CE" w:rsidRDefault="005047E0" w:rsidP="007E74CE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- поступивших в </w:t>
      </w:r>
      <w:r w:rsidR="00A8708D" w:rsidRPr="007E74CE">
        <w:rPr>
          <w:rFonts w:ascii="Times New Roman" w:hAnsi="Times New Roman" w:cs="Times New Roman"/>
          <w:sz w:val="28"/>
          <w:szCs w:val="28"/>
        </w:rPr>
        <w:t>управу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без указания конкретного адресата;</w:t>
      </w:r>
    </w:p>
    <w:p w:rsidR="005047E0" w:rsidRPr="007E74CE" w:rsidRDefault="005047E0" w:rsidP="007E74CE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поручений по исполнению (резолюций) вышеуказанных документов;</w:t>
      </w:r>
    </w:p>
    <w:p w:rsidR="005047E0" w:rsidRPr="007E74CE" w:rsidRDefault="005047E0" w:rsidP="007E74CE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ответов по исполнению данных поручений;</w:t>
      </w:r>
    </w:p>
    <w:p w:rsidR="00CE4FD2" w:rsidRPr="007E74CE" w:rsidRDefault="00CE4FD2" w:rsidP="007E74CE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 устных обращений граждан, поступивших в ходе личного приема;</w:t>
      </w:r>
    </w:p>
    <w:p w:rsidR="00CE4FD2" w:rsidRPr="007E74CE" w:rsidRDefault="00CE4FD2" w:rsidP="007E74CE">
      <w:pPr>
        <w:pStyle w:val="ConsPlusNonformat"/>
        <w:widowControl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- поручений и документов по исполнению поручений должностных лиц </w:t>
      </w:r>
      <w:r w:rsidR="00A8708D" w:rsidRPr="007E74CE">
        <w:rPr>
          <w:rFonts w:ascii="Times New Roman" w:hAnsi="Times New Roman" w:cs="Times New Roman"/>
          <w:sz w:val="28"/>
          <w:szCs w:val="28"/>
        </w:rPr>
        <w:t>управы района</w:t>
      </w:r>
      <w:r w:rsidRPr="007E74CE">
        <w:rPr>
          <w:rFonts w:ascii="Times New Roman" w:hAnsi="Times New Roman" w:cs="Times New Roman"/>
          <w:sz w:val="28"/>
          <w:szCs w:val="28"/>
        </w:rPr>
        <w:t>, данных в ходе личного приема граждан;</w:t>
      </w:r>
    </w:p>
    <w:p w:rsidR="005047E0" w:rsidRPr="007E74CE" w:rsidRDefault="00D770A2" w:rsidP="007E74CE">
      <w:pPr>
        <w:spacing w:line="276" w:lineRule="auto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-</w:t>
      </w:r>
      <w:r w:rsidR="005047E0" w:rsidRPr="007E74CE">
        <w:rPr>
          <w:sz w:val="28"/>
          <w:szCs w:val="28"/>
        </w:rPr>
        <w:t xml:space="preserve"> </w:t>
      </w:r>
      <w:r w:rsidR="00793004" w:rsidRPr="007E74CE">
        <w:rPr>
          <w:sz w:val="28"/>
          <w:szCs w:val="28"/>
        </w:rPr>
        <w:t>запросов на оказание государственных услуг от заявителей или из многофункциональных центров предоставления государственных услуг.</w:t>
      </w:r>
    </w:p>
    <w:p w:rsidR="00CF62F8" w:rsidRPr="007E74CE" w:rsidRDefault="00CF62F8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Регистрация обращений, поступивших в </w:t>
      </w:r>
      <w:r w:rsidR="00A8708D" w:rsidRPr="007E74CE">
        <w:rPr>
          <w:rFonts w:ascii="Times New Roman" w:hAnsi="Times New Roman" w:cs="Times New Roman"/>
          <w:sz w:val="28"/>
          <w:szCs w:val="28"/>
        </w:rPr>
        <w:t>управу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на бумажном носителе, а также обращений, поступивших на официальный портал и электронную почту </w:t>
      </w:r>
      <w:r w:rsidR="00A8708D" w:rsidRPr="007E74CE">
        <w:rPr>
          <w:rFonts w:ascii="Times New Roman" w:hAnsi="Times New Roman" w:cs="Times New Roman"/>
          <w:sz w:val="28"/>
          <w:szCs w:val="28"/>
        </w:rPr>
        <w:t>управы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осуществляется в течение </w:t>
      </w:r>
      <w:r w:rsidRPr="007E74CE">
        <w:rPr>
          <w:rFonts w:ascii="Times New Roman" w:hAnsi="Times New Roman" w:cs="Times New Roman"/>
          <w:b/>
          <w:bCs/>
          <w:sz w:val="28"/>
          <w:szCs w:val="28"/>
        </w:rPr>
        <w:t>трех</w:t>
      </w:r>
      <w:r w:rsidRPr="007E74CE">
        <w:rPr>
          <w:rFonts w:ascii="Times New Roman" w:hAnsi="Times New Roman" w:cs="Times New Roman"/>
          <w:sz w:val="28"/>
          <w:szCs w:val="28"/>
        </w:rPr>
        <w:t xml:space="preserve"> календарных дней с момента поступления в </w:t>
      </w:r>
      <w:r w:rsidR="00A8708D" w:rsidRPr="007E74CE">
        <w:rPr>
          <w:rFonts w:ascii="Times New Roman" w:hAnsi="Times New Roman" w:cs="Times New Roman"/>
          <w:sz w:val="28"/>
          <w:szCs w:val="28"/>
        </w:rPr>
        <w:t>управу района</w:t>
      </w:r>
      <w:r w:rsidRPr="007E74CE">
        <w:rPr>
          <w:rFonts w:ascii="Times New Roman" w:hAnsi="Times New Roman" w:cs="Times New Roman"/>
          <w:sz w:val="28"/>
          <w:szCs w:val="28"/>
        </w:rPr>
        <w:t>.</w:t>
      </w:r>
      <w:r w:rsidR="000855B4" w:rsidRPr="007E74CE">
        <w:rPr>
          <w:rFonts w:ascii="Times New Roman" w:hAnsi="Times New Roman" w:cs="Times New Roman"/>
          <w:sz w:val="28"/>
          <w:szCs w:val="28"/>
        </w:rPr>
        <w:t xml:space="preserve"> Обращения по вопросу оказания государственных услуг регистрируются в день их поступления.</w:t>
      </w:r>
    </w:p>
    <w:p w:rsidR="00CF62F8" w:rsidRPr="007E74CE" w:rsidRDefault="00CF62F8" w:rsidP="007E74CE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На оригинале документа, поступившего в </w:t>
      </w:r>
      <w:r w:rsidR="005B768F" w:rsidRPr="007E74CE">
        <w:rPr>
          <w:sz w:val="28"/>
          <w:szCs w:val="28"/>
        </w:rPr>
        <w:t>управу района</w:t>
      </w:r>
      <w:r w:rsidRPr="007E74CE">
        <w:rPr>
          <w:sz w:val="28"/>
          <w:szCs w:val="28"/>
        </w:rPr>
        <w:t xml:space="preserve"> на бумажном носителе, проставляется штамп </w:t>
      </w:r>
      <w:r w:rsidR="005B768F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 xml:space="preserve"> с указанием даты и регистрационного номера.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Регистрация обращений граждан осуществляется в </w:t>
      </w:r>
      <w:r w:rsidR="005B768F" w:rsidRPr="007E74CE">
        <w:rPr>
          <w:rFonts w:ascii="Times New Roman" w:hAnsi="Times New Roman" w:cs="Times New Roman"/>
          <w:sz w:val="28"/>
          <w:szCs w:val="28"/>
        </w:rPr>
        <w:t>управе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с использованием</w:t>
      </w:r>
      <w:r w:rsidR="00593822" w:rsidRPr="007E74CE">
        <w:rPr>
          <w:rFonts w:ascii="Times New Roman" w:hAnsi="Times New Roman" w:cs="Times New Roman"/>
          <w:sz w:val="28"/>
          <w:szCs w:val="28"/>
        </w:rPr>
        <w:t xml:space="preserve"> системы </w:t>
      </w:r>
      <w:r w:rsidRPr="007E74CE">
        <w:rPr>
          <w:rFonts w:ascii="Times New Roman" w:hAnsi="Times New Roman" w:cs="Times New Roman"/>
          <w:sz w:val="28"/>
          <w:szCs w:val="28"/>
        </w:rPr>
        <w:t xml:space="preserve"> электронного документооборота  (сканирование, прикрепление файлов и приложений, заполнение регистрационной карточки).</w:t>
      </w:r>
    </w:p>
    <w:p w:rsidR="00593822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Моментом регистрации обращения считается момент фиксации факта поступления </w:t>
      </w:r>
      <w:r w:rsidR="00593822" w:rsidRPr="007E74CE">
        <w:rPr>
          <w:rFonts w:ascii="Times New Roman" w:hAnsi="Times New Roman" w:cs="Times New Roman"/>
          <w:sz w:val="28"/>
          <w:szCs w:val="28"/>
        </w:rPr>
        <w:t>документа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путем записи необходимых сведений о</w:t>
      </w:r>
      <w:r w:rsidR="00593822" w:rsidRPr="007E74CE">
        <w:rPr>
          <w:rFonts w:ascii="Times New Roman" w:hAnsi="Times New Roman" w:cs="Times New Roman"/>
          <w:sz w:val="28"/>
          <w:szCs w:val="28"/>
        </w:rPr>
        <w:t xml:space="preserve"> документе в системе электронного документооборота, прикрепления электронного документа или электронного образа документа к регистрационной карточке документа, а также в случае поступления документа на бумажном носителе проставления на документе даты и регистрационного номера, полученного в системе электронного документооборота.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В первоочередном порядке в </w:t>
      </w:r>
      <w:r w:rsidR="005B768F" w:rsidRPr="007E74CE">
        <w:rPr>
          <w:rFonts w:ascii="Times New Roman" w:hAnsi="Times New Roman" w:cs="Times New Roman"/>
          <w:sz w:val="28"/>
          <w:szCs w:val="28"/>
        </w:rPr>
        <w:t>управе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регистрируются обращения граждан, содержащие вопросы, требующие срочного рассмотрения: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- уведомления граждан о разрешении проведения </w:t>
      </w:r>
      <w:r w:rsidR="006E011E" w:rsidRPr="007E74CE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5B768F" w:rsidRPr="007E74CE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7E74CE">
        <w:rPr>
          <w:rFonts w:ascii="Times New Roman" w:hAnsi="Times New Roman" w:cs="Times New Roman"/>
          <w:sz w:val="28"/>
          <w:szCs w:val="28"/>
        </w:rPr>
        <w:t>собраний, митингов, демонстраций, шествий и пикетирований;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обращения о готовящихся (совершенных) террористических актах, иных действиях, направленных против общественной безопасности;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обращения об аварийных ситуациях в системе жилищно-коммунального хозяйства;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  обращения об угрозах жизни и здоровью граждан;</w:t>
      </w:r>
    </w:p>
    <w:p w:rsidR="00B776ED" w:rsidRPr="007E74CE" w:rsidRDefault="00B776ED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обращения, поступившие с сопроводительными документами из Администрации Президента Российской Федерации, Аппарата Правительства Российской Федерации, Федерального Собрания Российской Федерации, Государственной Думы Федерального собрания Российской Федерации, Московской городской Думы, Аппарата Мэра и Правительства Москвы и поставленные на контроль.</w:t>
      </w:r>
    </w:p>
    <w:p w:rsidR="005047E0" w:rsidRPr="007E74CE" w:rsidRDefault="00A53D53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О</w:t>
      </w:r>
      <w:r w:rsidR="005047E0" w:rsidRPr="007E74CE">
        <w:rPr>
          <w:rFonts w:ascii="Times New Roman" w:hAnsi="Times New Roman" w:cs="Times New Roman"/>
          <w:sz w:val="28"/>
          <w:szCs w:val="28"/>
        </w:rPr>
        <w:t>бращения граждан, адресованные  перв</w:t>
      </w:r>
      <w:r w:rsidR="005B768F" w:rsidRPr="007E74CE">
        <w:rPr>
          <w:rFonts w:ascii="Times New Roman" w:hAnsi="Times New Roman" w:cs="Times New Roman"/>
          <w:sz w:val="28"/>
          <w:szCs w:val="28"/>
        </w:rPr>
        <w:t>ому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5B768F" w:rsidRPr="007E74CE">
        <w:rPr>
          <w:rFonts w:ascii="Times New Roman" w:hAnsi="Times New Roman" w:cs="Times New Roman"/>
          <w:sz w:val="28"/>
          <w:szCs w:val="28"/>
        </w:rPr>
        <w:t>ю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5B768F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, заместителям </w:t>
      </w:r>
      <w:r w:rsidR="005B768F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, 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и в </w:t>
      </w:r>
      <w:r w:rsidR="005B768F" w:rsidRPr="007E74CE">
        <w:rPr>
          <w:rFonts w:ascii="Times New Roman" w:hAnsi="Times New Roman" w:cs="Times New Roman"/>
          <w:sz w:val="28"/>
          <w:szCs w:val="28"/>
        </w:rPr>
        <w:t>управу района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 и не требующие доклада </w:t>
      </w:r>
      <w:r w:rsidR="005B768F" w:rsidRPr="007E74CE">
        <w:rPr>
          <w:rFonts w:ascii="Times New Roman" w:hAnsi="Times New Roman" w:cs="Times New Roman"/>
          <w:sz w:val="28"/>
          <w:szCs w:val="28"/>
        </w:rPr>
        <w:t>главе управы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 и уполномоченным им лицам, но относящиеся к компетенции </w:t>
      </w:r>
      <w:r w:rsidR="005B768F" w:rsidRPr="007E74CE">
        <w:rPr>
          <w:rFonts w:ascii="Times New Roman" w:hAnsi="Times New Roman" w:cs="Times New Roman"/>
          <w:sz w:val="28"/>
          <w:szCs w:val="28"/>
        </w:rPr>
        <w:t>управы района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, </w:t>
      </w:r>
      <w:r w:rsidR="000D7A9D">
        <w:rPr>
          <w:rFonts w:ascii="Times New Roman" w:hAnsi="Times New Roman" w:cs="Times New Roman"/>
          <w:sz w:val="28"/>
          <w:szCs w:val="28"/>
        </w:rPr>
        <w:t>Служба по работе со служебной корреспонденцией</w:t>
      </w:r>
      <w:r w:rsidR="005B768F" w:rsidRPr="007E74CE">
        <w:rPr>
          <w:rFonts w:ascii="Times New Roman" w:hAnsi="Times New Roman" w:cs="Times New Roman"/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 направляет для рассмотрения по принадлежности в соответствии с распределением обязанностей</w:t>
      </w:r>
      <w:r w:rsidR="00B776ED" w:rsidRPr="007E74CE">
        <w:rPr>
          <w:rFonts w:ascii="Times New Roman" w:hAnsi="Times New Roman" w:cs="Times New Roman"/>
          <w:sz w:val="28"/>
          <w:szCs w:val="28"/>
        </w:rPr>
        <w:t>.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47E0" w:rsidRPr="007E74CE" w:rsidRDefault="00A53D53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О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бращения граждан, адресованные </w:t>
      </w:r>
      <w:r w:rsidR="00D9553F" w:rsidRPr="007E74CE">
        <w:rPr>
          <w:rFonts w:ascii="Times New Roman" w:hAnsi="Times New Roman" w:cs="Times New Roman"/>
          <w:sz w:val="28"/>
          <w:szCs w:val="28"/>
        </w:rPr>
        <w:t>главе управы</w:t>
      </w:r>
      <w:r w:rsidR="005047E0" w:rsidRPr="007E74CE">
        <w:rPr>
          <w:rFonts w:ascii="Times New Roman" w:hAnsi="Times New Roman" w:cs="Times New Roman"/>
          <w:sz w:val="28"/>
          <w:szCs w:val="28"/>
        </w:rPr>
        <w:t>, перв</w:t>
      </w:r>
      <w:r w:rsidR="00D9553F" w:rsidRPr="007E74CE">
        <w:rPr>
          <w:rFonts w:ascii="Times New Roman" w:hAnsi="Times New Roman" w:cs="Times New Roman"/>
          <w:sz w:val="28"/>
          <w:szCs w:val="28"/>
        </w:rPr>
        <w:t>ому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D9553F" w:rsidRPr="007E74CE">
        <w:rPr>
          <w:rFonts w:ascii="Times New Roman" w:hAnsi="Times New Roman" w:cs="Times New Roman"/>
          <w:sz w:val="28"/>
          <w:szCs w:val="28"/>
        </w:rPr>
        <w:t>ю главы управы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, заместителям </w:t>
      </w:r>
      <w:r w:rsidR="00D9553F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 и в </w:t>
      </w:r>
      <w:r w:rsidR="00D9553F" w:rsidRPr="007E74CE">
        <w:rPr>
          <w:rFonts w:ascii="Times New Roman" w:hAnsi="Times New Roman" w:cs="Times New Roman"/>
          <w:sz w:val="28"/>
          <w:szCs w:val="28"/>
        </w:rPr>
        <w:t>управу района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 и содержащие вопросы, не относящиеся к компетенции </w:t>
      </w:r>
      <w:r w:rsidR="00D9553F" w:rsidRPr="007E74CE">
        <w:rPr>
          <w:rFonts w:ascii="Times New Roman" w:hAnsi="Times New Roman" w:cs="Times New Roman"/>
          <w:sz w:val="28"/>
          <w:szCs w:val="28"/>
        </w:rPr>
        <w:t>управы</w:t>
      </w:r>
      <w:r w:rsidR="005047E0" w:rsidRPr="007E74CE">
        <w:rPr>
          <w:rFonts w:ascii="Times New Roman" w:hAnsi="Times New Roman" w:cs="Times New Roman"/>
          <w:sz w:val="28"/>
          <w:szCs w:val="28"/>
        </w:rPr>
        <w:t>, направляет</w:t>
      </w:r>
      <w:r w:rsidR="00182712" w:rsidRPr="007E74CE">
        <w:rPr>
          <w:rFonts w:ascii="Times New Roman" w:hAnsi="Times New Roman" w:cs="Times New Roman"/>
          <w:sz w:val="28"/>
          <w:szCs w:val="28"/>
        </w:rPr>
        <w:t>ся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 по принадлежности в течение </w:t>
      </w:r>
      <w:r w:rsidR="00B776ED" w:rsidRPr="007E74CE">
        <w:rPr>
          <w:rFonts w:ascii="Times New Roman" w:hAnsi="Times New Roman" w:cs="Times New Roman"/>
          <w:b/>
          <w:sz w:val="28"/>
          <w:szCs w:val="28"/>
        </w:rPr>
        <w:t>7</w:t>
      </w:r>
      <w:r w:rsidR="005047E0" w:rsidRPr="007E74CE">
        <w:rPr>
          <w:rFonts w:ascii="Times New Roman" w:hAnsi="Times New Roman" w:cs="Times New Roman"/>
          <w:b/>
          <w:bCs/>
          <w:sz w:val="28"/>
          <w:szCs w:val="28"/>
        </w:rPr>
        <w:t xml:space="preserve"> календарных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5047E0" w:rsidRPr="007E74CE">
        <w:rPr>
          <w:rFonts w:ascii="Times New Roman" w:hAnsi="Times New Roman" w:cs="Times New Roman"/>
          <w:b/>
          <w:sz w:val="28"/>
          <w:szCs w:val="28"/>
        </w:rPr>
        <w:t xml:space="preserve">дней 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со дня регистрации в </w:t>
      </w:r>
      <w:r w:rsidR="00D9553F" w:rsidRPr="007E74CE">
        <w:rPr>
          <w:rFonts w:ascii="Times New Roman" w:hAnsi="Times New Roman" w:cs="Times New Roman"/>
          <w:sz w:val="28"/>
          <w:szCs w:val="28"/>
        </w:rPr>
        <w:t>управе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 тому органу или должностному лицу, к компетенции которых относится решение поставленных в обращении вопросов.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При этом гражданин </w:t>
      </w:r>
      <w:r w:rsidR="006E011E" w:rsidRPr="007E74CE">
        <w:rPr>
          <w:rFonts w:ascii="Times New Roman" w:hAnsi="Times New Roman" w:cs="Times New Roman"/>
          <w:sz w:val="28"/>
          <w:szCs w:val="28"/>
        </w:rPr>
        <w:t xml:space="preserve">(организация) в течение </w:t>
      </w:r>
      <w:r w:rsidR="006E011E" w:rsidRPr="007E74CE">
        <w:rPr>
          <w:rFonts w:ascii="Times New Roman" w:hAnsi="Times New Roman" w:cs="Times New Roman"/>
          <w:b/>
          <w:sz w:val="28"/>
          <w:szCs w:val="28"/>
        </w:rPr>
        <w:t>7 дней</w:t>
      </w:r>
      <w:r w:rsidR="006E011E"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Pr="007E74CE">
        <w:rPr>
          <w:rFonts w:ascii="Times New Roman" w:hAnsi="Times New Roman" w:cs="Times New Roman"/>
          <w:sz w:val="28"/>
          <w:szCs w:val="28"/>
        </w:rPr>
        <w:t>уведомляется о направлении его обращения на исполнение в соответствующий орган или должностному лицу (в том числе о переадресации его обращения), за исключением случая, когда текст письменного обращения не поддается прочтению, о чем сообщается заявителю, направившему обращение, если его фамилия и почтовый/электронный  адрес поддаются прочтению.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>2.3. Рассмотрение.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Рассмотрение обращения в </w:t>
      </w:r>
      <w:r w:rsidR="004E4C55" w:rsidRPr="007E74CE">
        <w:rPr>
          <w:rFonts w:ascii="Times New Roman" w:hAnsi="Times New Roman" w:cs="Times New Roman"/>
          <w:sz w:val="28"/>
          <w:szCs w:val="28"/>
        </w:rPr>
        <w:t>управе</w:t>
      </w:r>
      <w:r w:rsidRPr="007E74CE">
        <w:rPr>
          <w:rFonts w:ascii="Times New Roman" w:hAnsi="Times New Roman" w:cs="Times New Roman"/>
          <w:sz w:val="28"/>
          <w:szCs w:val="28"/>
        </w:rPr>
        <w:t xml:space="preserve"> предполагает ознакомление с содержанием обращения, подготовку проекта резолюции, передачу</w:t>
      </w:r>
      <w:r w:rsidR="00182712" w:rsidRPr="007E74CE">
        <w:rPr>
          <w:rFonts w:ascii="Times New Roman" w:hAnsi="Times New Roman" w:cs="Times New Roman"/>
          <w:sz w:val="28"/>
          <w:szCs w:val="28"/>
        </w:rPr>
        <w:t xml:space="preserve">/направление </w:t>
      </w:r>
      <w:r w:rsidRPr="007E74CE">
        <w:rPr>
          <w:rFonts w:ascii="Times New Roman" w:hAnsi="Times New Roman" w:cs="Times New Roman"/>
          <w:sz w:val="28"/>
          <w:szCs w:val="28"/>
        </w:rPr>
        <w:t xml:space="preserve"> документа соответствующему должностному лицу для принятия решения по исполнению документа (разрешению вопросов, поставленных в обращении), подписание резолюции.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Письменное обращение гражданина, содержащее в адресной части пометку «Лично», рассматривается на общих основаниях.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Письменное обращение гражданина, обращение, поступившее в форме электронного документа, рассматриваются при наличии следующих реквизитов: 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наименования государственного органа (</w:t>
      </w:r>
      <w:r w:rsidR="004E4C55" w:rsidRPr="007E74CE">
        <w:rPr>
          <w:rFonts w:ascii="Times New Roman" w:hAnsi="Times New Roman" w:cs="Times New Roman"/>
          <w:sz w:val="28"/>
          <w:szCs w:val="28"/>
        </w:rPr>
        <w:t>управа</w:t>
      </w:r>
      <w:r w:rsidRPr="007E74CE">
        <w:rPr>
          <w:rFonts w:ascii="Times New Roman" w:hAnsi="Times New Roman" w:cs="Times New Roman"/>
          <w:sz w:val="28"/>
          <w:szCs w:val="28"/>
        </w:rPr>
        <w:t>) или его структурного подразделения, в который направляется письменное обращение, либо фамилии, имени, отчества должностного лица, либо наименования должности должностного лица, которому обращение гражданина адресовано;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имени, отчества (при его наличии), фамилии заявителя;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почтового/электронного адреса, по которому должны быть направлены ответ и (или) уведомление о переадресации обращения;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изложение сути предложения, заявления или жалобы;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даты подачи обращения (для письменных обращений);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личной подписи заявителя (для письменных обращений).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На письменное обращение гражданина, в котором не указаны фамилия заявителя или почтовый/электронный адрес, по которому должен быть направлен ответ, ответ не дается. В этом случае решение о рассмотрении обращения принимается в зависимости от его содержания.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Если в </w:t>
      </w:r>
      <w:r w:rsidR="00CA41F3" w:rsidRPr="007E74CE">
        <w:rPr>
          <w:rFonts w:ascii="Times New Roman" w:hAnsi="Times New Roman" w:cs="Times New Roman"/>
          <w:sz w:val="28"/>
          <w:szCs w:val="28"/>
        </w:rPr>
        <w:t>таком</w:t>
      </w:r>
      <w:r w:rsidRPr="007E74CE">
        <w:rPr>
          <w:rFonts w:ascii="Times New Roman" w:hAnsi="Times New Roman" w:cs="Times New Roman"/>
          <w:sz w:val="28"/>
          <w:szCs w:val="28"/>
        </w:rPr>
        <w:t xml:space="preserve"> обращении 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При рассмотрении обращения гражданина не допускается разглашение сведений, содержащихся в обращении, а также сведений, касающихся частной жизни гражданина, без его согласия.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Не является разглашением сведений, содержащихся в обращении, направление письменного обращения в органы исполнительной власти города Москвы, органы местного самоуправления или должностным лицам, в компетенцию которых входит решение поставленных в обращении вопросов.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Результат рассмотрения обращения в </w:t>
      </w:r>
      <w:r w:rsidR="004E4C55" w:rsidRPr="007E74CE">
        <w:rPr>
          <w:rFonts w:ascii="Times New Roman" w:hAnsi="Times New Roman" w:cs="Times New Roman"/>
          <w:sz w:val="28"/>
          <w:szCs w:val="28"/>
        </w:rPr>
        <w:t>управе</w:t>
      </w:r>
      <w:r w:rsidRPr="007E74CE">
        <w:rPr>
          <w:rFonts w:ascii="Times New Roman" w:hAnsi="Times New Roman" w:cs="Times New Roman"/>
          <w:sz w:val="28"/>
          <w:szCs w:val="28"/>
        </w:rPr>
        <w:t xml:space="preserve"> отражается в резолюции (резолюциях), при этом </w:t>
      </w:r>
      <w:r w:rsidR="000D7A9D">
        <w:rPr>
          <w:rFonts w:ascii="Times New Roman" w:hAnsi="Times New Roman" w:cs="Times New Roman"/>
          <w:sz w:val="28"/>
          <w:szCs w:val="28"/>
        </w:rPr>
        <w:t>Служба по работе со служебной корреспонденцией</w:t>
      </w:r>
      <w:r w:rsidR="004E4C55" w:rsidRPr="007E74CE">
        <w:rPr>
          <w:rFonts w:ascii="Times New Roman" w:hAnsi="Times New Roman" w:cs="Times New Roman"/>
          <w:sz w:val="28"/>
          <w:szCs w:val="28"/>
        </w:rPr>
        <w:t xml:space="preserve">, письмами граждан, организации приема населения и материально-технического обеспечения </w:t>
      </w:r>
      <w:r w:rsidRPr="007E74CE">
        <w:rPr>
          <w:rFonts w:ascii="Times New Roman" w:hAnsi="Times New Roman" w:cs="Times New Roman"/>
          <w:sz w:val="28"/>
          <w:szCs w:val="28"/>
        </w:rPr>
        <w:t xml:space="preserve">руководствуется требованиями, изложенными в разделе 7 Регламента </w:t>
      </w:r>
      <w:r w:rsidR="004E4C55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>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Рассмотрение содержания повторного обращения осуществляется с учетом принятых мер по ранее поступившим обращениям того же автора и существа данных ему ответов и разъяснений.</w:t>
      </w:r>
    </w:p>
    <w:p w:rsidR="00A75097" w:rsidRPr="007E74CE" w:rsidRDefault="00A75097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Если в письменном обращении гражданина содержится вопрос, на который ему неоднократно давались письменные ответы по существу в связи с ранее направленными обращениями, и при этом в обращении не приводятся новые доводы или обстоятельства, может быть принято решение о безосновательности очередного обращения и прекращении переписки с гражданином по данному вопросу. Решение о прекращении переписки принимает </w:t>
      </w:r>
      <w:r w:rsidR="004E4C55" w:rsidRPr="007E74CE">
        <w:rPr>
          <w:sz w:val="28"/>
          <w:szCs w:val="28"/>
        </w:rPr>
        <w:t>глава управы</w:t>
      </w:r>
      <w:r w:rsidRPr="007E74CE">
        <w:rPr>
          <w:sz w:val="28"/>
          <w:szCs w:val="28"/>
        </w:rPr>
        <w:t xml:space="preserve"> (при наличии заключения </w:t>
      </w:r>
      <w:r w:rsidR="004E4C55" w:rsidRPr="007E74CE">
        <w:rPr>
          <w:sz w:val="28"/>
          <w:szCs w:val="28"/>
        </w:rPr>
        <w:t>юридической службы управы района</w:t>
      </w:r>
      <w:r w:rsidRPr="007E74CE">
        <w:rPr>
          <w:sz w:val="28"/>
          <w:szCs w:val="28"/>
        </w:rPr>
        <w:t>).</w:t>
      </w:r>
    </w:p>
    <w:p w:rsidR="00A75097" w:rsidRPr="007E74CE" w:rsidRDefault="00A75097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О принятом решении гражданина информирует </w:t>
      </w:r>
      <w:r w:rsidR="004E4C55" w:rsidRPr="007E74CE">
        <w:rPr>
          <w:sz w:val="28"/>
          <w:szCs w:val="28"/>
        </w:rPr>
        <w:t>глава управы</w:t>
      </w:r>
      <w:r w:rsidRPr="007E74CE">
        <w:rPr>
          <w:sz w:val="28"/>
          <w:szCs w:val="28"/>
        </w:rPr>
        <w:t xml:space="preserve"> или его</w:t>
      </w:r>
      <w:r w:rsidR="004E4C55" w:rsidRPr="007E74CE">
        <w:rPr>
          <w:sz w:val="28"/>
          <w:szCs w:val="28"/>
        </w:rPr>
        <w:t xml:space="preserve"> первый</w:t>
      </w:r>
      <w:r w:rsidR="00711183" w:rsidRPr="007E74CE">
        <w:rPr>
          <w:sz w:val="28"/>
          <w:szCs w:val="28"/>
        </w:rPr>
        <w:t xml:space="preserve"> заместител</w:t>
      </w:r>
      <w:r w:rsidR="004E4C55" w:rsidRPr="007E74CE">
        <w:rPr>
          <w:sz w:val="28"/>
          <w:szCs w:val="28"/>
        </w:rPr>
        <w:t>ь</w:t>
      </w:r>
      <w:r w:rsidR="00711183" w:rsidRPr="007E74CE">
        <w:rPr>
          <w:sz w:val="28"/>
          <w:szCs w:val="28"/>
        </w:rPr>
        <w:t xml:space="preserve">, </w:t>
      </w:r>
      <w:r w:rsidRPr="007E74CE">
        <w:rPr>
          <w:sz w:val="28"/>
          <w:szCs w:val="28"/>
        </w:rPr>
        <w:t xml:space="preserve"> заместители</w:t>
      </w:r>
      <w:r w:rsidR="00711183" w:rsidRPr="007E74CE">
        <w:rPr>
          <w:sz w:val="28"/>
          <w:szCs w:val="28"/>
        </w:rPr>
        <w:t xml:space="preserve"> </w:t>
      </w:r>
      <w:r w:rsidR="004E4C55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, внесшие предложение прекратить переписку в соответствии с законом.</w:t>
      </w:r>
    </w:p>
    <w:p w:rsidR="00E52865" w:rsidRPr="007E74CE" w:rsidRDefault="00E52865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>2.4. Особенности работы с жалобами.</w:t>
      </w:r>
    </w:p>
    <w:p w:rsidR="00D22F3E" w:rsidRPr="007E74CE" w:rsidRDefault="00D22F3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Рекомендуется осуществлять рассмотрение жалобы комиссионно, при необходимости с участием автора обращения либо его представителя. По результатам составляется акт комиссионного обследования.</w:t>
      </w:r>
    </w:p>
    <w:p w:rsidR="00871135" w:rsidRPr="007E74CE" w:rsidRDefault="00871135" w:rsidP="007E74CE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Жалобы граждан, поступившие в </w:t>
      </w:r>
      <w:r w:rsidR="004E4C55" w:rsidRPr="007E74CE">
        <w:rPr>
          <w:sz w:val="28"/>
          <w:szCs w:val="28"/>
        </w:rPr>
        <w:t>управу</w:t>
      </w:r>
      <w:r w:rsidRPr="007E74CE">
        <w:rPr>
          <w:sz w:val="28"/>
          <w:szCs w:val="28"/>
        </w:rPr>
        <w:t>, могут направляться на рассмотрение</w:t>
      </w:r>
      <w:r w:rsidR="00C654EF" w:rsidRPr="007E74CE">
        <w:rPr>
          <w:sz w:val="28"/>
          <w:szCs w:val="28"/>
        </w:rPr>
        <w:t xml:space="preserve"> перв</w:t>
      </w:r>
      <w:r w:rsidR="004E4C55" w:rsidRPr="007E74CE">
        <w:rPr>
          <w:sz w:val="28"/>
          <w:szCs w:val="28"/>
        </w:rPr>
        <w:t>ому</w:t>
      </w:r>
      <w:r w:rsidR="00C654EF" w:rsidRPr="007E74CE">
        <w:rPr>
          <w:sz w:val="28"/>
          <w:szCs w:val="28"/>
        </w:rPr>
        <w:t xml:space="preserve"> заместител</w:t>
      </w:r>
      <w:r w:rsidR="004E4C55" w:rsidRPr="007E74CE">
        <w:rPr>
          <w:sz w:val="28"/>
          <w:szCs w:val="28"/>
        </w:rPr>
        <w:t>ю</w:t>
      </w:r>
      <w:r w:rsidR="00C654EF" w:rsidRPr="007E74CE">
        <w:rPr>
          <w:sz w:val="28"/>
          <w:szCs w:val="28"/>
        </w:rPr>
        <w:t xml:space="preserve"> </w:t>
      </w:r>
      <w:r w:rsidR="004E4C55" w:rsidRPr="007E74CE">
        <w:rPr>
          <w:sz w:val="28"/>
          <w:szCs w:val="28"/>
        </w:rPr>
        <w:t>главы управы</w:t>
      </w:r>
      <w:r w:rsidR="00C654EF" w:rsidRPr="007E74CE">
        <w:rPr>
          <w:sz w:val="28"/>
          <w:szCs w:val="28"/>
        </w:rPr>
        <w:t xml:space="preserve">, </w:t>
      </w:r>
      <w:r w:rsidRPr="007E74CE">
        <w:rPr>
          <w:sz w:val="28"/>
          <w:szCs w:val="28"/>
        </w:rPr>
        <w:t xml:space="preserve">заместителям </w:t>
      </w:r>
      <w:r w:rsidR="004E4C55" w:rsidRPr="007E74CE">
        <w:rPr>
          <w:sz w:val="28"/>
          <w:szCs w:val="28"/>
        </w:rPr>
        <w:t>главы управы</w:t>
      </w:r>
      <w:r w:rsidRPr="007E74CE">
        <w:rPr>
          <w:sz w:val="28"/>
          <w:szCs w:val="28"/>
        </w:rPr>
        <w:t>, осуществляющим контроль за деятельностью и координацию работы структурных подразделений, решение, действие (бездействие) должностных лиц которых обжалуется в обращении гражданина.</w:t>
      </w:r>
    </w:p>
    <w:p w:rsidR="00D22F3E" w:rsidRPr="007E74CE" w:rsidRDefault="00D22F3E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В случае если невозможно дальнейшее направление жалобы на рассмотрение соответствующему должностному лицу, в компетенцию которого входит решение поставленных в обращении вопросов, и если исчерпаны возможности их решения, жалоба может быть возвращена гражданину с разъяснениями его права обжаловать решение или действие (бездействие) должностных лиц в установленном порядке в суде.</w:t>
      </w:r>
    </w:p>
    <w:p w:rsidR="00F17943" w:rsidRPr="007E74CE" w:rsidRDefault="00F17943" w:rsidP="007E74CE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Запрещается направлять жалобу на рассмотрение должностному лицу, решение или действие (бездействие) которого обжалуется, в этом случае обращение направляется в структурное подразделение </w:t>
      </w:r>
      <w:r w:rsidR="004E4C55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 xml:space="preserve"> по направлению деятельности для подготовки проекта ответа за подписью </w:t>
      </w:r>
      <w:r w:rsidR="004E4C55" w:rsidRPr="007E74CE">
        <w:rPr>
          <w:sz w:val="28"/>
          <w:szCs w:val="28"/>
        </w:rPr>
        <w:t>главы управы.</w:t>
      </w:r>
    </w:p>
    <w:p w:rsidR="00F17943" w:rsidRPr="007E74CE" w:rsidRDefault="00F17943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В случае если руководитель структурного подразделения </w:t>
      </w:r>
      <w:r w:rsidR="004E4C55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 xml:space="preserve"> не принимал личного участия в рассмотрении обращения гражданина, впоследствии направившего жалобу в </w:t>
      </w:r>
      <w:r w:rsidR="004E4C55" w:rsidRPr="007E74CE">
        <w:rPr>
          <w:sz w:val="28"/>
          <w:szCs w:val="28"/>
        </w:rPr>
        <w:t>управу</w:t>
      </w:r>
      <w:r w:rsidRPr="007E74CE">
        <w:rPr>
          <w:sz w:val="28"/>
          <w:szCs w:val="28"/>
        </w:rPr>
        <w:t xml:space="preserve">, жалоба гражданина может быть направлена на рассмотрение руководителю соответствующего структурного подразделения </w:t>
      </w:r>
      <w:r w:rsidR="004E4C55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 xml:space="preserve"> для принятия необходимых мер.</w:t>
      </w:r>
    </w:p>
    <w:p w:rsidR="00871135" w:rsidRPr="007E74CE" w:rsidRDefault="00871135" w:rsidP="007E74CE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Факты выявления нарушений федерального и московского законодательства со стороны должностных лиц </w:t>
      </w:r>
      <w:r w:rsidR="004E4C55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 xml:space="preserve"> или </w:t>
      </w:r>
      <w:r w:rsidR="004E4C55" w:rsidRPr="007E74CE">
        <w:rPr>
          <w:sz w:val="28"/>
          <w:szCs w:val="28"/>
        </w:rPr>
        <w:t>подведомственных организаций</w:t>
      </w:r>
      <w:r w:rsidRPr="007E74CE">
        <w:rPr>
          <w:sz w:val="28"/>
          <w:szCs w:val="28"/>
        </w:rPr>
        <w:t xml:space="preserve">, на которых поступила жалоба, а также их необоснованного бездействия докладываются </w:t>
      </w:r>
      <w:r w:rsidR="004E4C55" w:rsidRPr="007E74CE">
        <w:rPr>
          <w:sz w:val="28"/>
          <w:szCs w:val="28"/>
        </w:rPr>
        <w:t>главе управы</w:t>
      </w:r>
      <w:r w:rsidRPr="007E74CE">
        <w:rPr>
          <w:sz w:val="28"/>
          <w:szCs w:val="28"/>
        </w:rPr>
        <w:t>.</w:t>
      </w:r>
    </w:p>
    <w:p w:rsidR="00871135" w:rsidRPr="007E74CE" w:rsidRDefault="00871135" w:rsidP="007E74CE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Если в обращении гражданина содержится несогласие с судебным решением, </w:t>
      </w:r>
      <w:r w:rsidR="000D7A9D">
        <w:rPr>
          <w:sz w:val="28"/>
          <w:szCs w:val="28"/>
        </w:rPr>
        <w:t>Служба по работе со служебной корреспонденцией</w:t>
      </w:r>
      <w:r w:rsidR="004E4C55" w:rsidRPr="007E74CE">
        <w:rPr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sz w:val="28"/>
          <w:szCs w:val="28"/>
        </w:rPr>
        <w:t xml:space="preserve"> возвращает гражданину, направившему обращение, в котором обжалуется судебное решение, его обращение с разъяснением порядка обжалования в суде.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Обращение гражданина, адресованное </w:t>
      </w:r>
      <w:r w:rsidR="004E4C55" w:rsidRPr="007E74CE">
        <w:rPr>
          <w:rFonts w:ascii="Times New Roman" w:hAnsi="Times New Roman" w:cs="Times New Roman"/>
          <w:sz w:val="28"/>
          <w:szCs w:val="28"/>
        </w:rPr>
        <w:t>главе управы</w:t>
      </w:r>
      <w:r w:rsidRPr="007E74CE">
        <w:rPr>
          <w:rFonts w:ascii="Times New Roman" w:hAnsi="Times New Roman" w:cs="Times New Roman"/>
          <w:sz w:val="28"/>
          <w:szCs w:val="28"/>
        </w:rPr>
        <w:t>, перв</w:t>
      </w:r>
      <w:r w:rsidR="004E4C55" w:rsidRPr="007E74CE">
        <w:rPr>
          <w:rFonts w:ascii="Times New Roman" w:hAnsi="Times New Roman" w:cs="Times New Roman"/>
          <w:sz w:val="28"/>
          <w:szCs w:val="28"/>
        </w:rPr>
        <w:t>ому</w:t>
      </w:r>
      <w:r w:rsidRPr="007E74CE">
        <w:rPr>
          <w:rFonts w:ascii="Times New Roman" w:hAnsi="Times New Roman" w:cs="Times New Roman"/>
          <w:sz w:val="28"/>
          <w:szCs w:val="28"/>
        </w:rPr>
        <w:t xml:space="preserve"> заместител</w:t>
      </w:r>
      <w:r w:rsidR="004E4C55" w:rsidRPr="007E74CE">
        <w:rPr>
          <w:rFonts w:ascii="Times New Roman" w:hAnsi="Times New Roman" w:cs="Times New Roman"/>
          <w:sz w:val="28"/>
          <w:szCs w:val="28"/>
        </w:rPr>
        <w:t>ю</w:t>
      </w: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4E4C55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заместителям </w:t>
      </w:r>
      <w:r w:rsidR="004E4C55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 и в </w:t>
      </w:r>
      <w:r w:rsidR="004E4C55" w:rsidRPr="007E74CE">
        <w:rPr>
          <w:rFonts w:ascii="Times New Roman" w:hAnsi="Times New Roman" w:cs="Times New Roman"/>
          <w:sz w:val="28"/>
          <w:szCs w:val="28"/>
        </w:rPr>
        <w:t>управу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в котором обжалуется судебное решение, </w:t>
      </w:r>
      <w:r w:rsidR="000D7A9D">
        <w:rPr>
          <w:rFonts w:ascii="Times New Roman" w:hAnsi="Times New Roman" w:cs="Times New Roman"/>
          <w:sz w:val="28"/>
          <w:szCs w:val="28"/>
        </w:rPr>
        <w:t>Служба по работе со служебной корреспонденцией</w:t>
      </w:r>
      <w:r w:rsidR="004E4C55" w:rsidRPr="007E74CE">
        <w:rPr>
          <w:rFonts w:ascii="Times New Roman" w:hAnsi="Times New Roman" w:cs="Times New Roman"/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rFonts w:ascii="Times New Roman" w:hAnsi="Times New Roman" w:cs="Times New Roman"/>
          <w:sz w:val="28"/>
          <w:szCs w:val="28"/>
        </w:rPr>
        <w:t xml:space="preserve"> вправе направить в </w:t>
      </w:r>
      <w:r w:rsidR="004E4C55" w:rsidRPr="007E74CE">
        <w:rPr>
          <w:rFonts w:ascii="Times New Roman" w:hAnsi="Times New Roman" w:cs="Times New Roman"/>
          <w:sz w:val="28"/>
          <w:szCs w:val="28"/>
        </w:rPr>
        <w:t>юридическую службу управы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для разъяснения гражданину порядка обжалования судебного решения.</w:t>
      </w:r>
    </w:p>
    <w:p w:rsidR="00F958C4" w:rsidRPr="007E74CE" w:rsidRDefault="00F958C4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>2.5. Сроки исполнения.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Сроки исполнения поручений по рассмотрению обращений граждан подразделяются на типовые (установленные Федеральным законом от 2 мая 2006 г. № 59-ФЗ «О порядке рассмотрения обращений граждан Российской Федерации») и индивидуальные (установленные должностными лицами исполнительной власти города Москвы в резолюциях к конкретным обращениям граждан с учетом указанного Закона).</w:t>
      </w:r>
    </w:p>
    <w:p w:rsidR="00357972" w:rsidRPr="007E74CE" w:rsidRDefault="00357972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Письменное обращение гражданина, поступившее на имя </w:t>
      </w:r>
      <w:r w:rsidR="004E4C55" w:rsidRPr="007E74CE">
        <w:rPr>
          <w:bCs/>
          <w:sz w:val="28"/>
          <w:szCs w:val="28"/>
        </w:rPr>
        <w:t>главы управы</w:t>
      </w:r>
      <w:r w:rsidRPr="007E74CE">
        <w:rPr>
          <w:bCs/>
          <w:sz w:val="28"/>
          <w:szCs w:val="28"/>
        </w:rPr>
        <w:t xml:space="preserve"> или в </w:t>
      </w:r>
      <w:r w:rsidR="004E4C55" w:rsidRPr="007E74CE">
        <w:rPr>
          <w:bCs/>
          <w:sz w:val="28"/>
          <w:szCs w:val="28"/>
        </w:rPr>
        <w:t>управу района</w:t>
      </w:r>
      <w:r w:rsidRPr="007E74CE">
        <w:rPr>
          <w:bCs/>
          <w:sz w:val="28"/>
          <w:szCs w:val="28"/>
        </w:rPr>
        <w:t xml:space="preserve">, рассматривается (разрешается) должностными лицами в соответствии с их компетенцией в течение </w:t>
      </w:r>
      <w:r w:rsidRPr="007E74CE">
        <w:rPr>
          <w:b/>
          <w:bCs/>
          <w:sz w:val="28"/>
          <w:szCs w:val="28"/>
        </w:rPr>
        <w:t>30 календарных дней</w:t>
      </w:r>
      <w:r w:rsidRPr="007E74CE">
        <w:rPr>
          <w:bCs/>
          <w:sz w:val="28"/>
          <w:szCs w:val="28"/>
        </w:rPr>
        <w:t xml:space="preserve"> со дня его регистрации в </w:t>
      </w:r>
      <w:r w:rsidR="004E4C55" w:rsidRPr="007E74CE">
        <w:rPr>
          <w:bCs/>
          <w:sz w:val="28"/>
          <w:szCs w:val="28"/>
        </w:rPr>
        <w:t>управе</w:t>
      </w:r>
      <w:r w:rsidRPr="007E74CE">
        <w:rPr>
          <w:bCs/>
          <w:sz w:val="28"/>
          <w:szCs w:val="28"/>
        </w:rPr>
        <w:t>.</w:t>
      </w:r>
    </w:p>
    <w:p w:rsidR="00357972" w:rsidRPr="007E74CE" w:rsidRDefault="00357972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Письменное обращение гражданина, поступившее на имя </w:t>
      </w:r>
      <w:r w:rsidR="00747E0F" w:rsidRPr="007E74CE">
        <w:rPr>
          <w:bCs/>
          <w:sz w:val="28"/>
          <w:szCs w:val="28"/>
        </w:rPr>
        <w:t>перв</w:t>
      </w:r>
      <w:r w:rsidR="004E4C55" w:rsidRPr="007E74CE">
        <w:rPr>
          <w:bCs/>
          <w:sz w:val="28"/>
          <w:szCs w:val="28"/>
        </w:rPr>
        <w:t>ого</w:t>
      </w:r>
      <w:r w:rsidR="00747E0F" w:rsidRPr="007E74CE">
        <w:rPr>
          <w:bCs/>
          <w:sz w:val="28"/>
          <w:szCs w:val="28"/>
        </w:rPr>
        <w:t xml:space="preserve"> заместител</w:t>
      </w:r>
      <w:r w:rsidR="004E4C55" w:rsidRPr="007E74CE">
        <w:rPr>
          <w:bCs/>
          <w:sz w:val="28"/>
          <w:szCs w:val="28"/>
        </w:rPr>
        <w:t>я</w:t>
      </w:r>
      <w:r w:rsidRPr="007E74CE">
        <w:rPr>
          <w:bCs/>
          <w:sz w:val="28"/>
          <w:szCs w:val="28"/>
        </w:rPr>
        <w:t xml:space="preserve"> </w:t>
      </w:r>
      <w:r w:rsidR="004E4C55" w:rsidRPr="007E74CE">
        <w:rPr>
          <w:bCs/>
          <w:sz w:val="28"/>
          <w:szCs w:val="28"/>
        </w:rPr>
        <w:t>главы управы</w:t>
      </w:r>
      <w:r w:rsidRPr="007E74CE">
        <w:rPr>
          <w:bCs/>
          <w:sz w:val="28"/>
          <w:szCs w:val="28"/>
        </w:rPr>
        <w:t xml:space="preserve">, заместителей </w:t>
      </w:r>
      <w:r w:rsidR="004E4C55" w:rsidRPr="007E74CE">
        <w:rPr>
          <w:bCs/>
          <w:sz w:val="28"/>
          <w:szCs w:val="28"/>
        </w:rPr>
        <w:t xml:space="preserve">главы управы </w:t>
      </w:r>
      <w:r w:rsidRPr="007E74CE">
        <w:rPr>
          <w:bCs/>
          <w:sz w:val="28"/>
          <w:szCs w:val="28"/>
        </w:rPr>
        <w:t xml:space="preserve">рассматривается (разрешается) должностными лицами в соответствии с их компетенцией в течение </w:t>
      </w:r>
      <w:r w:rsidRPr="007E74CE">
        <w:rPr>
          <w:b/>
          <w:bCs/>
          <w:sz w:val="28"/>
          <w:szCs w:val="28"/>
        </w:rPr>
        <w:t xml:space="preserve">30 календарных дней </w:t>
      </w:r>
      <w:r w:rsidRPr="007E74CE">
        <w:rPr>
          <w:bCs/>
          <w:sz w:val="28"/>
          <w:szCs w:val="28"/>
        </w:rPr>
        <w:t xml:space="preserve">со дня его регистрации в </w:t>
      </w:r>
      <w:r w:rsidR="004E4C55" w:rsidRPr="007E74CE">
        <w:rPr>
          <w:bCs/>
          <w:sz w:val="28"/>
          <w:szCs w:val="28"/>
        </w:rPr>
        <w:t>управе</w:t>
      </w:r>
      <w:r w:rsidRPr="007E74CE">
        <w:rPr>
          <w:bCs/>
          <w:sz w:val="28"/>
          <w:szCs w:val="28"/>
        </w:rPr>
        <w:t>.</w:t>
      </w:r>
    </w:p>
    <w:p w:rsidR="007203E5" w:rsidRPr="007E74CE" w:rsidRDefault="007203E5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Обращение, содержащее информацию о фактах возможных нарушений законодательства Российской Федерации в сфере миграции, поступившее в </w:t>
      </w:r>
      <w:r w:rsidR="004E4C55" w:rsidRPr="007E74CE">
        <w:rPr>
          <w:sz w:val="28"/>
          <w:szCs w:val="28"/>
        </w:rPr>
        <w:t>управу</w:t>
      </w:r>
      <w:r w:rsidRPr="007E74CE">
        <w:rPr>
          <w:sz w:val="28"/>
          <w:szCs w:val="28"/>
        </w:rPr>
        <w:t xml:space="preserve">  от граждан и организаций, в течение </w:t>
      </w:r>
      <w:r w:rsidRPr="007E74CE">
        <w:rPr>
          <w:b/>
          <w:sz w:val="28"/>
          <w:szCs w:val="28"/>
        </w:rPr>
        <w:t>5 календарных дней</w:t>
      </w:r>
      <w:r w:rsidRPr="007E74CE">
        <w:rPr>
          <w:sz w:val="28"/>
          <w:szCs w:val="28"/>
        </w:rPr>
        <w:t xml:space="preserve"> со дня регистрации направляется  в  территориальный орган федеральной власти по вопросам миграции по г. Москве и рассматривается в течение </w:t>
      </w:r>
      <w:r w:rsidRPr="007E74CE">
        <w:rPr>
          <w:b/>
          <w:sz w:val="28"/>
          <w:szCs w:val="28"/>
        </w:rPr>
        <w:t>20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>календарных дней</w:t>
      </w:r>
      <w:r w:rsidRPr="007E74CE">
        <w:rPr>
          <w:sz w:val="28"/>
          <w:szCs w:val="28"/>
        </w:rPr>
        <w:t xml:space="preserve"> с момента регистрации в </w:t>
      </w:r>
      <w:r w:rsidR="004E4C55" w:rsidRPr="007E74CE">
        <w:rPr>
          <w:sz w:val="28"/>
          <w:szCs w:val="28"/>
        </w:rPr>
        <w:t>управе</w:t>
      </w:r>
      <w:r w:rsidRPr="007E74CE">
        <w:rPr>
          <w:sz w:val="28"/>
          <w:szCs w:val="28"/>
        </w:rPr>
        <w:t>.</w:t>
      </w:r>
    </w:p>
    <w:p w:rsidR="00475FFA" w:rsidRPr="007E74CE" w:rsidRDefault="00357972" w:rsidP="007E74CE">
      <w:pPr>
        <w:autoSpaceDE w:val="0"/>
        <w:autoSpaceDN w:val="0"/>
        <w:adjustRightInd w:val="0"/>
        <w:spacing w:line="276" w:lineRule="auto"/>
        <w:ind w:firstLine="539"/>
        <w:jc w:val="both"/>
        <w:rPr>
          <w:sz w:val="28"/>
          <w:szCs w:val="28"/>
        </w:rPr>
      </w:pPr>
      <w:r w:rsidRPr="007E74CE">
        <w:rPr>
          <w:bCs/>
          <w:sz w:val="28"/>
          <w:szCs w:val="28"/>
        </w:rPr>
        <w:t xml:space="preserve">Срок исполнения поручений по рассмотрению обращений граждан, поступивших на имя </w:t>
      </w:r>
      <w:r w:rsidR="004E4C55" w:rsidRPr="007E74CE">
        <w:rPr>
          <w:bCs/>
          <w:sz w:val="28"/>
          <w:szCs w:val="28"/>
        </w:rPr>
        <w:t>префекта, в префектуру ЮАО г. Москвы</w:t>
      </w:r>
      <w:r w:rsidRPr="007E74CE">
        <w:rPr>
          <w:bCs/>
          <w:sz w:val="28"/>
          <w:szCs w:val="28"/>
        </w:rPr>
        <w:t xml:space="preserve"> поставленных на контроль, в резолюциях по которым дано поручение подготовить проект ответа гражданину, отсчитывается от даты их регистрации в </w:t>
      </w:r>
      <w:r w:rsidR="004E4C55" w:rsidRPr="007E74CE">
        <w:rPr>
          <w:bCs/>
          <w:sz w:val="28"/>
          <w:szCs w:val="28"/>
        </w:rPr>
        <w:t>префектуре</w:t>
      </w:r>
      <w:r w:rsidRPr="007E74CE">
        <w:rPr>
          <w:bCs/>
          <w:sz w:val="28"/>
          <w:szCs w:val="28"/>
        </w:rPr>
        <w:t xml:space="preserve"> и составляет для </w:t>
      </w:r>
      <w:r w:rsidR="004E4C55" w:rsidRPr="007E74CE">
        <w:rPr>
          <w:bCs/>
          <w:sz w:val="28"/>
          <w:szCs w:val="28"/>
        </w:rPr>
        <w:t>управы</w:t>
      </w:r>
      <w:r w:rsidRPr="007E74CE">
        <w:rPr>
          <w:bCs/>
          <w:sz w:val="28"/>
          <w:szCs w:val="28"/>
        </w:rPr>
        <w:t xml:space="preserve"> </w:t>
      </w:r>
      <w:r w:rsidR="0028050D" w:rsidRPr="007E74CE">
        <w:rPr>
          <w:bCs/>
          <w:sz w:val="28"/>
          <w:szCs w:val="28"/>
        </w:rPr>
        <w:t xml:space="preserve"> </w:t>
      </w:r>
      <w:r w:rsidRPr="007E74CE">
        <w:rPr>
          <w:b/>
          <w:bCs/>
          <w:sz w:val="28"/>
          <w:szCs w:val="28"/>
        </w:rPr>
        <w:t>30 календарных дней</w:t>
      </w:r>
      <w:r w:rsidRPr="007E74CE">
        <w:rPr>
          <w:bCs/>
          <w:sz w:val="28"/>
          <w:szCs w:val="28"/>
        </w:rPr>
        <w:t>, если в резолюции не установлен другой срок исполнения</w:t>
      </w:r>
      <w:r w:rsidR="00475FFA" w:rsidRPr="007E74CE">
        <w:rPr>
          <w:bCs/>
          <w:sz w:val="28"/>
          <w:szCs w:val="28"/>
        </w:rPr>
        <w:t>.</w:t>
      </w:r>
    </w:p>
    <w:p w:rsidR="0045514F" w:rsidRPr="007E74CE" w:rsidRDefault="00357972" w:rsidP="007E74CE">
      <w:pPr>
        <w:autoSpaceDE w:val="0"/>
        <w:autoSpaceDN w:val="0"/>
        <w:adjustRightInd w:val="0"/>
        <w:spacing w:line="276" w:lineRule="auto"/>
        <w:ind w:firstLine="539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Срок исполнения поручений по рассмотрению обращений граждан, поступивших на </w:t>
      </w:r>
      <w:r w:rsidR="004E4C55" w:rsidRPr="007E74CE">
        <w:rPr>
          <w:bCs/>
          <w:sz w:val="28"/>
          <w:szCs w:val="28"/>
        </w:rPr>
        <w:t>префекта</w:t>
      </w:r>
      <w:r w:rsidRPr="007E74CE">
        <w:rPr>
          <w:bCs/>
          <w:sz w:val="28"/>
          <w:szCs w:val="28"/>
        </w:rPr>
        <w:t xml:space="preserve">, в </w:t>
      </w:r>
      <w:r w:rsidR="004E4C55" w:rsidRPr="007E74CE">
        <w:rPr>
          <w:bCs/>
          <w:sz w:val="28"/>
          <w:szCs w:val="28"/>
        </w:rPr>
        <w:t>префектуру</w:t>
      </w:r>
      <w:r w:rsidRPr="007E74CE">
        <w:rPr>
          <w:bCs/>
          <w:sz w:val="28"/>
          <w:szCs w:val="28"/>
        </w:rPr>
        <w:t xml:space="preserve"> и поставленных на контроль, в резолюциях по которым дано поручение ответить автору самостоятельно и сообщить об этом в </w:t>
      </w:r>
      <w:r w:rsidR="004E4C55" w:rsidRPr="007E74CE">
        <w:rPr>
          <w:bCs/>
          <w:sz w:val="28"/>
          <w:szCs w:val="28"/>
        </w:rPr>
        <w:t>префектуру</w:t>
      </w:r>
      <w:r w:rsidRPr="007E74CE">
        <w:rPr>
          <w:bCs/>
          <w:sz w:val="28"/>
          <w:szCs w:val="28"/>
        </w:rPr>
        <w:t>, отсчитывается о</w:t>
      </w:r>
      <w:r w:rsidR="0045514F" w:rsidRPr="007E74CE">
        <w:rPr>
          <w:bCs/>
          <w:sz w:val="28"/>
          <w:szCs w:val="28"/>
        </w:rPr>
        <w:t xml:space="preserve">т даты регистрации в </w:t>
      </w:r>
      <w:r w:rsidR="004E4C55" w:rsidRPr="007E74CE">
        <w:rPr>
          <w:bCs/>
          <w:sz w:val="28"/>
          <w:szCs w:val="28"/>
        </w:rPr>
        <w:t>управе</w:t>
      </w:r>
      <w:r w:rsidR="0045514F" w:rsidRPr="007E74CE">
        <w:rPr>
          <w:bCs/>
          <w:sz w:val="28"/>
          <w:szCs w:val="28"/>
        </w:rPr>
        <w:t xml:space="preserve"> и составляет </w:t>
      </w:r>
      <w:r w:rsidR="0045514F" w:rsidRPr="007E74CE">
        <w:rPr>
          <w:b/>
          <w:bCs/>
          <w:sz w:val="28"/>
          <w:szCs w:val="28"/>
        </w:rPr>
        <w:t>30 календарных дней</w:t>
      </w:r>
      <w:r w:rsidR="0045514F" w:rsidRPr="007E74CE">
        <w:rPr>
          <w:bCs/>
          <w:sz w:val="28"/>
          <w:szCs w:val="28"/>
        </w:rPr>
        <w:t>, если в резолюции не установлен другой срок исполнения.</w:t>
      </w:r>
    </w:p>
    <w:p w:rsidR="0045514F" w:rsidRPr="007E74CE" w:rsidRDefault="0045514F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Срок исполнения поручений по рассмотрению обращений граждан, поступивших на имя </w:t>
      </w:r>
      <w:r w:rsidR="004E4C55" w:rsidRPr="007E74CE">
        <w:rPr>
          <w:sz w:val="28"/>
          <w:szCs w:val="28"/>
        </w:rPr>
        <w:t>префекта</w:t>
      </w:r>
      <w:r w:rsidRPr="007E74CE">
        <w:rPr>
          <w:sz w:val="28"/>
          <w:szCs w:val="28"/>
        </w:rPr>
        <w:t xml:space="preserve">, в </w:t>
      </w:r>
      <w:r w:rsidR="004E4C55" w:rsidRPr="007E74CE">
        <w:rPr>
          <w:sz w:val="28"/>
          <w:szCs w:val="28"/>
        </w:rPr>
        <w:t>префектуру</w:t>
      </w:r>
      <w:r w:rsidRPr="007E74CE">
        <w:rPr>
          <w:sz w:val="28"/>
          <w:szCs w:val="28"/>
        </w:rPr>
        <w:t xml:space="preserve">, не поставленных на контроль, составляет </w:t>
      </w:r>
      <w:r w:rsidRPr="007E74CE">
        <w:rPr>
          <w:b/>
          <w:sz w:val="28"/>
          <w:szCs w:val="28"/>
        </w:rPr>
        <w:t>30</w:t>
      </w:r>
      <w:r w:rsidRPr="007E74CE">
        <w:rPr>
          <w:sz w:val="28"/>
          <w:szCs w:val="28"/>
        </w:rPr>
        <w:t xml:space="preserve"> </w:t>
      </w:r>
      <w:r w:rsidRPr="007E74CE">
        <w:rPr>
          <w:b/>
          <w:sz w:val="28"/>
          <w:szCs w:val="28"/>
        </w:rPr>
        <w:t>календарных дней</w:t>
      </w:r>
      <w:r w:rsidRPr="007E74CE">
        <w:rPr>
          <w:sz w:val="28"/>
          <w:szCs w:val="28"/>
        </w:rPr>
        <w:t xml:space="preserve"> и отсчитывается от даты регистрации.</w:t>
      </w:r>
    </w:p>
    <w:p w:rsidR="007203E5" w:rsidRPr="007E74CE" w:rsidRDefault="00331186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 </w:t>
      </w:r>
      <w:r w:rsidR="007203E5" w:rsidRPr="007E74CE">
        <w:rPr>
          <w:sz w:val="28"/>
          <w:szCs w:val="28"/>
        </w:rPr>
        <w:t xml:space="preserve">Обращение, содержащее информацию о фактах возможных нарушений законодательства Российской Федерации в сфере миграции, поступившее в </w:t>
      </w:r>
      <w:r w:rsidR="00DE19DA" w:rsidRPr="007E74CE">
        <w:rPr>
          <w:sz w:val="28"/>
          <w:szCs w:val="28"/>
        </w:rPr>
        <w:t>управу</w:t>
      </w:r>
      <w:r w:rsidR="007203E5" w:rsidRPr="007E74CE">
        <w:rPr>
          <w:sz w:val="28"/>
          <w:szCs w:val="28"/>
        </w:rPr>
        <w:t xml:space="preserve">  из </w:t>
      </w:r>
      <w:r w:rsidR="00DE19DA" w:rsidRPr="007E74CE">
        <w:rPr>
          <w:sz w:val="28"/>
          <w:szCs w:val="28"/>
        </w:rPr>
        <w:t>префектуры</w:t>
      </w:r>
      <w:r w:rsidR="007203E5" w:rsidRPr="007E74CE">
        <w:rPr>
          <w:sz w:val="28"/>
          <w:szCs w:val="28"/>
        </w:rPr>
        <w:t xml:space="preserve"> рассматривается в течение </w:t>
      </w:r>
      <w:r w:rsidR="007203E5" w:rsidRPr="007E74CE">
        <w:rPr>
          <w:b/>
          <w:sz w:val="28"/>
          <w:szCs w:val="28"/>
        </w:rPr>
        <w:t>20 календарных дней</w:t>
      </w:r>
      <w:r w:rsidR="007203E5" w:rsidRPr="007E74CE">
        <w:rPr>
          <w:sz w:val="28"/>
          <w:szCs w:val="28"/>
        </w:rPr>
        <w:t xml:space="preserve"> с момента регистрации в </w:t>
      </w:r>
      <w:r w:rsidR="00DE19DA" w:rsidRPr="007E74CE">
        <w:rPr>
          <w:sz w:val="28"/>
          <w:szCs w:val="28"/>
        </w:rPr>
        <w:t>префектуре</w:t>
      </w:r>
      <w:r w:rsidR="007203E5" w:rsidRPr="007E74CE">
        <w:rPr>
          <w:sz w:val="28"/>
          <w:szCs w:val="28"/>
        </w:rPr>
        <w:t>.</w:t>
      </w:r>
    </w:p>
    <w:p w:rsidR="00FC2BDF" w:rsidRPr="007E74CE" w:rsidRDefault="00FC2BDF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Срок внутреннего контроля </w:t>
      </w:r>
      <w:r w:rsidR="00A16729" w:rsidRPr="007E74CE">
        <w:rPr>
          <w:bCs/>
          <w:sz w:val="28"/>
          <w:szCs w:val="28"/>
        </w:rPr>
        <w:t xml:space="preserve">по рассмотрению обращений </w:t>
      </w:r>
      <w:r w:rsidRPr="007E74CE">
        <w:rPr>
          <w:bCs/>
          <w:sz w:val="28"/>
          <w:szCs w:val="28"/>
        </w:rPr>
        <w:t xml:space="preserve">может быть сокращен до </w:t>
      </w:r>
      <w:r w:rsidRPr="007E74CE">
        <w:rPr>
          <w:b/>
          <w:bCs/>
          <w:sz w:val="28"/>
          <w:szCs w:val="28"/>
        </w:rPr>
        <w:t>15 календарных дней.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В случае невозможности исполнения поручения по рассмотрению обращения гражданина по объективным причинам в течение </w:t>
      </w:r>
      <w:r w:rsidRPr="007E74CE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Pr="007E74CE">
        <w:rPr>
          <w:rFonts w:ascii="Times New Roman" w:hAnsi="Times New Roman" w:cs="Times New Roman"/>
          <w:b/>
          <w:sz w:val="28"/>
          <w:szCs w:val="28"/>
        </w:rPr>
        <w:t>календарных дней</w:t>
      </w:r>
      <w:r w:rsidRPr="007E74CE">
        <w:rPr>
          <w:rFonts w:ascii="Times New Roman" w:hAnsi="Times New Roman" w:cs="Times New Roman"/>
          <w:sz w:val="28"/>
          <w:szCs w:val="28"/>
        </w:rPr>
        <w:t xml:space="preserve"> должностное лицо, давшее поручение, либо уполномоченное им лицо на основании записки исполнителя (в случае поручения рассмотрения обращения нескольким исполнителям - ответственного исполнителя) принимает решение о продлении срока исполнения обращения, но не более чем на </w:t>
      </w:r>
      <w:r w:rsidRPr="007E74CE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Pr="007E74CE">
        <w:rPr>
          <w:rFonts w:ascii="Times New Roman" w:hAnsi="Times New Roman" w:cs="Times New Roman"/>
          <w:b/>
          <w:sz w:val="28"/>
          <w:szCs w:val="28"/>
        </w:rPr>
        <w:t>календарных дней</w:t>
      </w:r>
      <w:r w:rsidRPr="007E74CE">
        <w:rPr>
          <w:rFonts w:ascii="Times New Roman" w:hAnsi="Times New Roman" w:cs="Times New Roman"/>
          <w:sz w:val="28"/>
          <w:szCs w:val="28"/>
        </w:rPr>
        <w:t>.</w:t>
      </w:r>
    </w:p>
    <w:p w:rsidR="005047E0" w:rsidRPr="007E74CE" w:rsidRDefault="00331186" w:rsidP="007E74CE">
      <w:pPr>
        <w:pStyle w:val="ConsPlusNormal"/>
        <w:widowControl/>
        <w:spacing w:line="276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После решения соответствующего должностного лица исполнителем (ответственным исполнителем) заявителю направляется промежуточный ответ до истечения </w:t>
      </w:r>
      <w:r w:rsidR="005047E0" w:rsidRPr="007E74CE">
        <w:rPr>
          <w:rFonts w:ascii="Times New Roman" w:hAnsi="Times New Roman" w:cs="Times New Roman"/>
          <w:b/>
          <w:bCs/>
          <w:sz w:val="28"/>
          <w:szCs w:val="28"/>
        </w:rPr>
        <w:t>тридцатидневного</w:t>
      </w:r>
      <w:r w:rsidR="005047E0" w:rsidRPr="007E74CE">
        <w:rPr>
          <w:rFonts w:ascii="Times New Roman" w:hAnsi="Times New Roman" w:cs="Times New Roman"/>
          <w:sz w:val="28"/>
          <w:szCs w:val="28"/>
        </w:rPr>
        <w:t xml:space="preserve"> срока рассмотрения обращения с уведомлением о причинах продления срока рассмотрения обращения и указанием конкретного срока исполнения по нему.</w:t>
      </w:r>
    </w:p>
    <w:p w:rsidR="00357972" w:rsidRPr="007E74CE" w:rsidRDefault="00331186" w:rsidP="007E74CE">
      <w:pPr>
        <w:autoSpaceDE w:val="0"/>
        <w:autoSpaceDN w:val="0"/>
        <w:adjustRightInd w:val="0"/>
        <w:spacing w:line="276" w:lineRule="auto"/>
        <w:ind w:firstLine="539"/>
        <w:jc w:val="both"/>
        <w:rPr>
          <w:bCs/>
          <w:sz w:val="28"/>
          <w:szCs w:val="28"/>
        </w:rPr>
      </w:pPr>
      <w:r w:rsidRPr="007E74CE">
        <w:rPr>
          <w:bCs/>
          <w:sz w:val="28"/>
          <w:szCs w:val="28"/>
        </w:rPr>
        <w:t xml:space="preserve"> </w:t>
      </w:r>
      <w:r w:rsidR="00357972" w:rsidRPr="007E74CE">
        <w:rPr>
          <w:bCs/>
          <w:sz w:val="28"/>
          <w:szCs w:val="28"/>
        </w:rPr>
        <w:t xml:space="preserve">Письменные запросы государственных органов и органов местного самоуправления, связанные с рассмотрением поступивших к ним обращений граждан, рассматриваются в течение </w:t>
      </w:r>
      <w:r w:rsidR="00357972" w:rsidRPr="007E74CE">
        <w:rPr>
          <w:b/>
          <w:bCs/>
          <w:sz w:val="28"/>
          <w:szCs w:val="28"/>
        </w:rPr>
        <w:t>15</w:t>
      </w:r>
      <w:r w:rsidR="00357972" w:rsidRPr="007E74CE">
        <w:rPr>
          <w:bCs/>
          <w:sz w:val="28"/>
          <w:szCs w:val="28"/>
        </w:rPr>
        <w:t xml:space="preserve"> </w:t>
      </w:r>
      <w:r w:rsidR="00357972" w:rsidRPr="007E74CE">
        <w:rPr>
          <w:b/>
          <w:bCs/>
          <w:sz w:val="28"/>
          <w:szCs w:val="28"/>
        </w:rPr>
        <w:t>календарных дней</w:t>
      </w:r>
      <w:r w:rsidR="00357972" w:rsidRPr="007E74CE">
        <w:rPr>
          <w:bCs/>
          <w:sz w:val="28"/>
          <w:szCs w:val="28"/>
        </w:rPr>
        <w:t xml:space="preserve"> с момента регистрации запроса в </w:t>
      </w:r>
      <w:r w:rsidR="00DE19DA" w:rsidRPr="007E74CE">
        <w:rPr>
          <w:bCs/>
          <w:sz w:val="28"/>
          <w:szCs w:val="28"/>
        </w:rPr>
        <w:t>управе</w:t>
      </w:r>
      <w:r w:rsidR="00357972" w:rsidRPr="007E74CE">
        <w:rPr>
          <w:bCs/>
          <w:sz w:val="28"/>
          <w:szCs w:val="28"/>
        </w:rPr>
        <w:t>.</w:t>
      </w:r>
    </w:p>
    <w:p w:rsidR="0078449D" w:rsidRPr="007E74CE" w:rsidRDefault="0078449D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>2.6. Порядок исполнения обращений граждан.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E74CE">
        <w:rPr>
          <w:rFonts w:ascii="Times New Roman" w:hAnsi="Times New Roman" w:cs="Times New Roman"/>
          <w:bCs/>
          <w:sz w:val="28"/>
          <w:szCs w:val="28"/>
        </w:rPr>
        <w:t xml:space="preserve">Порядок исполнения обращений граждан осуществляется в соответствии с пунктом 7.2 Регламента </w:t>
      </w:r>
      <w:r w:rsidR="00DE19DA" w:rsidRPr="007E74CE">
        <w:rPr>
          <w:rFonts w:ascii="Times New Roman" w:hAnsi="Times New Roman" w:cs="Times New Roman"/>
          <w:bCs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bCs/>
          <w:sz w:val="28"/>
          <w:szCs w:val="28"/>
        </w:rPr>
        <w:t>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Исполненным считается обращение гражданина, по которому приняты все необходимые меры и на все поставленные в обращении вопросы даны исчерпывающие ответы.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На письменное обращение гражданина дается письменный ответ </w:t>
      </w:r>
      <w:r w:rsidR="00DE19DA" w:rsidRPr="007E74CE">
        <w:rPr>
          <w:rFonts w:ascii="Times New Roman" w:hAnsi="Times New Roman" w:cs="Times New Roman"/>
          <w:sz w:val="28"/>
          <w:szCs w:val="28"/>
        </w:rPr>
        <w:t>главой управы.</w:t>
      </w:r>
    </w:p>
    <w:p w:rsidR="000855B4" w:rsidRPr="007E74CE" w:rsidRDefault="000855B4" w:rsidP="007E74CE">
      <w:pPr>
        <w:pStyle w:val="ConsPlusNormal"/>
        <w:widowControl/>
        <w:spacing w:line="276" w:lineRule="auto"/>
        <w:ind w:firstLine="540"/>
        <w:jc w:val="both"/>
        <w:rPr>
          <w:rStyle w:val="12"/>
          <w:sz w:val="28"/>
          <w:szCs w:val="28"/>
        </w:rPr>
      </w:pPr>
      <w:r w:rsidRPr="007E74CE">
        <w:rPr>
          <w:rStyle w:val="12"/>
          <w:sz w:val="28"/>
          <w:szCs w:val="28"/>
        </w:rPr>
        <w:t>Ответ на обращение гражданина направляется в форме электронного документа по адресу электронной почты, указанному в обращении, посту</w:t>
      </w:r>
      <w:r w:rsidRPr="007E74CE">
        <w:rPr>
          <w:rStyle w:val="12"/>
          <w:sz w:val="28"/>
          <w:szCs w:val="28"/>
        </w:rPr>
        <w:softHyphen/>
        <w:t>пившем в форме электронного документа, и в письменной форме по поч</w:t>
      </w:r>
      <w:r w:rsidRPr="007E74CE">
        <w:rPr>
          <w:rStyle w:val="12"/>
          <w:sz w:val="28"/>
          <w:szCs w:val="28"/>
        </w:rPr>
        <w:softHyphen/>
        <w:t>товому адресу, указанному в обращении, поступившем в письменной фор</w:t>
      </w:r>
      <w:r w:rsidRPr="007E74CE">
        <w:rPr>
          <w:rStyle w:val="12"/>
          <w:sz w:val="28"/>
          <w:szCs w:val="28"/>
        </w:rPr>
        <w:softHyphen/>
        <w:t>ме.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В случае если ответ по существу поставленного в обращении гражданина вопроса не может быть дан без разглашения сведений, составляющих государственную или иную охраняемую федеральным законодательством тайну,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При получении письменного обращения гражданина, в котором содержатся нецензурные либо оскорбительные выражения, угрозы жизни, здоровью и имуществу должностного лица, а также членов его семьи, аппарат </w:t>
      </w:r>
      <w:r w:rsidR="00DE19DA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>, должностные лица, к которым обратился гражданин, уполномоченные ими лица вправе оставить обращение без ответа по существу поставленных в нем вопросов и сообщить заявителю, направившему обращение, о недопустимости злоупотребления правом на обращение.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При оформлении ответа на обращение гражданина, адресованное в различные государственные органы («веерная» рассылка) и поступившее в </w:t>
      </w:r>
      <w:r w:rsidR="00DE19DA" w:rsidRPr="007E74CE">
        <w:rPr>
          <w:rFonts w:ascii="Times New Roman" w:hAnsi="Times New Roman" w:cs="Times New Roman"/>
          <w:sz w:val="28"/>
          <w:szCs w:val="28"/>
        </w:rPr>
        <w:t>управу</w:t>
      </w:r>
      <w:r w:rsidRPr="007E74CE">
        <w:rPr>
          <w:rFonts w:ascii="Times New Roman" w:hAnsi="Times New Roman" w:cs="Times New Roman"/>
          <w:sz w:val="28"/>
          <w:szCs w:val="28"/>
        </w:rPr>
        <w:t xml:space="preserve"> в нескольких идентичных экземплярах, учитывается то обстоятельство, дан ли ответ гражданину на обращение, адресованное </w:t>
      </w:r>
      <w:r w:rsidR="00DE19DA" w:rsidRPr="007E74CE">
        <w:rPr>
          <w:rFonts w:ascii="Times New Roman" w:hAnsi="Times New Roman" w:cs="Times New Roman"/>
          <w:sz w:val="28"/>
          <w:szCs w:val="28"/>
        </w:rPr>
        <w:t>главе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в </w:t>
      </w:r>
      <w:r w:rsidR="00DE19DA" w:rsidRPr="007E74CE">
        <w:rPr>
          <w:rFonts w:ascii="Times New Roman" w:hAnsi="Times New Roman" w:cs="Times New Roman"/>
          <w:sz w:val="28"/>
          <w:szCs w:val="28"/>
        </w:rPr>
        <w:t>управу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. В случае если ответ уже направлен гражданину, ответ на обращения, переадресованные в </w:t>
      </w:r>
      <w:r w:rsidR="00DE19DA" w:rsidRPr="007E74CE">
        <w:rPr>
          <w:rFonts w:ascii="Times New Roman" w:hAnsi="Times New Roman" w:cs="Times New Roman"/>
          <w:sz w:val="28"/>
          <w:szCs w:val="28"/>
        </w:rPr>
        <w:t>управу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из других органов, должен содержать информацию о том, кем и когда ему был дан ответ по поставленным в его обращении вопросам. В случае если ответ гражданину на его обращение к </w:t>
      </w:r>
      <w:r w:rsidR="00DE19DA" w:rsidRPr="007E74CE">
        <w:rPr>
          <w:rFonts w:ascii="Times New Roman" w:hAnsi="Times New Roman" w:cs="Times New Roman"/>
          <w:sz w:val="28"/>
          <w:szCs w:val="28"/>
        </w:rPr>
        <w:t>главе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в </w:t>
      </w:r>
      <w:r w:rsidR="00DE19DA" w:rsidRPr="007E74CE">
        <w:rPr>
          <w:rFonts w:ascii="Times New Roman" w:hAnsi="Times New Roman" w:cs="Times New Roman"/>
          <w:sz w:val="28"/>
          <w:szCs w:val="28"/>
        </w:rPr>
        <w:t>управу района</w:t>
      </w:r>
      <w:r w:rsidRPr="007E74CE">
        <w:rPr>
          <w:rFonts w:ascii="Times New Roman" w:hAnsi="Times New Roman" w:cs="Times New Roman"/>
          <w:sz w:val="28"/>
          <w:szCs w:val="28"/>
        </w:rPr>
        <w:t xml:space="preserve"> еще не подготовлен, на все его обращения может быть дан единый ответ, при этом в ответе гражданину следует указать регистрационные реквизиты всех адресатов его обращения.</w:t>
      </w:r>
    </w:p>
    <w:p w:rsidR="00E555C8" w:rsidRPr="007E74CE" w:rsidRDefault="00E555C8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047E0" w:rsidRPr="007E74CE" w:rsidRDefault="002D3782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5047E0" w:rsidRPr="007E74CE">
        <w:rPr>
          <w:rFonts w:ascii="Times New Roman" w:hAnsi="Times New Roman" w:cs="Times New Roman"/>
          <w:b/>
          <w:bCs/>
          <w:sz w:val="28"/>
          <w:szCs w:val="28"/>
        </w:rPr>
        <w:t>. Организация личного приема граждан.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Личный прием граждан осуществляется по предметам ведения </w:t>
      </w:r>
      <w:r w:rsidR="00DE19DA" w:rsidRPr="007E74CE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CA4E88">
        <w:rPr>
          <w:rFonts w:ascii="Times New Roman" w:hAnsi="Times New Roman" w:cs="Times New Roman"/>
          <w:sz w:val="28"/>
          <w:szCs w:val="28"/>
        </w:rPr>
        <w:t>Москворечье-Сабурово</w:t>
      </w:r>
      <w:r w:rsidR="00DE19DA" w:rsidRPr="007E74CE">
        <w:rPr>
          <w:rFonts w:ascii="Times New Roman" w:hAnsi="Times New Roman" w:cs="Times New Roman"/>
          <w:sz w:val="28"/>
          <w:szCs w:val="28"/>
        </w:rPr>
        <w:t xml:space="preserve"> города Москвы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, </w:t>
      </w:r>
      <w:r w:rsidR="002D3782" w:rsidRPr="007E74CE">
        <w:rPr>
          <w:rFonts w:ascii="Times New Roman" w:hAnsi="Times New Roman" w:cs="Times New Roman"/>
          <w:sz w:val="28"/>
          <w:szCs w:val="28"/>
        </w:rPr>
        <w:t xml:space="preserve">по вопросам, отнесенным к компетенции </w:t>
      </w:r>
      <w:r w:rsidR="00DE19DA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>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Личный прием граждан осуществляется </w:t>
      </w:r>
      <w:r w:rsidR="00DE19DA" w:rsidRPr="007E74CE">
        <w:rPr>
          <w:rFonts w:ascii="Times New Roman" w:hAnsi="Times New Roman" w:cs="Times New Roman"/>
          <w:sz w:val="28"/>
          <w:szCs w:val="28"/>
        </w:rPr>
        <w:t xml:space="preserve">Приемной главы управы и </w:t>
      </w:r>
      <w:r w:rsidRPr="007E74CE">
        <w:rPr>
          <w:rFonts w:ascii="Times New Roman" w:hAnsi="Times New Roman" w:cs="Times New Roman"/>
          <w:sz w:val="28"/>
          <w:szCs w:val="28"/>
        </w:rPr>
        <w:t xml:space="preserve">в </w:t>
      </w:r>
      <w:r w:rsidR="003A2DA4">
        <w:rPr>
          <w:rFonts w:ascii="Times New Roman" w:hAnsi="Times New Roman" w:cs="Times New Roman"/>
          <w:sz w:val="28"/>
          <w:szCs w:val="28"/>
        </w:rPr>
        <w:t>Службе по работе</w:t>
      </w:r>
      <w:r w:rsidR="00DE19DA" w:rsidRPr="007E74CE">
        <w:rPr>
          <w:rFonts w:ascii="Times New Roman" w:hAnsi="Times New Roman" w:cs="Times New Roman"/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Pr="007E74CE">
        <w:rPr>
          <w:rFonts w:ascii="Times New Roman" w:hAnsi="Times New Roman" w:cs="Times New Roman"/>
          <w:sz w:val="28"/>
          <w:szCs w:val="28"/>
        </w:rPr>
        <w:t xml:space="preserve"> по поручению </w:t>
      </w:r>
      <w:r w:rsidR="00DE19DA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 первым заместител</w:t>
      </w:r>
      <w:r w:rsidR="00DE19DA" w:rsidRPr="007E74CE">
        <w:rPr>
          <w:rFonts w:ascii="Times New Roman" w:hAnsi="Times New Roman" w:cs="Times New Roman"/>
          <w:sz w:val="28"/>
          <w:szCs w:val="28"/>
        </w:rPr>
        <w:t>ем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заместителями </w:t>
      </w:r>
      <w:r w:rsidR="00DE19DA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, согласно графику, утверждаемому </w:t>
      </w:r>
      <w:r w:rsidR="00DE19DA" w:rsidRPr="007E74CE">
        <w:rPr>
          <w:rFonts w:ascii="Times New Roman" w:hAnsi="Times New Roman" w:cs="Times New Roman"/>
          <w:sz w:val="28"/>
          <w:szCs w:val="28"/>
        </w:rPr>
        <w:t>главой управы</w:t>
      </w:r>
      <w:r w:rsidRPr="007E74CE">
        <w:rPr>
          <w:rFonts w:ascii="Times New Roman" w:hAnsi="Times New Roman" w:cs="Times New Roman"/>
          <w:sz w:val="28"/>
          <w:szCs w:val="28"/>
        </w:rPr>
        <w:t>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На личный прием к указанным должностным лицам </w:t>
      </w:r>
      <w:r w:rsidR="00DE19DA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 могут записаться жители города Москвы, а также иные граждане Российской Федерации, иностранные граждане и лица без гражданства, законно находящиеся на территории города Москвы</w:t>
      </w:r>
      <w:r w:rsidR="00DE19DA" w:rsidRPr="007E74CE">
        <w:rPr>
          <w:rFonts w:ascii="Times New Roman" w:hAnsi="Times New Roman" w:cs="Times New Roman"/>
          <w:sz w:val="28"/>
          <w:szCs w:val="28"/>
        </w:rPr>
        <w:t>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В записи на личный прием в Приемной</w:t>
      </w:r>
      <w:r w:rsidR="00DE19DA" w:rsidRPr="007E74CE">
        <w:rPr>
          <w:rFonts w:ascii="Times New Roman" w:hAnsi="Times New Roman" w:cs="Times New Roman"/>
          <w:sz w:val="28"/>
          <w:szCs w:val="28"/>
        </w:rPr>
        <w:t xml:space="preserve">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 отказывается по следующим основаниям: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- вопрос не относится к компетенции </w:t>
      </w:r>
      <w:r w:rsidR="00DE19DA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 (обращения, связанные с имущественными разногласиями, внутрисемейными конфликтами, жалобами на действия (бездействие) органов внутренних дел, прокуратуры и судов</w:t>
      </w:r>
      <w:r w:rsidR="00290E9C" w:rsidRPr="007E74CE">
        <w:rPr>
          <w:rFonts w:ascii="Times New Roman" w:hAnsi="Times New Roman" w:cs="Times New Roman"/>
          <w:sz w:val="28"/>
          <w:szCs w:val="28"/>
        </w:rPr>
        <w:t>)</w:t>
      </w:r>
      <w:r w:rsidRPr="007E74CE">
        <w:rPr>
          <w:rFonts w:ascii="Times New Roman" w:hAnsi="Times New Roman" w:cs="Times New Roman"/>
          <w:sz w:val="28"/>
          <w:szCs w:val="28"/>
        </w:rPr>
        <w:t xml:space="preserve">; по другим вопросам, не отнесенным к компетенции </w:t>
      </w:r>
      <w:r w:rsidR="00DE19DA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>;</w:t>
      </w:r>
    </w:p>
    <w:p w:rsidR="002D3782" w:rsidRPr="007E74CE" w:rsidRDefault="002D3782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вопрос рассматривается в порядке, установленном федеральными конституционными законами и иными федеральными законами;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в случае</w:t>
      </w:r>
      <w:r w:rsidR="00C925A0" w:rsidRPr="007E74CE">
        <w:rPr>
          <w:rFonts w:ascii="Times New Roman" w:hAnsi="Times New Roman" w:cs="Times New Roman"/>
          <w:sz w:val="28"/>
          <w:szCs w:val="28"/>
        </w:rPr>
        <w:t xml:space="preserve">, </w:t>
      </w:r>
      <w:r w:rsidRPr="007E74CE">
        <w:rPr>
          <w:rFonts w:ascii="Times New Roman" w:hAnsi="Times New Roman" w:cs="Times New Roman"/>
          <w:sz w:val="28"/>
          <w:szCs w:val="28"/>
        </w:rPr>
        <w:t>если ранее, в том числе на личном приеме</w:t>
      </w:r>
      <w:r w:rsidR="00C925A0" w:rsidRPr="007E74CE">
        <w:rPr>
          <w:rFonts w:ascii="Times New Roman" w:hAnsi="Times New Roman" w:cs="Times New Roman"/>
          <w:sz w:val="28"/>
          <w:szCs w:val="28"/>
        </w:rPr>
        <w:t xml:space="preserve">, </w:t>
      </w:r>
      <w:r w:rsidRPr="007E74CE">
        <w:rPr>
          <w:rFonts w:ascii="Times New Roman" w:hAnsi="Times New Roman" w:cs="Times New Roman"/>
          <w:sz w:val="28"/>
          <w:szCs w:val="28"/>
        </w:rPr>
        <w:t xml:space="preserve"> давались разъяснения по существу поставленных вопросов, а новых доводов или обстоятельств, влияющих на ранее принятое решение, не возникло.</w:t>
      </w:r>
    </w:p>
    <w:p w:rsidR="00CE4FD2" w:rsidRPr="007E74CE" w:rsidRDefault="00CE4FD2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Причина отказа гражданину в записи на личный прием разъясняется сотрудниками Приемной</w:t>
      </w:r>
      <w:r w:rsidR="00DE19DA" w:rsidRPr="007E74CE">
        <w:rPr>
          <w:rFonts w:ascii="Times New Roman" w:hAnsi="Times New Roman" w:cs="Times New Roman"/>
          <w:sz w:val="28"/>
          <w:szCs w:val="28"/>
        </w:rPr>
        <w:t xml:space="preserve"> главы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 в устной форме.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Граждане вправе обращаться в Приемную лично или через своих представителей, уполномоченных в установленном законом порядке.</w:t>
      </w:r>
    </w:p>
    <w:p w:rsidR="002D3782" w:rsidRPr="007E74CE" w:rsidRDefault="002D3782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>При личном приеме гражданин предъявляет документ, удостоверяющий его личность.</w:t>
      </w:r>
    </w:p>
    <w:p w:rsidR="002D3782" w:rsidRPr="007E74CE" w:rsidRDefault="002D3782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Устное обращение гражданина регистрируется  работниками Приемной. В случае если в обращении гражданина содержатся вопросы, решение которых не входит в компетенцию </w:t>
      </w:r>
      <w:r w:rsidR="00DE19DA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>, гражданину дается разъяснение, куда и в каком порядке ему следует обратиться.</w:t>
      </w:r>
    </w:p>
    <w:p w:rsidR="00061952" w:rsidRPr="007E74CE" w:rsidRDefault="00061952" w:rsidP="007E74CE">
      <w:pPr>
        <w:autoSpaceDE w:val="0"/>
        <w:autoSpaceDN w:val="0"/>
        <w:adjustRightInd w:val="0"/>
        <w:spacing w:line="276" w:lineRule="auto"/>
        <w:ind w:firstLine="540"/>
        <w:jc w:val="both"/>
        <w:rPr>
          <w:sz w:val="28"/>
          <w:szCs w:val="28"/>
        </w:rPr>
      </w:pPr>
      <w:r w:rsidRPr="007E74CE">
        <w:rPr>
          <w:sz w:val="28"/>
          <w:szCs w:val="28"/>
        </w:rPr>
        <w:t xml:space="preserve">Сотрудник Приемной имеет право привлекать специалистов структурных подразделений </w:t>
      </w:r>
      <w:r w:rsidR="00DE19DA" w:rsidRPr="007E74CE">
        <w:rPr>
          <w:sz w:val="28"/>
          <w:szCs w:val="28"/>
        </w:rPr>
        <w:t>управы</w:t>
      </w:r>
      <w:r w:rsidRPr="007E74CE">
        <w:rPr>
          <w:sz w:val="28"/>
          <w:szCs w:val="28"/>
        </w:rPr>
        <w:t xml:space="preserve"> для консультирования граждан. 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На устное обращение гражданина, высказанное на личном приеме, ответ с его согласия может быть дан устно, о чем делается запись в карточке личного приема гражданина. 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На каждое обращение гражданина, поступившее на личном приеме, направляется ответ в письменном виде по существу поставленных вопросов за подписью руководителя, проводившего прием.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Контроль исполнения поручений, данных во время личного приема граждан, осуществляется соответственно первым заместител</w:t>
      </w:r>
      <w:r w:rsidR="00DE19DA" w:rsidRPr="007E74CE">
        <w:rPr>
          <w:rFonts w:ascii="Times New Roman" w:hAnsi="Times New Roman" w:cs="Times New Roman"/>
          <w:sz w:val="28"/>
          <w:szCs w:val="28"/>
        </w:rPr>
        <w:t>ем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заместителями </w:t>
      </w:r>
      <w:r w:rsidR="00DE19DA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Pr="007E74CE">
        <w:rPr>
          <w:rFonts w:ascii="Times New Roman" w:hAnsi="Times New Roman" w:cs="Times New Roman"/>
          <w:sz w:val="28"/>
          <w:szCs w:val="28"/>
        </w:rPr>
        <w:t>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Поручение, данное должностным лицом по обращению гражданина на личном приеме, должно исполняться в течение </w:t>
      </w:r>
      <w:r w:rsidRPr="007E74CE">
        <w:rPr>
          <w:rFonts w:ascii="Times New Roman" w:hAnsi="Times New Roman" w:cs="Times New Roman"/>
          <w:b/>
          <w:bCs/>
          <w:sz w:val="28"/>
          <w:szCs w:val="28"/>
        </w:rPr>
        <w:t>30</w:t>
      </w:r>
      <w:r w:rsidRPr="007E74CE">
        <w:rPr>
          <w:rFonts w:ascii="Times New Roman" w:hAnsi="Times New Roman" w:cs="Times New Roman"/>
          <w:sz w:val="28"/>
          <w:szCs w:val="28"/>
        </w:rPr>
        <w:t xml:space="preserve"> календарных дней со дня подписания (регистрации) поручения, если поручением не установлен иной срок.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Продление сроков исполнения поручений возможно только должностным лицом, установившим срок исполнения</w:t>
      </w:r>
      <w:r w:rsidR="00AF3EB8" w:rsidRPr="007E74CE">
        <w:rPr>
          <w:rFonts w:ascii="Times New Roman" w:hAnsi="Times New Roman" w:cs="Times New Roman"/>
          <w:sz w:val="28"/>
          <w:szCs w:val="28"/>
        </w:rPr>
        <w:t>.</w:t>
      </w:r>
    </w:p>
    <w:p w:rsidR="003707F6" w:rsidRPr="007E74CE" w:rsidRDefault="003707F6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В случае</w:t>
      </w:r>
      <w:r w:rsidR="00C925A0" w:rsidRPr="007E74CE">
        <w:rPr>
          <w:rFonts w:ascii="Times New Roman" w:hAnsi="Times New Roman" w:cs="Times New Roman"/>
          <w:sz w:val="28"/>
          <w:szCs w:val="28"/>
        </w:rPr>
        <w:t xml:space="preserve">, </w:t>
      </w:r>
      <w:r w:rsidRPr="007E74CE">
        <w:rPr>
          <w:rFonts w:ascii="Times New Roman" w:hAnsi="Times New Roman" w:cs="Times New Roman"/>
          <w:sz w:val="28"/>
          <w:szCs w:val="28"/>
        </w:rPr>
        <w:t>если информация</w:t>
      </w:r>
      <w:r w:rsidR="00475E01" w:rsidRPr="007E74CE">
        <w:rPr>
          <w:rFonts w:ascii="Times New Roman" w:hAnsi="Times New Roman" w:cs="Times New Roman"/>
          <w:sz w:val="28"/>
          <w:szCs w:val="28"/>
        </w:rPr>
        <w:t>, поступившая</w:t>
      </w:r>
      <w:r w:rsidRPr="007E74CE">
        <w:rPr>
          <w:rFonts w:ascii="Times New Roman" w:hAnsi="Times New Roman" w:cs="Times New Roman"/>
          <w:sz w:val="28"/>
          <w:szCs w:val="28"/>
        </w:rPr>
        <w:t xml:space="preserve"> от исполнителя</w:t>
      </w:r>
      <w:r w:rsidR="00475E01" w:rsidRPr="007E74CE">
        <w:rPr>
          <w:rFonts w:ascii="Times New Roman" w:hAnsi="Times New Roman" w:cs="Times New Roman"/>
          <w:sz w:val="28"/>
          <w:szCs w:val="28"/>
        </w:rPr>
        <w:t xml:space="preserve">, </w:t>
      </w:r>
      <w:r w:rsidRPr="007E74CE">
        <w:rPr>
          <w:rFonts w:ascii="Times New Roman" w:hAnsi="Times New Roman" w:cs="Times New Roman"/>
          <w:sz w:val="28"/>
          <w:szCs w:val="28"/>
        </w:rPr>
        <w:t>не соответствует данному на личном приеме поручени</w:t>
      </w:r>
      <w:r w:rsidR="00475E01" w:rsidRPr="007E74CE">
        <w:rPr>
          <w:rFonts w:ascii="Times New Roman" w:hAnsi="Times New Roman" w:cs="Times New Roman"/>
          <w:sz w:val="28"/>
          <w:szCs w:val="28"/>
        </w:rPr>
        <w:t>ю</w:t>
      </w:r>
      <w:r w:rsidRPr="007E74CE">
        <w:rPr>
          <w:rFonts w:ascii="Times New Roman" w:hAnsi="Times New Roman" w:cs="Times New Roman"/>
          <w:sz w:val="28"/>
          <w:szCs w:val="28"/>
        </w:rPr>
        <w:t xml:space="preserve">, </w:t>
      </w:r>
      <w:r w:rsidR="000D7A9D">
        <w:rPr>
          <w:rFonts w:ascii="Times New Roman" w:hAnsi="Times New Roman" w:cs="Times New Roman"/>
          <w:sz w:val="28"/>
          <w:szCs w:val="28"/>
        </w:rPr>
        <w:t>Служба по работе со служебной корреспонденцией</w:t>
      </w:r>
      <w:r w:rsidR="001601FB" w:rsidRPr="007E74CE">
        <w:rPr>
          <w:rFonts w:ascii="Times New Roman" w:hAnsi="Times New Roman" w:cs="Times New Roman"/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Pr="007E74CE">
        <w:rPr>
          <w:rFonts w:ascii="Times New Roman" w:hAnsi="Times New Roman" w:cs="Times New Roman"/>
          <w:sz w:val="28"/>
          <w:szCs w:val="28"/>
        </w:rPr>
        <w:t xml:space="preserve"> повторно направляет документы с поручением для рассмотрения по существу и ответа заявителю.</w:t>
      </w:r>
    </w:p>
    <w:p w:rsidR="003707F6" w:rsidRPr="007E74CE" w:rsidRDefault="003707F6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Ответы на обращения граждан с личного приема руководителей регистрируются работниками </w:t>
      </w:r>
      <w:r w:rsidR="00B36E85">
        <w:rPr>
          <w:rFonts w:ascii="Times New Roman" w:hAnsi="Times New Roman" w:cs="Times New Roman"/>
          <w:sz w:val="28"/>
          <w:szCs w:val="28"/>
        </w:rPr>
        <w:t>Службы по работе</w:t>
      </w:r>
      <w:r w:rsidR="001601FB" w:rsidRPr="007E74CE">
        <w:rPr>
          <w:rFonts w:ascii="Times New Roman" w:hAnsi="Times New Roman" w:cs="Times New Roman"/>
          <w:sz w:val="28"/>
          <w:szCs w:val="28"/>
        </w:rPr>
        <w:t xml:space="preserve"> со служебной корреспонденцией, письмами граждан, организации приема населения и материально-технического обеспечения</w:t>
      </w:r>
      <w:r w:rsidRPr="007E74CE">
        <w:rPr>
          <w:rFonts w:ascii="Times New Roman" w:hAnsi="Times New Roman" w:cs="Times New Roman"/>
          <w:sz w:val="28"/>
          <w:szCs w:val="28"/>
        </w:rPr>
        <w:t>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Поручение снимается с контроля: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     если вопрос решен положительно;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- если структурным подразделением </w:t>
      </w:r>
      <w:r w:rsidR="001601FB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>, органом исполнительной власти города Москвы, дан обоснованный отказ в выполнении требования гражданина и должностное лицо, давшее поручение рассмотреть обращение, согласно с доводами исполнителя.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047E0" w:rsidRPr="007E74CE" w:rsidRDefault="00A22C8F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="005047E0" w:rsidRPr="007E74CE">
        <w:rPr>
          <w:rFonts w:ascii="Times New Roman" w:hAnsi="Times New Roman" w:cs="Times New Roman"/>
          <w:b/>
          <w:bCs/>
          <w:sz w:val="28"/>
          <w:szCs w:val="28"/>
        </w:rPr>
        <w:t>. Осуществление контроля за рассмотрением обращений граждан.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Письменные обращения граждан, направляемые на рассмотрение в структурные подразделения </w:t>
      </w:r>
      <w:r w:rsidR="001601FB" w:rsidRPr="007E74CE">
        <w:rPr>
          <w:rFonts w:ascii="Times New Roman" w:hAnsi="Times New Roman" w:cs="Times New Roman"/>
          <w:sz w:val="28"/>
          <w:szCs w:val="28"/>
        </w:rPr>
        <w:t>управы,</w:t>
      </w:r>
      <w:r w:rsidRPr="007E74CE">
        <w:rPr>
          <w:rFonts w:ascii="Times New Roman" w:hAnsi="Times New Roman" w:cs="Times New Roman"/>
          <w:sz w:val="28"/>
          <w:szCs w:val="28"/>
        </w:rPr>
        <w:t xml:space="preserve">  могут быть поставлены на контроль.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Основаниями для постановки на контроль письменных обращений граждан могут служить: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содержащаяся в обращении обоснованная информация о нарушении прав, свобод и законных интересов граждан;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содержащиеся в обращении обоснованные просьбы об оказании помощи или поддержки гражданам из социально незащищенных групп населения либо гражданам, пострадавшим по вине других лиц и в результате чрезвычайных ситуаций;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поднимаемые в коллективном обращении общественно значимые проблемы;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- жалобы на действия (бездействие) должностных лиц исполнительной власти </w:t>
      </w:r>
      <w:r w:rsidR="001601FB" w:rsidRPr="007E74CE">
        <w:rPr>
          <w:rFonts w:ascii="Times New Roman" w:hAnsi="Times New Roman" w:cs="Times New Roman"/>
          <w:sz w:val="28"/>
          <w:szCs w:val="28"/>
        </w:rPr>
        <w:t>района</w:t>
      </w:r>
      <w:r w:rsidRPr="007E74CE">
        <w:rPr>
          <w:rFonts w:ascii="Times New Roman" w:hAnsi="Times New Roman" w:cs="Times New Roman"/>
          <w:sz w:val="28"/>
          <w:szCs w:val="28"/>
        </w:rPr>
        <w:t>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обращения, содержащие информацию о нарушениях прав ребенка;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- иные проблемы, решение которых нуждается в контроле должностных лиц </w:t>
      </w:r>
      <w:r w:rsidR="001601FB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>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Контроль исполнения поручений должностных лиц по рассмотрению обращений граждан включает в себя контроль за качественным (полнота и точность) и своевременным (сроки исполнения) исполнением поручений (резолюций) по рассмотрению обращений граждан.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В компетенцию должностного лица, на которое возложены функции ответственного исполнителя поручения (резолюции) по рассмотрению обращений граждан, входит: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организация выполнения поручения, в том числе координация деятельности должностных лиц, являющихся соисполнителями поручения, определение формы представления информации по выполнению поручения и сроков ее представления ответственному исполнителю в случае установления сокращенных (индивидуальных) сроков рассмотрения обращений и т.п.;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исполнение поручения в соответствии с компетенцией;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обращение к должностному лицу, давшему поручение, о корректировке срока исполнения поручения в случае необходимости;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подготовка и представление лицу, давшему поручение, информации о выполнении поручени</w:t>
      </w:r>
      <w:r w:rsidR="00290E9C" w:rsidRPr="007E74CE">
        <w:rPr>
          <w:rFonts w:ascii="Times New Roman" w:hAnsi="Times New Roman" w:cs="Times New Roman"/>
          <w:sz w:val="28"/>
          <w:szCs w:val="28"/>
        </w:rPr>
        <w:t>я в целом в установленные сроки;</w:t>
      </w:r>
    </w:p>
    <w:p w:rsidR="00290E9C" w:rsidRPr="007E74CE" w:rsidRDefault="00290E9C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доклад должностному лицу в случае указания в резолюции о необходимости по результатам рассмотрения доложить лично.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Основанием для снятия поручения по рассмотрению письменного обращения гражданина с контроля является: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информация ответственного исполнителя</w:t>
      </w:r>
      <w:r w:rsidR="00290E9C" w:rsidRPr="007E74CE">
        <w:rPr>
          <w:rFonts w:ascii="Times New Roman" w:hAnsi="Times New Roman" w:cs="Times New Roman"/>
          <w:sz w:val="28"/>
          <w:szCs w:val="28"/>
        </w:rPr>
        <w:t xml:space="preserve"> (исполнителя)</w:t>
      </w:r>
      <w:r w:rsidRPr="007E74CE">
        <w:rPr>
          <w:rFonts w:ascii="Times New Roman" w:hAnsi="Times New Roman" w:cs="Times New Roman"/>
          <w:sz w:val="28"/>
          <w:szCs w:val="28"/>
        </w:rPr>
        <w:t xml:space="preserve"> о результатах выполнения поручения;</w:t>
      </w:r>
    </w:p>
    <w:p w:rsidR="005047E0" w:rsidRPr="007E74CE" w:rsidRDefault="005047E0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- подписанн</w:t>
      </w:r>
      <w:r w:rsidR="00290E9C" w:rsidRPr="007E74CE">
        <w:rPr>
          <w:rFonts w:ascii="Times New Roman" w:hAnsi="Times New Roman" w:cs="Times New Roman"/>
          <w:sz w:val="28"/>
          <w:szCs w:val="28"/>
        </w:rPr>
        <w:t>ый</w:t>
      </w:r>
      <w:r w:rsidRPr="007E74CE">
        <w:rPr>
          <w:rFonts w:ascii="Times New Roman" w:hAnsi="Times New Roman" w:cs="Times New Roman"/>
          <w:sz w:val="28"/>
          <w:szCs w:val="28"/>
        </w:rPr>
        <w:t xml:space="preserve"> и зарегистрированн</w:t>
      </w:r>
      <w:r w:rsidR="001A1CD2" w:rsidRPr="007E74CE">
        <w:rPr>
          <w:rFonts w:ascii="Times New Roman" w:hAnsi="Times New Roman" w:cs="Times New Roman"/>
          <w:sz w:val="28"/>
          <w:szCs w:val="28"/>
        </w:rPr>
        <w:t>ый</w:t>
      </w:r>
      <w:r w:rsidRPr="007E74CE">
        <w:rPr>
          <w:rFonts w:ascii="Times New Roman" w:hAnsi="Times New Roman" w:cs="Times New Roman"/>
          <w:sz w:val="28"/>
          <w:szCs w:val="28"/>
        </w:rPr>
        <w:t xml:space="preserve"> ответ автору обращения</w:t>
      </w:r>
      <w:r w:rsidR="001A1CD2" w:rsidRPr="007E74CE">
        <w:rPr>
          <w:rFonts w:ascii="Times New Roman" w:hAnsi="Times New Roman" w:cs="Times New Roman"/>
          <w:sz w:val="28"/>
          <w:szCs w:val="28"/>
        </w:rPr>
        <w:t>.</w:t>
      </w:r>
    </w:p>
    <w:p w:rsidR="000A4368" w:rsidRPr="007E74CE" w:rsidRDefault="000A4368" w:rsidP="007E74C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A4368" w:rsidRPr="007E74CE" w:rsidRDefault="000A4368" w:rsidP="007E74CE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E74CE">
        <w:rPr>
          <w:rFonts w:ascii="Times New Roman" w:hAnsi="Times New Roman" w:cs="Times New Roman"/>
          <w:b/>
          <w:bCs/>
          <w:sz w:val="28"/>
          <w:szCs w:val="28"/>
        </w:rPr>
        <w:t>5. Информационно-справочная и аналитическая работа.</w:t>
      </w:r>
    </w:p>
    <w:p w:rsidR="000A4368" w:rsidRPr="007E74CE" w:rsidRDefault="000D7A9D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Служба по работе со служебной корреспонденцией</w:t>
      </w:r>
      <w:r w:rsidR="001601FB" w:rsidRPr="007E74CE">
        <w:rPr>
          <w:rFonts w:ascii="Times New Roman" w:hAnsi="Times New Roman" w:cs="Times New Roman"/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="000A4368" w:rsidRPr="007E74CE">
        <w:rPr>
          <w:rFonts w:ascii="Times New Roman" w:hAnsi="Times New Roman" w:cs="Times New Roman"/>
          <w:sz w:val="28"/>
          <w:szCs w:val="28"/>
        </w:rPr>
        <w:t xml:space="preserve"> осуществляет подготовку аналитических и информационных материалов по актуальным проблемам городского хозяйства, затронутым в поступающих </w:t>
      </w:r>
      <w:r w:rsidR="00FC72AC" w:rsidRPr="007E74CE">
        <w:rPr>
          <w:rFonts w:ascii="Times New Roman" w:hAnsi="Times New Roman" w:cs="Times New Roman"/>
          <w:sz w:val="28"/>
          <w:szCs w:val="28"/>
        </w:rPr>
        <w:t>главе управы</w:t>
      </w:r>
      <w:r w:rsidR="000A4368" w:rsidRPr="007E74CE">
        <w:rPr>
          <w:rFonts w:ascii="Times New Roman" w:hAnsi="Times New Roman" w:cs="Times New Roman"/>
          <w:sz w:val="28"/>
          <w:szCs w:val="28"/>
        </w:rPr>
        <w:t xml:space="preserve">, в </w:t>
      </w:r>
      <w:r w:rsidR="00FC72AC" w:rsidRPr="007E74CE">
        <w:rPr>
          <w:rFonts w:ascii="Times New Roman" w:hAnsi="Times New Roman" w:cs="Times New Roman"/>
          <w:sz w:val="28"/>
          <w:szCs w:val="28"/>
        </w:rPr>
        <w:t>управу</w:t>
      </w:r>
      <w:r w:rsidR="000A4368" w:rsidRPr="007E74CE">
        <w:rPr>
          <w:rFonts w:ascii="Times New Roman" w:hAnsi="Times New Roman" w:cs="Times New Roman"/>
          <w:sz w:val="28"/>
          <w:szCs w:val="28"/>
        </w:rPr>
        <w:t xml:space="preserve"> обращениях граждан, материалов, полученных в результате контроля за выполнением поручений </w:t>
      </w:r>
      <w:r w:rsidR="00FC72AC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="000A4368" w:rsidRPr="007E74CE">
        <w:rPr>
          <w:rFonts w:ascii="Times New Roman" w:hAnsi="Times New Roman" w:cs="Times New Roman"/>
          <w:sz w:val="28"/>
          <w:szCs w:val="28"/>
        </w:rPr>
        <w:t xml:space="preserve"> и должностных лиц, имеющих право давать поручения от имени </w:t>
      </w:r>
      <w:r w:rsidR="00FC72AC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="000A4368" w:rsidRPr="007E74CE">
        <w:rPr>
          <w:rFonts w:ascii="Times New Roman" w:hAnsi="Times New Roman" w:cs="Times New Roman"/>
          <w:sz w:val="28"/>
          <w:szCs w:val="28"/>
        </w:rPr>
        <w:t xml:space="preserve">, и в связи с состоянием исполнительской дисциплины в структурных подразделениях </w:t>
      </w:r>
      <w:r w:rsidR="00FC72AC" w:rsidRPr="007E74CE">
        <w:rPr>
          <w:rFonts w:ascii="Times New Roman" w:hAnsi="Times New Roman" w:cs="Times New Roman"/>
          <w:sz w:val="28"/>
          <w:szCs w:val="28"/>
        </w:rPr>
        <w:t xml:space="preserve">управы </w:t>
      </w:r>
      <w:r w:rsidR="000A4368" w:rsidRPr="007E74CE">
        <w:rPr>
          <w:rFonts w:ascii="Times New Roman" w:hAnsi="Times New Roman" w:cs="Times New Roman"/>
          <w:sz w:val="28"/>
          <w:szCs w:val="28"/>
        </w:rPr>
        <w:t>по рассмотрению обращений граждан.</w:t>
      </w:r>
    </w:p>
    <w:p w:rsidR="000A4368" w:rsidRPr="007E74CE" w:rsidRDefault="000D7A9D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Служба по работе со служебной корреспонденцией</w:t>
      </w:r>
      <w:r w:rsidR="00FC72AC" w:rsidRPr="007E74CE">
        <w:rPr>
          <w:rFonts w:ascii="Times New Roman" w:hAnsi="Times New Roman" w:cs="Times New Roman"/>
          <w:sz w:val="28"/>
          <w:szCs w:val="28"/>
        </w:rPr>
        <w:t>, письмами граждан, организации приема населения и материально-технического обеспечения</w:t>
      </w:r>
      <w:r w:rsidR="000A4368" w:rsidRPr="007E74CE">
        <w:rPr>
          <w:rFonts w:ascii="Times New Roman" w:hAnsi="Times New Roman" w:cs="Times New Roman"/>
          <w:sz w:val="28"/>
          <w:szCs w:val="28"/>
        </w:rPr>
        <w:t xml:space="preserve"> регулярно информирует </w:t>
      </w:r>
      <w:r w:rsidR="00FC72AC" w:rsidRPr="007E74CE">
        <w:rPr>
          <w:rFonts w:ascii="Times New Roman" w:hAnsi="Times New Roman" w:cs="Times New Roman"/>
          <w:sz w:val="28"/>
          <w:szCs w:val="28"/>
        </w:rPr>
        <w:t>главу управы</w:t>
      </w:r>
      <w:r w:rsidR="000A4368" w:rsidRPr="007E74CE">
        <w:rPr>
          <w:rFonts w:ascii="Times New Roman" w:hAnsi="Times New Roman" w:cs="Times New Roman"/>
          <w:sz w:val="28"/>
          <w:szCs w:val="28"/>
        </w:rPr>
        <w:t xml:space="preserve"> о состоянии и характере обращений граждан к </w:t>
      </w:r>
      <w:r w:rsidR="00FC72AC" w:rsidRPr="007E74CE">
        <w:rPr>
          <w:rFonts w:ascii="Times New Roman" w:hAnsi="Times New Roman" w:cs="Times New Roman"/>
          <w:sz w:val="28"/>
          <w:szCs w:val="28"/>
        </w:rPr>
        <w:t>главе управы</w:t>
      </w:r>
      <w:r w:rsidR="000A4368" w:rsidRPr="007E74CE">
        <w:rPr>
          <w:rFonts w:ascii="Times New Roman" w:hAnsi="Times New Roman" w:cs="Times New Roman"/>
          <w:sz w:val="28"/>
          <w:szCs w:val="28"/>
        </w:rPr>
        <w:t xml:space="preserve"> и в </w:t>
      </w:r>
      <w:r w:rsidR="00FC72AC" w:rsidRPr="007E74CE">
        <w:rPr>
          <w:rFonts w:ascii="Times New Roman" w:hAnsi="Times New Roman" w:cs="Times New Roman"/>
          <w:sz w:val="28"/>
          <w:szCs w:val="28"/>
        </w:rPr>
        <w:t>управу района</w:t>
      </w:r>
      <w:r w:rsidR="000A4368" w:rsidRPr="007E74CE">
        <w:rPr>
          <w:rFonts w:ascii="Times New Roman" w:hAnsi="Times New Roman" w:cs="Times New Roman"/>
          <w:sz w:val="28"/>
          <w:szCs w:val="28"/>
        </w:rPr>
        <w:t>.</w:t>
      </w:r>
    </w:p>
    <w:p w:rsidR="00452A8C" w:rsidRPr="007E74CE" w:rsidRDefault="00E50436" w:rsidP="007E74CE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32240B" w:rsidRPr="007E74CE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CE6348" w:rsidRDefault="00BE463C" w:rsidP="007E74CE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452A8C" w:rsidRPr="007E74CE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CE6348" w:rsidRDefault="00CE6348" w:rsidP="007E74CE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42156" w:rsidRDefault="00142156" w:rsidP="007E74CE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E6348" w:rsidRDefault="00CE6348" w:rsidP="007E74CE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50436" w:rsidRPr="007E74CE" w:rsidRDefault="00452A8C" w:rsidP="00CE6348">
      <w:pPr>
        <w:pStyle w:val="ConsPlusNormal"/>
        <w:widowControl/>
        <w:spacing w:line="276" w:lineRule="auto"/>
        <w:ind w:left="2832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</w:t>
      </w:r>
      <w:r w:rsidR="0032240B" w:rsidRPr="007E74CE">
        <w:rPr>
          <w:rFonts w:ascii="Times New Roman" w:hAnsi="Times New Roman" w:cs="Times New Roman"/>
          <w:sz w:val="28"/>
          <w:szCs w:val="28"/>
        </w:rPr>
        <w:t xml:space="preserve">     </w:t>
      </w:r>
      <w:r w:rsidR="00CE6348">
        <w:rPr>
          <w:rFonts w:ascii="Times New Roman" w:hAnsi="Times New Roman" w:cs="Times New Roman"/>
          <w:sz w:val="28"/>
          <w:szCs w:val="28"/>
        </w:rPr>
        <w:tab/>
      </w:r>
      <w:r w:rsidR="00CE6348">
        <w:rPr>
          <w:rFonts w:ascii="Times New Roman" w:hAnsi="Times New Roman" w:cs="Times New Roman"/>
          <w:sz w:val="28"/>
          <w:szCs w:val="28"/>
        </w:rPr>
        <w:tab/>
      </w:r>
      <w:r w:rsidR="00CE6348">
        <w:rPr>
          <w:rFonts w:ascii="Times New Roman" w:hAnsi="Times New Roman" w:cs="Times New Roman"/>
          <w:sz w:val="28"/>
          <w:szCs w:val="28"/>
        </w:rPr>
        <w:tab/>
      </w:r>
      <w:r w:rsidR="00CE6348">
        <w:rPr>
          <w:rFonts w:ascii="Times New Roman" w:hAnsi="Times New Roman" w:cs="Times New Roman"/>
          <w:sz w:val="28"/>
          <w:szCs w:val="28"/>
        </w:rPr>
        <w:tab/>
      </w:r>
      <w:r w:rsidR="00E50436" w:rsidRPr="007E74CE">
        <w:rPr>
          <w:rFonts w:ascii="Times New Roman" w:hAnsi="Times New Roman" w:cs="Times New Roman"/>
          <w:sz w:val="28"/>
          <w:szCs w:val="28"/>
        </w:rPr>
        <w:t xml:space="preserve">  Приложение 1</w:t>
      </w:r>
      <w:r w:rsidR="00E814C4" w:rsidRPr="007E74CE">
        <w:rPr>
          <w:rFonts w:ascii="Times New Roman" w:hAnsi="Times New Roman" w:cs="Times New Roman"/>
          <w:sz w:val="28"/>
          <w:szCs w:val="28"/>
        </w:rPr>
        <w:t>0</w:t>
      </w:r>
    </w:p>
    <w:p w:rsidR="00E50436" w:rsidRPr="007E74CE" w:rsidRDefault="00E50436" w:rsidP="007E74CE">
      <w:pPr>
        <w:pStyle w:val="ConsPlusNormal"/>
        <w:widowControl/>
        <w:spacing w:line="276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182633" w:rsidRPr="007E74CE">
        <w:rPr>
          <w:rFonts w:ascii="Times New Roman" w:hAnsi="Times New Roman" w:cs="Times New Roman"/>
          <w:sz w:val="28"/>
          <w:szCs w:val="28"/>
        </w:rPr>
        <w:t xml:space="preserve">       </w:t>
      </w:r>
      <w:r w:rsidRPr="007E74CE">
        <w:rPr>
          <w:rFonts w:ascii="Times New Roman" w:hAnsi="Times New Roman" w:cs="Times New Roman"/>
          <w:sz w:val="28"/>
          <w:szCs w:val="28"/>
        </w:rPr>
        <w:t xml:space="preserve"> </w:t>
      </w:r>
      <w:r w:rsidR="00CE6348">
        <w:rPr>
          <w:rFonts w:ascii="Times New Roman" w:hAnsi="Times New Roman" w:cs="Times New Roman"/>
          <w:sz w:val="28"/>
          <w:szCs w:val="28"/>
        </w:rPr>
        <w:tab/>
      </w:r>
      <w:r w:rsidR="00CE6348">
        <w:rPr>
          <w:rFonts w:ascii="Times New Roman" w:hAnsi="Times New Roman" w:cs="Times New Roman"/>
          <w:sz w:val="28"/>
          <w:szCs w:val="28"/>
        </w:rPr>
        <w:tab/>
      </w:r>
      <w:r w:rsidR="00CE6348">
        <w:rPr>
          <w:rFonts w:ascii="Times New Roman" w:hAnsi="Times New Roman" w:cs="Times New Roman"/>
          <w:sz w:val="28"/>
          <w:szCs w:val="28"/>
        </w:rPr>
        <w:tab/>
      </w:r>
      <w:r w:rsidR="00CE6348">
        <w:rPr>
          <w:rFonts w:ascii="Times New Roman" w:hAnsi="Times New Roman" w:cs="Times New Roman"/>
          <w:sz w:val="28"/>
          <w:szCs w:val="28"/>
        </w:rPr>
        <w:tab/>
      </w:r>
      <w:r w:rsidR="00CE6348">
        <w:rPr>
          <w:rFonts w:ascii="Times New Roman" w:hAnsi="Times New Roman" w:cs="Times New Roman"/>
          <w:sz w:val="28"/>
          <w:szCs w:val="28"/>
        </w:rPr>
        <w:tab/>
      </w:r>
      <w:r w:rsidRPr="007E74CE">
        <w:rPr>
          <w:rFonts w:ascii="Times New Roman" w:hAnsi="Times New Roman" w:cs="Times New Roman"/>
          <w:sz w:val="28"/>
          <w:szCs w:val="28"/>
        </w:rPr>
        <w:t xml:space="preserve">к Регламенту </w:t>
      </w:r>
      <w:r w:rsidR="00FC72AC" w:rsidRPr="007E74CE">
        <w:rPr>
          <w:rFonts w:ascii="Times New Roman" w:hAnsi="Times New Roman" w:cs="Times New Roman"/>
          <w:sz w:val="28"/>
          <w:szCs w:val="28"/>
        </w:rPr>
        <w:t>управы</w:t>
      </w:r>
    </w:p>
    <w:p w:rsidR="00E50436" w:rsidRPr="007E74CE" w:rsidRDefault="00E50436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50436" w:rsidRPr="007E74CE" w:rsidRDefault="00E50436" w:rsidP="007E74CE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74CE">
        <w:rPr>
          <w:rFonts w:ascii="Times New Roman" w:hAnsi="Times New Roman" w:cs="Times New Roman"/>
          <w:b/>
          <w:sz w:val="28"/>
          <w:szCs w:val="28"/>
        </w:rPr>
        <w:t xml:space="preserve">Перечень информации, содержащейся в распорядительных документах </w:t>
      </w:r>
      <w:r w:rsidR="00FC72AC" w:rsidRPr="007E74CE">
        <w:rPr>
          <w:rFonts w:ascii="Times New Roman" w:hAnsi="Times New Roman" w:cs="Times New Roman"/>
          <w:b/>
          <w:sz w:val="28"/>
          <w:szCs w:val="28"/>
        </w:rPr>
        <w:t xml:space="preserve">управы района </w:t>
      </w:r>
      <w:r w:rsidR="00CA4E88">
        <w:rPr>
          <w:rFonts w:ascii="Times New Roman" w:hAnsi="Times New Roman" w:cs="Times New Roman"/>
          <w:b/>
          <w:sz w:val="28"/>
          <w:szCs w:val="28"/>
        </w:rPr>
        <w:t>Москворечье-Сабурово</w:t>
      </w:r>
      <w:r w:rsidRPr="007E74CE">
        <w:rPr>
          <w:rFonts w:ascii="Times New Roman" w:hAnsi="Times New Roman" w:cs="Times New Roman"/>
          <w:b/>
          <w:sz w:val="28"/>
          <w:szCs w:val="28"/>
        </w:rPr>
        <w:t xml:space="preserve"> города Москвы по кадровым вопросам, подлежащей ограничению доступа</w:t>
      </w:r>
    </w:p>
    <w:p w:rsidR="00E50436" w:rsidRPr="007E74CE" w:rsidRDefault="00E50436" w:rsidP="007E74CE">
      <w:pPr>
        <w:pStyle w:val="ConsPlusNormal"/>
        <w:widowControl/>
        <w:spacing w:line="276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50436" w:rsidRPr="007E74CE" w:rsidRDefault="00E50436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1. О назначении, переводе на должность и освобождении от должности сотрудников </w:t>
      </w:r>
      <w:r w:rsidR="00FC72AC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за исключением </w:t>
      </w:r>
      <w:r w:rsidR="00FC72AC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 и лиц, замещающих государственные должности города Москвы.</w:t>
      </w:r>
    </w:p>
    <w:p w:rsidR="00E50436" w:rsidRPr="007E74CE" w:rsidRDefault="00E50436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2. О применении и снятии дисциплинарных взысканий, о проведении служебной проверки в отношении сотрудников </w:t>
      </w:r>
      <w:r w:rsidR="00FC72AC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 и лиц, замещающих государственные должности города Москвы.</w:t>
      </w:r>
    </w:p>
    <w:p w:rsidR="00E50436" w:rsidRPr="007E74CE" w:rsidRDefault="00E50436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3. О денежном содержании сотрудников </w:t>
      </w:r>
      <w:r w:rsidR="00FC72AC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  (оклад, надбавка за особые условия гражданской службы, премирование, установление ежемесячной надбавки к должностному окладу за выслугу лет и другие) и денежном вознаграждении лиц, замещающих государственные должности города Москвы.</w:t>
      </w:r>
    </w:p>
    <w:p w:rsidR="00E50436" w:rsidRPr="007E74CE" w:rsidRDefault="00E50436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4. О предоставлении государственных гарантий государственной гражданской службы города Москвы.</w:t>
      </w:r>
    </w:p>
    <w:p w:rsidR="00E50436" w:rsidRPr="007E74CE" w:rsidRDefault="00E50436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5. Об утверждении штатного расписания, о внесении изменений в штатное расписание с информацией о численности, должностных окладах и фонде оплаты труда сотрудников </w:t>
      </w:r>
      <w:r w:rsidR="00FC72AC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>.</w:t>
      </w:r>
    </w:p>
    <w:p w:rsidR="00E50436" w:rsidRPr="007E74CE" w:rsidRDefault="00E50436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>6. О присвоении классных чинов государственным гражданским служащим города Москвы.</w:t>
      </w:r>
    </w:p>
    <w:p w:rsidR="00E50436" w:rsidRPr="007E74CE" w:rsidRDefault="00E50436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7. О продлении срочного служебного контракта с сотрудниками </w:t>
      </w:r>
      <w:r w:rsidR="00FC72AC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>.</w:t>
      </w:r>
    </w:p>
    <w:p w:rsidR="00E50436" w:rsidRPr="007E74CE" w:rsidRDefault="00E50436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8. О предоставлении отпусков для сотрудников </w:t>
      </w:r>
      <w:r w:rsidR="00FC72AC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за исключением  </w:t>
      </w:r>
      <w:r w:rsidR="00FC72AC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 и лиц, замещающих государственные должности города Москвы (в том числе по уходу за ребенком и выходу из отпуска по уходу за ребенком до достижения им возраста трех лет, без сохранения денежного содержания, учебного отпуска); утверждении графика отпусков.</w:t>
      </w:r>
    </w:p>
    <w:p w:rsidR="00E50436" w:rsidRPr="007E74CE" w:rsidRDefault="00E50436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9. Об изменении фамилии, имени, отчества сотрудников </w:t>
      </w:r>
      <w:r w:rsidR="00FC72AC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, за исключением </w:t>
      </w:r>
      <w:r w:rsidR="00FC72AC" w:rsidRPr="007E74CE">
        <w:rPr>
          <w:rFonts w:ascii="Times New Roman" w:hAnsi="Times New Roman" w:cs="Times New Roman"/>
          <w:sz w:val="28"/>
          <w:szCs w:val="28"/>
        </w:rPr>
        <w:t>главы управы</w:t>
      </w:r>
      <w:r w:rsidRPr="007E74CE">
        <w:rPr>
          <w:rFonts w:ascii="Times New Roman" w:hAnsi="Times New Roman" w:cs="Times New Roman"/>
          <w:sz w:val="28"/>
          <w:szCs w:val="28"/>
        </w:rPr>
        <w:t xml:space="preserve"> и лиц, замещающих государственные должности города Москвы.</w:t>
      </w:r>
    </w:p>
    <w:p w:rsidR="009A06FE" w:rsidRPr="007E74CE" w:rsidRDefault="00E50436" w:rsidP="007E74CE">
      <w:pPr>
        <w:pStyle w:val="ConsPlusNormal"/>
        <w:widowControl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74CE">
        <w:rPr>
          <w:rFonts w:ascii="Times New Roman" w:hAnsi="Times New Roman" w:cs="Times New Roman"/>
          <w:sz w:val="28"/>
          <w:szCs w:val="28"/>
        </w:rPr>
        <w:t xml:space="preserve">10. О ежемесячных доплатах к пенсиям пенсионерам - бывшим работникам </w:t>
      </w:r>
      <w:r w:rsidR="00FC72AC" w:rsidRPr="007E74CE">
        <w:rPr>
          <w:rFonts w:ascii="Times New Roman" w:hAnsi="Times New Roman" w:cs="Times New Roman"/>
          <w:sz w:val="28"/>
          <w:szCs w:val="28"/>
        </w:rPr>
        <w:t>управы</w:t>
      </w:r>
      <w:r w:rsidRPr="007E74CE">
        <w:rPr>
          <w:rFonts w:ascii="Times New Roman" w:hAnsi="Times New Roman" w:cs="Times New Roman"/>
          <w:sz w:val="28"/>
          <w:szCs w:val="28"/>
        </w:rPr>
        <w:t>.</w:t>
      </w:r>
    </w:p>
    <w:sectPr w:rsidR="009A06FE" w:rsidRPr="007E74CE" w:rsidSect="00402BB2">
      <w:headerReference w:type="even" r:id="rId18"/>
      <w:headerReference w:type="default" r:id="rId19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827" w:rsidRDefault="00FB0827">
      <w:r>
        <w:separator/>
      </w:r>
    </w:p>
  </w:endnote>
  <w:endnote w:type="continuationSeparator" w:id="0">
    <w:p w:rsidR="00FB0827" w:rsidRDefault="00FB0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827" w:rsidRDefault="00FB0827">
      <w:r>
        <w:separator/>
      </w:r>
    </w:p>
  </w:footnote>
  <w:footnote w:type="continuationSeparator" w:id="0">
    <w:p w:rsidR="00FB0827" w:rsidRDefault="00FB0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EBD" w:rsidRDefault="005E2EBD">
    <w:pPr>
      <w:pStyle w:val="a5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5E2EBD" w:rsidRDefault="005E2EB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2EBD" w:rsidRDefault="005E2EBD">
    <w:pPr>
      <w:pStyle w:val="a5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26164E">
      <w:rPr>
        <w:rStyle w:val="ad"/>
        <w:noProof/>
      </w:rPr>
      <w:t>138</w:t>
    </w:r>
    <w:r>
      <w:rPr>
        <w:rStyle w:val="ad"/>
      </w:rPr>
      <w:fldChar w:fldCharType="end"/>
    </w:r>
  </w:p>
  <w:p w:rsidR="005E2EBD" w:rsidRDefault="005E2EB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4"/>
    <w:lvl w:ilvl="0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 w15:restartNumberingAfterBreak="0">
    <w:nsid w:val="00000009"/>
    <w:multiLevelType w:val="multilevel"/>
    <w:tmpl w:val="CD9EDF82"/>
    <w:lvl w:ilvl="0">
      <w:start w:val="1"/>
      <w:numFmt w:val="decimal"/>
      <w:lvlText w:val="4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4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4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4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4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4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4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4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4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2" w15:restartNumberingAfterBreak="0">
    <w:nsid w:val="0000000B"/>
    <w:multiLevelType w:val="multilevel"/>
    <w:tmpl w:val="0000000A"/>
    <w:lvl w:ilvl="0">
      <w:start w:val="1"/>
      <w:numFmt w:val="decimal"/>
      <w:lvlText w:val="4.2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4.2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4.2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4.2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4.2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4.2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4.2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4.2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4.2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3" w15:restartNumberingAfterBreak="0">
    <w:nsid w:val="0000000D"/>
    <w:multiLevelType w:val="multilevel"/>
    <w:tmpl w:val="0000000C"/>
    <w:lvl w:ilvl="0">
      <w:start w:val="1"/>
      <w:numFmt w:val="decimal"/>
      <w:lvlText w:val="4.2.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4.2.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4.2.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4.2.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4.2.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4.2.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4.2.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4.2.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4.2.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4" w15:restartNumberingAfterBreak="0">
    <w:nsid w:val="0000000F"/>
    <w:multiLevelType w:val="multilevel"/>
    <w:tmpl w:val="0000000E"/>
    <w:lvl w:ilvl="0">
      <w:start w:val="1"/>
      <w:numFmt w:val="decimal"/>
      <w:lvlText w:val="4.2.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4.2.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4.2.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4.2.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4.2.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4.2.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4.2.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4.2.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4.2.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5" w15:restartNumberingAfterBreak="0">
    <w:nsid w:val="00000011"/>
    <w:multiLevelType w:val="multilevel"/>
    <w:tmpl w:val="00000010"/>
    <w:lvl w:ilvl="0">
      <w:start w:val="1"/>
      <w:numFmt w:val="decimal"/>
      <w:lvlText w:val="6.4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decimal"/>
      <w:lvlText w:val="6.4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decimal"/>
      <w:lvlText w:val="6.4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decimal"/>
      <w:lvlText w:val="6.4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decimal"/>
      <w:lvlText w:val="6.4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decimal"/>
      <w:lvlText w:val="6.4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decimal"/>
      <w:lvlText w:val="6.4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decimal"/>
      <w:lvlText w:val="6.4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decimal"/>
      <w:lvlText w:val="6.4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6" w15:restartNumberingAfterBreak="0">
    <w:nsid w:val="02245509"/>
    <w:multiLevelType w:val="hybridMultilevel"/>
    <w:tmpl w:val="35DEE8D6"/>
    <w:lvl w:ilvl="0" w:tplc="E014D9BA">
      <w:start w:val="5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0BC776C7"/>
    <w:multiLevelType w:val="hybridMultilevel"/>
    <w:tmpl w:val="223A808E"/>
    <w:lvl w:ilvl="0" w:tplc="4C5E0F02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8053344"/>
    <w:multiLevelType w:val="multilevel"/>
    <w:tmpl w:val="2A708A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9" w15:restartNumberingAfterBreak="0">
    <w:nsid w:val="1AA25FAB"/>
    <w:multiLevelType w:val="hybridMultilevel"/>
    <w:tmpl w:val="1E96D16E"/>
    <w:lvl w:ilvl="0" w:tplc="B2BC5444">
      <w:start w:val="15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C93629A"/>
    <w:multiLevelType w:val="multilevel"/>
    <w:tmpl w:val="DF428204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1D7419E3"/>
    <w:multiLevelType w:val="multilevel"/>
    <w:tmpl w:val="B330E960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9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22ED13B9"/>
    <w:multiLevelType w:val="multilevel"/>
    <w:tmpl w:val="CAC0D2F0"/>
    <w:lvl w:ilvl="0">
      <w:start w:val="4"/>
      <w:numFmt w:val="decimal"/>
      <w:lvlText w:val="%1."/>
      <w:lvlJc w:val="left"/>
      <w:pPr>
        <w:ind w:left="864" w:hanging="864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64" w:hanging="8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4" w:hanging="864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5515CDB"/>
    <w:multiLevelType w:val="hybridMultilevel"/>
    <w:tmpl w:val="F410AB0C"/>
    <w:lvl w:ilvl="0" w:tplc="63A89E6A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714D71"/>
    <w:multiLevelType w:val="hybridMultilevel"/>
    <w:tmpl w:val="E5EAE2AE"/>
    <w:lvl w:ilvl="0" w:tplc="0F84A69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E4106A6"/>
    <w:multiLevelType w:val="multilevel"/>
    <w:tmpl w:val="7A825438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F2F0A1F"/>
    <w:multiLevelType w:val="multilevel"/>
    <w:tmpl w:val="9F3A21A0"/>
    <w:lvl w:ilvl="0">
      <w:start w:val="4"/>
      <w:numFmt w:val="decimal"/>
      <w:lvlText w:val="%1."/>
      <w:lvlJc w:val="left"/>
      <w:pPr>
        <w:ind w:left="768" w:hanging="768"/>
      </w:pPr>
      <w:rPr>
        <w:rFonts w:hint="default"/>
        <w:color w:val="000000"/>
        <w:sz w:val="25"/>
      </w:rPr>
    </w:lvl>
    <w:lvl w:ilvl="1">
      <w:start w:val="2"/>
      <w:numFmt w:val="decimal"/>
      <w:lvlText w:val="%1.%2."/>
      <w:lvlJc w:val="left"/>
      <w:pPr>
        <w:ind w:left="768" w:hanging="768"/>
      </w:pPr>
      <w:rPr>
        <w:rFonts w:hint="default"/>
        <w:color w:val="000000"/>
        <w:sz w:val="25"/>
      </w:rPr>
    </w:lvl>
    <w:lvl w:ilvl="2">
      <w:start w:val="2"/>
      <w:numFmt w:val="decimal"/>
      <w:lvlText w:val="%1.%2.%3."/>
      <w:lvlJc w:val="left"/>
      <w:pPr>
        <w:ind w:left="768" w:hanging="768"/>
      </w:pPr>
      <w:rPr>
        <w:rFonts w:hint="default"/>
        <w:b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  <w:sz w:val="25"/>
      </w:rPr>
    </w:lvl>
  </w:abstractNum>
  <w:abstractNum w:abstractNumId="17" w15:restartNumberingAfterBreak="0">
    <w:nsid w:val="54714851"/>
    <w:multiLevelType w:val="multilevel"/>
    <w:tmpl w:val="25384486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5625E40"/>
    <w:multiLevelType w:val="hybridMultilevel"/>
    <w:tmpl w:val="7788021A"/>
    <w:lvl w:ilvl="0" w:tplc="F69C704C">
      <w:start w:val="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7C618BE"/>
    <w:multiLevelType w:val="hybridMultilevel"/>
    <w:tmpl w:val="D1A6657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DC22243"/>
    <w:multiLevelType w:val="hybridMultilevel"/>
    <w:tmpl w:val="4EC65FAA"/>
    <w:lvl w:ilvl="0" w:tplc="5C441B6C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88801E1"/>
    <w:multiLevelType w:val="multilevel"/>
    <w:tmpl w:val="76369482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E127194"/>
    <w:multiLevelType w:val="multilevel"/>
    <w:tmpl w:val="1BCEFC78"/>
    <w:lvl w:ilvl="0">
      <w:start w:val="4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3"/>
  </w:num>
  <w:num w:numId="2">
    <w:abstractNumId w:val="19"/>
  </w:num>
  <w:num w:numId="3">
    <w:abstractNumId w:val="20"/>
  </w:num>
  <w:num w:numId="4">
    <w:abstractNumId w:val="18"/>
  </w:num>
  <w:num w:numId="5">
    <w:abstractNumId w:val="21"/>
  </w:num>
  <w:num w:numId="6">
    <w:abstractNumId w:val="11"/>
  </w:num>
  <w:num w:numId="7">
    <w:abstractNumId w:val="6"/>
  </w:num>
  <w:num w:numId="8">
    <w:abstractNumId w:val="7"/>
  </w:num>
  <w:num w:numId="9">
    <w:abstractNumId w:val="17"/>
  </w:num>
  <w:num w:numId="10">
    <w:abstractNumId w:val="14"/>
  </w:num>
  <w:num w:numId="11">
    <w:abstractNumId w:val="10"/>
  </w:num>
  <w:num w:numId="12">
    <w:abstractNumId w:val="15"/>
  </w:num>
  <w:num w:numId="13">
    <w:abstractNumId w:val="9"/>
  </w:num>
  <w:num w:numId="14">
    <w:abstractNumId w:val="8"/>
  </w:num>
  <w:num w:numId="15">
    <w:abstractNumId w:val="1"/>
  </w:num>
  <w:num w:numId="16">
    <w:abstractNumId w:val="2"/>
  </w:num>
  <w:num w:numId="17">
    <w:abstractNumId w:val="3"/>
  </w:num>
  <w:num w:numId="18">
    <w:abstractNumId w:val="4"/>
  </w:num>
  <w:num w:numId="19">
    <w:abstractNumId w:val="0"/>
  </w:num>
  <w:num w:numId="20">
    <w:abstractNumId w:val="16"/>
  </w:num>
  <w:num w:numId="21">
    <w:abstractNumId w:val="5"/>
  </w:num>
  <w:num w:numId="22">
    <w:abstractNumId w:val="12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E76"/>
    <w:rsid w:val="00000687"/>
    <w:rsid w:val="0000096D"/>
    <w:rsid w:val="0000194C"/>
    <w:rsid w:val="000021B8"/>
    <w:rsid w:val="000032DD"/>
    <w:rsid w:val="0001358B"/>
    <w:rsid w:val="000150AC"/>
    <w:rsid w:val="00020DFA"/>
    <w:rsid w:val="00022B1A"/>
    <w:rsid w:val="00023186"/>
    <w:rsid w:val="00023740"/>
    <w:rsid w:val="00026B69"/>
    <w:rsid w:val="00030C33"/>
    <w:rsid w:val="000316BE"/>
    <w:rsid w:val="0003172D"/>
    <w:rsid w:val="00031A31"/>
    <w:rsid w:val="00032B7D"/>
    <w:rsid w:val="00035EAE"/>
    <w:rsid w:val="000363F9"/>
    <w:rsid w:val="0003741F"/>
    <w:rsid w:val="000407BE"/>
    <w:rsid w:val="00041589"/>
    <w:rsid w:val="00044D3B"/>
    <w:rsid w:val="0004543B"/>
    <w:rsid w:val="00047159"/>
    <w:rsid w:val="000473B7"/>
    <w:rsid w:val="0004778B"/>
    <w:rsid w:val="00050043"/>
    <w:rsid w:val="0005046B"/>
    <w:rsid w:val="00051A72"/>
    <w:rsid w:val="00052158"/>
    <w:rsid w:val="00054105"/>
    <w:rsid w:val="0005482C"/>
    <w:rsid w:val="000555A2"/>
    <w:rsid w:val="00055AC2"/>
    <w:rsid w:val="00056960"/>
    <w:rsid w:val="00060784"/>
    <w:rsid w:val="00061952"/>
    <w:rsid w:val="00062ADC"/>
    <w:rsid w:val="00063008"/>
    <w:rsid w:val="00063726"/>
    <w:rsid w:val="00063743"/>
    <w:rsid w:val="000659D5"/>
    <w:rsid w:val="0007058E"/>
    <w:rsid w:val="00071B25"/>
    <w:rsid w:val="000730E3"/>
    <w:rsid w:val="00074115"/>
    <w:rsid w:val="0007705A"/>
    <w:rsid w:val="000772AE"/>
    <w:rsid w:val="00077933"/>
    <w:rsid w:val="000800F3"/>
    <w:rsid w:val="00081224"/>
    <w:rsid w:val="000813DD"/>
    <w:rsid w:val="00081FD4"/>
    <w:rsid w:val="0008256F"/>
    <w:rsid w:val="0008356A"/>
    <w:rsid w:val="0008477F"/>
    <w:rsid w:val="00085096"/>
    <w:rsid w:val="000855B4"/>
    <w:rsid w:val="0008583C"/>
    <w:rsid w:val="000867CA"/>
    <w:rsid w:val="000873EC"/>
    <w:rsid w:val="00087817"/>
    <w:rsid w:val="00090615"/>
    <w:rsid w:val="000907BE"/>
    <w:rsid w:val="00090B45"/>
    <w:rsid w:val="000914BE"/>
    <w:rsid w:val="000925C2"/>
    <w:rsid w:val="00093A60"/>
    <w:rsid w:val="00097B8D"/>
    <w:rsid w:val="000A1632"/>
    <w:rsid w:val="000A1F97"/>
    <w:rsid w:val="000A2644"/>
    <w:rsid w:val="000A2B10"/>
    <w:rsid w:val="000A4368"/>
    <w:rsid w:val="000A4A9E"/>
    <w:rsid w:val="000A550B"/>
    <w:rsid w:val="000A609B"/>
    <w:rsid w:val="000A7028"/>
    <w:rsid w:val="000A7F9C"/>
    <w:rsid w:val="000B162E"/>
    <w:rsid w:val="000B3E04"/>
    <w:rsid w:val="000B6A46"/>
    <w:rsid w:val="000C03CF"/>
    <w:rsid w:val="000C093A"/>
    <w:rsid w:val="000C2092"/>
    <w:rsid w:val="000C57AD"/>
    <w:rsid w:val="000C5C3F"/>
    <w:rsid w:val="000C6BAC"/>
    <w:rsid w:val="000C7235"/>
    <w:rsid w:val="000C7CE6"/>
    <w:rsid w:val="000D3A2B"/>
    <w:rsid w:val="000D4285"/>
    <w:rsid w:val="000D568D"/>
    <w:rsid w:val="000D62E5"/>
    <w:rsid w:val="000D645C"/>
    <w:rsid w:val="000D76DD"/>
    <w:rsid w:val="000D77DD"/>
    <w:rsid w:val="000D7A9D"/>
    <w:rsid w:val="000E0397"/>
    <w:rsid w:val="000E072D"/>
    <w:rsid w:val="000E0851"/>
    <w:rsid w:val="000E1289"/>
    <w:rsid w:val="000E1FDA"/>
    <w:rsid w:val="000E2980"/>
    <w:rsid w:val="000E3D48"/>
    <w:rsid w:val="000E3E55"/>
    <w:rsid w:val="000E6225"/>
    <w:rsid w:val="000E6EB0"/>
    <w:rsid w:val="000F00A6"/>
    <w:rsid w:val="000F31EB"/>
    <w:rsid w:val="000F3559"/>
    <w:rsid w:val="000F51C8"/>
    <w:rsid w:val="000F52E0"/>
    <w:rsid w:val="000F58B5"/>
    <w:rsid w:val="000F6F68"/>
    <w:rsid w:val="0010008B"/>
    <w:rsid w:val="00100C64"/>
    <w:rsid w:val="00101F9D"/>
    <w:rsid w:val="001052CF"/>
    <w:rsid w:val="00105412"/>
    <w:rsid w:val="001060DD"/>
    <w:rsid w:val="001071EC"/>
    <w:rsid w:val="00107AA5"/>
    <w:rsid w:val="00107C1F"/>
    <w:rsid w:val="00111972"/>
    <w:rsid w:val="0011256F"/>
    <w:rsid w:val="001131E8"/>
    <w:rsid w:val="00114BCF"/>
    <w:rsid w:val="00114E76"/>
    <w:rsid w:val="00114EBC"/>
    <w:rsid w:val="00116FAD"/>
    <w:rsid w:val="00120694"/>
    <w:rsid w:val="001242AA"/>
    <w:rsid w:val="0013303F"/>
    <w:rsid w:val="00133CAD"/>
    <w:rsid w:val="001357DE"/>
    <w:rsid w:val="00137F89"/>
    <w:rsid w:val="00140C78"/>
    <w:rsid w:val="00141FBE"/>
    <w:rsid w:val="00142007"/>
    <w:rsid w:val="00142156"/>
    <w:rsid w:val="00142386"/>
    <w:rsid w:val="00142464"/>
    <w:rsid w:val="00145255"/>
    <w:rsid w:val="00145D40"/>
    <w:rsid w:val="00145F20"/>
    <w:rsid w:val="0014644E"/>
    <w:rsid w:val="001465DF"/>
    <w:rsid w:val="00146E68"/>
    <w:rsid w:val="00146FC7"/>
    <w:rsid w:val="00150E5D"/>
    <w:rsid w:val="00154310"/>
    <w:rsid w:val="0015617F"/>
    <w:rsid w:val="00156927"/>
    <w:rsid w:val="00157369"/>
    <w:rsid w:val="00157587"/>
    <w:rsid w:val="00157736"/>
    <w:rsid w:val="00157DCE"/>
    <w:rsid w:val="001601FB"/>
    <w:rsid w:val="001629F1"/>
    <w:rsid w:val="00163006"/>
    <w:rsid w:val="001630F9"/>
    <w:rsid w:val="00163E3A"/>
    <w:rsid w:val="0016420C"/>
    <w:rsid w:val="0016520F"/>
    <w:rsid w:val="001655C5"/>
    <w:rsid w:val="00167110"/>
    <w:rsid w:val="00170929"/>
    <w:rsid w:val="00173480"/>
    <w:rsid w:val="00173EB5"/>
    <w:rsid w:val="00175511"/>
    <w:rsid w:val="0017557B"/>
    <w:rsid w:val="001769DE"/>
    <w:rsid w:val="00182358"/>
    <w:rsid w:val="00182633"/>
    <w:rsid w:val="00182712"/>
    <w:rsid w:val="00187AC0"/>
    <w:rsid w:val="00190B33"/>
    <w:rsid w:val="00190C13"/>
    <w:rsid w:val="00191ED0"/>
    <w:rsid w:val="001941CE"/>
    <w:rsid w:val="00194B9F"/>
    <w:rsid w:val="0019540D"/>
    <w:rsid w:val="00196604"/>
    <w:rsid w:val="001968AA"/>
    <w:rsid w:val="001A1CD2"/>
    <w:rsid w:val="001A371D"/>
    <w:rsid w:val="001A4D7F"/>
    <w:rsid w:val="001B0CDC"/>
    <w:rsid w:val="001B3F62"/>
    <w:rsid w:val="001B40B0"/>
    <w:rsid w:val="001B62B3"/>
    <w:rsid w:val="001C3A86"/>
    <w:rsid w:val="001C4FC8"/>
    <w:rsid w:val="001C60BB"/>
    <w:rsid w:val="001C6E3E"/>
    <w:rsid w:val="001C7501"/>
    <w:rsid w:val="001D2570"/>
    <w:rsid w:val="001D2611"/>
    <w:rsid w:val="001D4C84"/>
    <w:rsid w:val="001D4E6B"/>
    <w:rsid w:val="001D4EFA"/>
    <w:rsid w:val="001D777C"/>
    <w:rsid w:val="001E0024"/>
    <w:rsid w:val="001E45EE"/>
    <w:rsid w:val="001E71A8"/>
    <w:rsid w:val="001E787C"/>
    <w:rsid w:val="001F0D9F"/>
    <w:rsid w:val="001F24B5"/>
    <w:rsid w:val="001F480E"/>
    <w:rsid w:val="001F4ACB"/>
    <w:rsid w:val="001F4C7E"/>
    <w:rsid w:val="001F53C7"/>
    <w:rsid w:val="001F65DE"/>
    <w:rsid w:val="001F6670"/>
    <w:rsid w:val="001F683E"/>
    <w:rsid w:val="001F6D59"/>
    <w:rsid w:val="001F725B"/>
    <w:rsid w:val="001F7D3A"/>
    <w:rsid w:val="00201016"/>
    <w:rsid w:val="00201833"/>
    <w:rsid w:val="00205471"/>
    <w:rsid w:val="002070D9"/>
    <w:rsid w:val="00207C9F"/>
    <w:rsid w:val="0021023A"/>
    <w:rsid w:val="00210B4F"/>
    <w:rsid w:val="002124F6"/>
    <w:rsid w:val="00212C9D"/>
    <w:rsid w:val="00214248"/>
    <w:rsid w:val="00214A25"/>
    <w:rsid w:val="002208C0"/>
    <w:rsid w:val="00220BDC"/>
    <w:rsid w:val="00221758"/>
    <w:rsid w:val="0022351E"/>
    <w:rsid w:val="0022519F"/>
    <w:rsid w:val="00226B08"/>
    <w:rsid w:val="00226E2D"/>
    <w:rsid w:val="0022751D"/>
    <w:rsid w:val="00231580"/>
    <w:rsid w:val="00231B04"/>
    <w:rsid w:val="002349D2"/>
    <w:rsid w:val="002359DA"/>
    <w:rsid w:val="002361EC"/>
    <w:rsid w:val="00236FC0"/>
    <w:rsid w:val="0024135A"/>
    <w:rsid w:val="002418ED"/>
    <w:rsid w:val="00242434"/>
    <w:rsid w:val="00242A14"/>
    <w:rsid w:val="002435AC"/>
    <w:rsid w:val="002444F5"/>
    <w:rsid w:val="002467FC"/>
    <w:rsid w:val="00246FFC"/>
    <w:rsid w:val="00247C36"/>
    <w:rsid w:val="002504B4"/>
    <w:rsid w:val="00250735"/>
    <w:rsid w:val="00251AD0"/>
    <w:rsid w:val="00252BCE"/>
    <w:rsid w:val="00253B68"/>
    <w:rsid w:val="00254EE6"/>
    <w:rsid w:val="00254F9A"/>
    <w:rsid w:val="002554FD"/>
    <w:rsid w:val="002562CC"/>
    <w:rsid w:val="00260445"/>
    <w:rsid w:val="00260B21"/>
    <w:rsid w:val="0026164E"/>
    <w:rsid w:val="00262975"/>
    <w:rsid w:val="00262EBF"/>
    <w:rsid w:val="0026436F"/>
    <w:rsid w:val="002643B2"/>
    <w:rsid w:val="0026476D"/>
    <w:rsid w:val="0026659C"/>
    <w:rsid w:val="0026682A"/>
    <w:rsid w:val="0027038D"/>
    <w:rsid w:val="00270BCE"/>
    <w:rsid w:val="00271965"/>
    <w:rsid w:val="002743E4"/>
    <w:rsid w:val="0028050D"/>
    <w:rsid w:val="0028099A"/>
    <w:rsid w:val="00281191"/>
    <w:rsid w:val="00281497"/>
    <w:rsid w:val="00284F5D"/>
    <w:rsid w:val="002864CF"/>
    <w:rsid w:val="00290E9C"/>
    <w:rsid w:val="0029123D"/>
    <w:rsid w:val="00293F14"/>
    <w:rsid w:val="00294776"/>
    <w:rsid w:val="00294B77"/>
    <w:rsid w:val="00295C7F"/>
    <w:rsid w:val="002A2A5B"/>
    <w:rsid w:val="002A5243"/>
    <w:rsid w:val="002A734A"/>
    <w:rsid w:val="002A739E"/>
    <w:rsid w:val="002A747F"/>
    <w:rsid w:val="002B034E"/>
    <w:rsid w:val="002B3B27"/>
    <w:rsid w:val="002B4165"/>
    <w:rsid w:val="002B44B5"/>
    <w:rsid w:val="002B5551"/>
    <w:rsid w:val="002B575C"/>
    <w:rsid w:val="002B636E"/>
    <w:rsid w:val="002B734E"/>
    <w:rsid w:val="002B7E58"/>
    <w:rsid w:val="002C1910"/>
    <w:rsid w:val="002C20E2"/>
    <w:rsid w:val="002C2895"/>
    <w:rsid w:val="002C4613"/>
    <w:rsid w:val="002C4EEA"/>
    <w:rsid w:val="002C67DA"/>
    <w:rsid w:val="002D1B1A"/>
    <w:rsid w:val="002D34B7"/>
    <w:rsid w:val="002D3782"/>
    <w:rsid w:val="002D450E"/>
    <w:rsid w:val="002E16D9"/>
    <w:rsid w:val="002E3301"/>
    <w:rsid w:val="002E38CE"/>
    <w:rsid w:val="002E3C3F"/>
    <w:rsid w:val="002F0610"/>
    <w:rsid w:val="002F26AC"/>
    <w:rsid w:val="002F34D8"/>
    <w:rsid w:val="002F39C7"/>
    <w:rsid w:val="002F3B5B"/>
    <w:rsid w:val="002F4479"/>
    <w:rsid w:val="002F48BA"/>
    <w:rsid w:val="002F59ED"/>
    <w:rsid w:val="002F6AC2"/>
    <w:rsid w:val="002F7A3A"/>
    <w:rsid w:val="002F7A61"/>
    <w:rsid w:val="00303E76"/>
    <w:rsid w:val="003048FA"/>
    <w:rsid w:val="0030602A"/>
    <w:rsid w:val="00310CDF"/>
    <w:rsid w:val="003115AF"/>
    <w:rsid w:val="003143B5"/>
    <w:rsid w:val="00316A03"/>
    <w:rsid w:val="003173DE"/>
    <w:rsid w:val="003177D6"/>
    <w:rsid w:val="0032240B"/>
    <w:rsid w:val="00323486"/>
    <w:rsid w:val="00323687"/>
    <w:rsid w:val="00323F50"/>
    <w:rsid w:val="00326F1F"/>
    <w:rsid w:val="003271CC"/>
    <w:rsid w:val="00327BE5"/>
    <w:rsid w:val="00327F9F"/>
    <w:rsid w:val="00331186"/>
    <w:rsid w:val="00332B86"/>
    <w:rsid w:val="0033332C"/>
    <w:rsid w:val="00334BD4"/>
    <w:rsid w:val="00337F0D"/>
    <w:rsid w:val="003408F1"/>
    <w:rsid w:val="00344770"/>
    <w:rsid w:val="00345D36"/>
    <w:rsid w:val="00347F7B"/>
    <w:rsid w:val="00351778"/>
    <w:rsid w:val="00351FC8"/>
    <w:rsid w:val="00352231"/>
    <w:rsid w:val="00352BB1"/>
    <w:rsid w:val="00353502"/>
    <w:rsid w:val="0035595E"/>
    <w:rsid w:val="00355E7F"/>
    <w:rsid w:val="003567EB"/>
    <w:rsid w:val="00357972"/>
    <w:rsid w:val="003603D5"/>
    <w:rsid w:val="003612B0"/>
    <w:rsid w:val="003619FD"/>
    <w:rsid w:val="00363E37"/>
    <w:rsid w:val="00364753"/>
    <w:rsid w:val="0036781C"/>
    <w:rsid w:val="003707F6"/>
    <w:rsid w:val="003710EC"/>
    <w:rsid w:val="00371118"/>
    <w:rsid w:val="00373813"/>
    <w:rsid w:val="00373EAC"/>
    <w:rsid w:val="00374D55"/>
    <w:rsid w:val="0037666B"/>
    <w:rsid w:val="00376CCA"/>
    <w:rsid w:val="00376D4B"/>
    <w:rsid w:val="00377593"/>
    <w:rsid w:val="0038104E"/>
    <w:rsid w:val="00383086"/>
    <w:rsid w:val="00383438"/>
    <w:rsid w:val="0038403E"/>
    <w:rsid w:val="00386904"/>
    <w:rsid w:val="0038709A"/>
    <w:rsid w:val="00394005"/>
    <w:rsid w:val="0039583F"/>
    <w:rsid w:val="003A0E6B"/>
    <w:rsid w:val="003A1938"/>
    <w:rsid w:val="003A29C5"/>
    <w:rsid w:val="003A2DA4"/>
    <w:rsid w:val="003A5F0E"/>
    <w:rsid w:val="003A683E"/>
    <w:rsid w:val="003A6EFF"/>
    <w:rsid w:val="003B0887"/>
    <w:rsid w:val="003B0F5D"/>
    <w:rsid w:val="003B31F4"/>
    <w:rsid w:val="003B33C6"/>
    <w:rsid w:val="003B3C19"/>
    <w:rsid w:val="003B3C6C"/>
    <w:rsid w:val="003B4ED2"/>
    <w:rsid w:val="003B56F9"/>
    <w:rsid w:val="003B7C01"/>
    <w:rsid w:val="003C074E"/>
    <w:rsid w:val="003C0C2A"/>
    <w:rsid w:val="003C0DAD"/>
    <w:rsid w:val="003C1098"/>
    <w:rsid w:val="003C1951"/>
    <w:rsid w:val="003C23DE"/>
    <w:rsid w:val="003C3634"/>
    <w:rsid w:val="003C4D6B"/>
    <w:rsid w:val="003C4D6C"/>
    <w:rsid w:val="003C530A"/>
    <w:rsid w:val="003C54A0"/>
    <w:rsid w:val="003C5E6E"/>
    <w:rsid w:val="003C65E8"/>
    <w:rsid w:val="003C7532"/>
    <w:rsid w:val="003C756A"/>
    <w:rsid w:val="003D1AE3"/>
    <w:rsid w:val="003D1BF6"/>
    <w:rsid w:val="003D21CE"/>
    <w:rsid w:val="003D280D"/>
    <w:rsid w:val="003D303A"/>
    <w:rsid w:val="003D3371"/>
    <w:rsid w:val="003D3FCB"/>
    <w:rsid w:val="003D7062"/>
    <w:rsid w:val="003D71C6"/>
    <w:rsid w:val="003E1597"/>
    <w:rsid w:val="003E2128"/>
    <w:rsid w:val="003E456A"/>
    <w:rsid w:val="003E5E51"/>
    <w:rsid w:val="003F2A30"/>
    <w:rsid w:val="003F316A"/>
    <w:rsid w:val="003F450B"/>
    <w:rsid w:val="003F4D30"/>
    <w:rsid w:val="003F572A"/>
    <w:rsid w:val="003F7327"/>
    <w:rsid w:val="00401777"/>
    <w:rsid w:val="00402534"/>
    <w:rsid w:val="00402BB2"/>
    <w:rsid w:val="00403676"/>
    <w:rsid w:val="0040475A"/>
    <w:rsid w:val="004058A9"/>
    <w:rsid w:val="00405D0A"/>
    <w:rsid w:val="0040643A"/>
    <w:rsid w:val="00410CF0"/>
    <w:rsid w:val="00410E42"/>
    <w:rsid w:val="00410F34"/>
    <w:rsid w:val="00412E1D"/>
    <w:rsid w:val="00415B56"/>
    <w:rsid w:val="00417EB8"/>
    <w:rsid w:val="00420293"/>
    <w:rsid w:val="004206D4"/>
    <w:rsid w:val="004211E0"/>
    <w:rsid w:val="00421212"/>
    <w:rsid w:val="0042122E"/>
    <w:rsid w:val="00421C9C"/>
    <w:rsid w:val="004225B0"/>
    <w:rsid w:val="004234D6"/>
    <w:rsid w:val="004253E9"/>
    <w:rsid w:val="00425C60"/>
    <w:rsid w:val="00425E4D"/>
    <w:rsid w:val="00426A3D"/>
    <w:rsid w:val="00433A4B"/>
    <w:rsid w:val="00435874"/>
    <w:rsid w:val="00435A49"/>
    <w:rsid w:val="00443020"/>
    <w:rsid w:val="0044490D"/>
    <w:rsid w:val="0044675C"/>
    <w:rsid w:val="00447E79"/>
    <w:rsid w:val="00451F73"/>
    <w:rsid w:val="00452A8C"/>
    <w:rsid w:val="00454B81"/>
    <w:rsid w:val="00454DA5"/>
    <w:rsid w:val="0045514F"/>
    <w:rsid w:val="00457D5F"/>
    <w:rsid w:val="004629C1"/>
    <w:rsid w:val="00465782"/>
    <w:rsid w:val="004657C4"/>
    <w:rsid w:val="00465B2A"/>
    <w:rsid w:val="004665E4"/>
    <w:rsid w:val="00466E32"/>
    <w:rsid w:val="004672E6"/>
    <w:rsid w:val="00470AE9"/>
    <w:rsid w:val="00470C0F"/>
    <w:rsid w:val="00471682"/>
    <w:rsid w:val="004717A0"/>
    <w:rsid w:val="00473765"/>
    <w:rsid w:val="00473831"/>
    <w:rsid w:val="00473DFC"/>
    <w:rsid w:val="00475E01"/>
    <w:rsid w:val="00475FFA"/>
    <w:rsid w:val="00476D38"/>
    <w:rsid w:val="004772FB"/>
    <w:rsid w:val="004775C2"/>
    <w:rsid w:val="004808EA"/>
    <w:rsid w:val="00481612"/>
    <w:rsid w:val="00482984"/>
    <w:rsid w:val="004829F5"/>
    <w:rsid w:val="0048403F"/>
    <w:rsid w:val="00484FC6"/>
    <w:rsid w:val="00486E90"/>
    <w:rsid w:val="00487D13"/>
    <w:rsid w:val="004904B0"/>
    <w:rsid w:val="0049630D"/>
    <w:rsid w:val="00496B26"/>
    <w:rsid w:val="00496B27"/>
    <w:rsid w:val="00497C78"/>
    <w:rsid w:val="00497C86"/>
    <w:rsid w:val="004A4A48"/>
    <w:rsid w:val="004A5FCA"/>
    <w:rsid w:val="004B069B"/>
    <w:rsid w:val="004B1279"/>
    <w:rsid w:val="004B307F"/>
    <w:rsid w:val="004B3258"/>
    <w:rsid w:val="004B43FA"/>
    <w:rsid w:val="004B54BB"/>
    <w:rsid w:val="004B7880"/>
    <w:rsid w:val="004C45A3"/>
    <w:rsid w:val="004C6311"/>
    <w:rsid w:val="004D0050"/>
    <w:rsid w:val="004D087B"/>
    <w:rsid w:val="004D1C7B"/>
    <w:rsid w:val="004D223E"/>
    <w:rsid w:val="004D3D13"/>
    <w:rsid w:val="004D3D72"/>
    <w:rsid w:val="004D416F"/>
    <w:rsid w:val="004D464C"/>
    <w:rsid w:val="004E001B"/>
    <w:rsid w:val="004E20E7"/>
    <w:rsid w:val="004E4BF0"/>
    <w:rsid w:val="004E4C55"/>
    <w:rsid w:val="004E6906"/>
    <w:rsid w:val="004E6AF7"/>
    <w:rsid w:val="004E6C33"/>
    <w:rsid w:val="004E788F"/>
    <w:rsid w:val="004F21C6"/>
    <w:rsid w:val="004F646F"/>
    <w:rsid w:val="00502F78"/>
    <w:rsid w:val="00503425"/>
    <w:rsid w:val="00503AED"/>
    <w:rsid w:val="005047E0"/>
    <w:rsid w:val="0050550C"/>
    <w:rsid w:val="0050793A"/>
    <w:rsid w:val="0051154F"/>
    <w:rsid w:val="00514B95"/>
    <w:rsid w:val="00515F74"/>
    <w:rsid w:val="0051737F"/>
    <w:rsid w:val="00521168"/>
    <w:rsid w:val="00523DC9"/>
    <w:rsid w:val="00524B87"/>
    <w:rsid w:val="00525199"/>
    <w:rsid w:val="00526979"/>
    <w:rsid w:val="00526F92"/>
    <w:rsid w:val="0052760D"/>
    <w:rsid w:val="00527C11"/>
    <w:rsid w:val="00531036"/>
    <w:rsid w:val="00534ECB"/>
    <w:rsid w:val="0053620E"/>
    <w:rsid w:val="00536B45"/>
    <w:rsid w:val="00537AAE"/>
    <w:rsid w:val="00537EC4"/>
    <w:rsid w:val="00537F07"/>
    <w:rsid w:val="00540844"/>
    <w:rsid w:val="00541BDD"/>
    <w:rsid w:val="00542365"/>
    <w:rsid w:val="00543D03"/>
    <w:rsid w:val="0054517F"/>
    <w:rsid w:val="00551762"/>
    <w:rsid w:val="00552796"/>
    <w:rsid w:val="005530DA"/>
    <w:rsid w:val="00553BED"/>
    <w:rsid w:val="0055500A"/>
    <w:rsid w:val="00555859"/>
    <w:rsid w:val="00556460"/>
    <w:rsid w:val="00557495"/>
    <w:rsid w:val="00560265"/>
    <w:rsid w:val="005612A2"/>
    <w:rsid w:val="005614CC"/>
    <w:rsid w:val="00561AB5"/>
    <w:rsid w:val="00561D1C"/>
    <w:rsid w:val="00562BB2"/>
    <w:rsid w:val="005638EA"/>
    <w:rsid w:val="00563FF6"/>
    <w:rsid w:val="005655C9"/>
    <w:rsid w:val="00565E46"/>
    <w:rsid w:val="00567E08"/>
    <w:rsid w:val="005705BE"/>
    <w:rsid w:val="005710A3"/>
    <w:rsid w:val="00573CFA"/>
    <w:rsid w:val="0057440F"/>
    <w:rsid w:val="005748A0"/>
    <w:rsid w:val="0057679C"/>
    <w:rsid w:val="00580812"/>
    <w:rsid w:val="00580F62"/>
    <w:rsid w:val="00585E0F"/>
    <w:rsid w:val="005872B3"/>
    <w:rsid w:val="00587F88"/>
    <w:rsid w:val="0059022F"/>
    <w:rsid w:val="00590903"/>
    <w:rsid w:val="0059144F"/>
    <w:rsid w:val="005922F1"/>
    <w:rsid w:val="00593822"/>
    <w:rsid w:val="0059383D"/>
    <w:rsid w:val="00593943"/>
    <w:rsid w:val="00593AFE"/>
    <w:rsid w:val="00595205"/>
    <w:rsid w:val="00596B5B"/>
    <w:rsid w:val="00597B61"/>
    <w:rsid w:val="005A08FB"/>
    <w:rsid w:val="005A1F37"/>
    <w:rsid w:val="005A5C63"/>
    <w:rsid w:val="005A5EDF"/>
    <w:rsid w:val="005A6E24"/>
    <w:rsid w:val="005A71C3"/>
    <w:rsid w:val="005B164B"/>
    <w:rsid w:val="005B1CAE"/>
    <w:rsid w:val="005B20E3"/>
    <w:rsid w:val="005B21A3"/>
    <w:rsid w:val="005B26C0"/>
    <w:rsid w:val="005B2B8D"/>
    <w:rsid w:val="005B2BC8"/>
    <w:rsid w:val="005B3B42"/>
    <w:rsid w:val="005B4C78"/>
    <w:rsid w:val="005B5044"/>
    <w:rsid w:val="005B51E9"/>
    <w:rsid w:val="005B768F"/>
    <w:rsid w:val="005B785D"/>
    <w:rsid w:val="005B7E7D"/>
    <w:rsid w:val="005B7FED"/>
    <w:rsid w:val="005C287E"/>
    <w:rsid w:val="005C32F1"/>
    <w:rsid w:val="005C352D"/>
    <w:rsid w:val="005C4730"/>
    <w:rsid w:val="005C51E8"/>
    <w:rsid w:val="005C6152"/>
    <w:rsid w:val="005C7AF1"/>
    <w:rsid w:val="005C7E05"/>
    <w:rsid w:val="005D48F8"/>
    <w:rsid w:val="005D7271"/>
    <w:rsid w:val="005D7468"/>
    <w:rsid w:val="005E0324"/>
    <w:rsid w:val="005E24C0"/>
    <w:rsid w:val="005E2EBD"/>
    <w:rsid w:val="005E4580"/>
    <w:rsid w:val="005E4949"/>
    <w:rsid w:val="005E786E"/>
    <w:rsid w:val="005F00B5"/>
    <w:rsid w:val="005F026D"/>
    <w:rsid w:val="005F1432"/>
    <w:rsid w:val="005F310F"/>
    <w:rsid w:val="005F78C0"/>
    <w:rsid w:val="005F7DCD"/>
    <w:rsid w:val="00600747"/>
    <w:rsid w:val="0060193E"/>
    <w:rsid w:val="006026EA"/>
    <w:rsid w:val="006027BF"/>
    <w:rsid w:val="006038C7"/>
    <w:rsid w:val="00604A3A"/>
    <w:rsid w:val="0060659E"/>
    <w:rsid w:val="00606887"/>
    <w:rsid w:val="0061045E"/>
    <w:rsid w:val="00610E6A"/>
    <w:rsid w:val="00612E9F"/>
    <w:rsid w:val="0061473F"/>
    <w:rsid w:val="006153B7"/>
    <w:rsid w:val="006153F0"/>
    <w:rsid w:val="00616213"/>
    <w:rsid w:val="0061783D"/>
    <w:rsid w:val="0062139A"/>
    <w:rsid w:val="0062176A"/>
    <w:rsid w:val="00621B3C"/>
    <w:rsid w:val="00621C92"/>
    <w:rsid w:val="00622069"/>
    <w:rsid w:val="0062275A"/>
    <w:rsid w:val="0062391B"/>
    <w:rsid w:val="00624980"/>
    <w:rsid w:val="006270D9"/>
    <w:rsid w:val="00631B16"/>
    <w:rsid w:val="00631C2F"/>
    <w:rsid w:val="006326C1"/>
    <w:rsid w:val="006340E4"/>
    <w:rsid w:val="00635652"/>
    <w:rsid w:val="006359C7"/>
    <w:rsid w:val="00636780"/>
    <w:rsid w:val="00637178"/>
    <w:rsid w:val="00637E7D"/>
    <w:rsid w:val="006418CD"/>
    <w:rsid w:val="00641D0D"/>
    <w:rsid w:val="00641D92"/>
    <w:rsid w:val="006462E9"/>
    <w:rsid w:val="00653302"/>
    <w:rsid w:val="00653483"/>
    <w:rsid w:val="00653534"/>
    <w:rsid w:val="00654EDF"/>
    <w:rsid w:val="00656896"/>
    <w:rsid w:val="0065722A"/>
    <w:rsid w:val="006575EC"/>
    <w:rsid w:val="00662F62"/>
    <w:rsid w:val="00665262"/>
    <w:rsid w:val="006655A8"/>
    <w:rsid w:val="00665B2C"/>
    <w:rsid w:val="00666425"/>
    <w:rsid w:val="0066704D"/>
    <w:rsid w:val="00673E08"/>
    <w:rsid w:val="006745A8"/>
    <w:rsid w:val="006755EC"/>
    <w:rsid w:val="00676171"/>
    <w:rsid w:val="00676ABC"/>
    <w:rsid w:val="00681813"/>
    <w:rsid w:val="006834F3"/>
    <w:rsid w:val="00683AD7"/>
    <w:rsid w:val="0068462F"/>
    <w:rsid w:val="006857B8"/>
    <w:rsid w:val="00690235"/>
    <w:rsid w:val="006915C3"/>
    <w:rsid w:val="00692626"/>
    <w:rsid w:val="00692C0A"/>
    <w:rsid w:val="00695FE5"/>
    <w:rsid w:val="00696DB8"/>
    <w:rsid w:val="00696EB1"/>
    <w:rsid w:val="00697603"/>
    <w:rsid w:val="006A0CB8"/>
    <w:rsid w:val="006A220B"/>
    <w:rsid w:val="006A3ECE"/>
    <w:rsid w:val="006A5ECD"/>
    <w:rsid w:val="006A640F"/>
    <w:rsid w:val="006A759A"/>
    <w:rsid w:val="006A7668"/>
    <w:rsid w:val="006B0032"/>
    <w:rsid w:val="006B2C2F"/>
    <w:rsid w:val="006B3E47"/>
    <w:rsid w:val="006B4EE0"/>
    <w:rsid w:val="006B56CB"/>
    <w:rsid w:val="006C2C6C"/>
    <w:rsid w:val="006C2E64"/>
    <w:rsid w:val="006C4151"/>
    <w:rsid w:val="006C4A8F"/>
    <w:rsid w:val="006C654E"/>
    <w:rsid w:val="006D0A45"/>
    <w:rsid w:val="006D2CA1"/>
    <w:rsid w:val="006D505E"/>
    <w:rsid w:val="006D5E60"/>
    <w:rsid w:val="006D61A6"/>
    <w:rsid w:val="006D6543"/>
    <w:rsid w:val="006D6657"/>
    <w:rsid w:val="006D79D2"/>
    <w:rsid w:val="006E011E"/>
    <w:rsid w:val="006E11CD"/>
    <w:rsid w:val="006E4280"/>
    <w:rsid w:val="006E44CB"/>
    <w:rsid w:val="006E6134"/>
    <w:rsid w:val="006F0EC4"/>
    <w:rsid w:val="006F15A7"/>
    <w:rsid w:val="006F37F8"/>
    <w:rsid w:val="006F3CAB"/>
    <w:rsid w:val="006F3CD8"/>
    <w:rsid w:val="006F3D97"/>
    <w:rsid w:val="006F4E8E"/>
    <w:rsid w:val="006F5938"/>
    <w:rsid w:val="006F59FD"/>
    <w:rsid w:val="006F6A74"/>
    <w:rsid w:val="0070178A"/>
    <w:rsid w:val="0070267D"/>
    <w:rsid w:val="00702DF9"/>
    <w:rsid w:val="0070305E"/>
    <w:rsid w:val="007038B1"/>
    <w:rsid w:val="00704FE9"/>
    <w:rsid w:val="0070575F"/>
    <w:rsid w:val="00706DF2"/>
    <w:rsid w:val="00711183"/>
    <w:rsid w:val="00712428"/>
    <w:rsid w:val="00712C05"/>
    <w:rsid w:val="00713AEF"/>
    <w:rsid w:val="007159EB"/>
    <w:rsid w:val="00715E3C"/>
    <w:rsid w:val="00716B13"/>
    <w:rsid w:val="00717B38"/>
    <w:rsid w:val="007203E5"/>
    <w:rsid w:val="007207F4"/>
    <w:rsid w:val="00720B3A"/>
    <w:rsid w:val="0072118E"/>
    <w:rsid w:val="00721D13"/>
    <w:rsid w:val="00721FAC"/>
    <w:rsid w:val="00722B46"/>
    <w:rsid w:val="007231F7"/>
    <w:rsid w:val="00723647"/>
    <w:rsid w:val="00725696"/>
    <w:rsid w:val="00726B63"/>
    <w:rsid w:val="00733363"/>
    <w:rsid w:val="00734172"/>
    <w:rsid w:val="00734BEC"/>
    <w:rsid w:val="00736974"/>
    <w:rsid w:val="00740951"/>
    <w:rsid w:val="007410B5"/>
    <w:rsid w:val="007422E4"/>
    <w:rsid w:val="007423FA"/>
    <w:rsid w:val="00742412"/>
    <w:rsid w:val="007424F6"/>
    <w:rsid w:val="00742AA7"/>
    <w:rsid w:val="0074682A"/>
    <w:rsid w:val="00746951"/>
    <w:rsid w:val="00747E0F"/>
    <w:rsid w:val="00747E75"/>
    <w:rsid w:val="007513E5"/>
    <w:rsid w:val="00752BCE"/>
    <w:rsid w:val="007536D0"/>
    <w:rsid w:val="00753784"/>
    <w:rsid w:val="00754050"/>
    <w:rsid w:val="007550CE"/>
    <w:rsid w:val="007577DB"/>
    <w:rsid w:val="00757B04"/>
    <w:rsid w:val="007615DB"/>
    <w:rsid w:val="00761D5F"/>
    <w:rsid w:val="0076216B"/>
    <w:rsid w:val="00763200"/>
    <w:rsid w:val="00763FDD"/>
    <w:rsid w:val="00764672"/>
    <w:rsid w:val="00765146"/>
    <w:rsid w:val="00765317"/>
    <w:rsid w:val="0076545A"/>
    <w:rsid w:val="00765C3F"/>
    <w:rsid w:val="00766789"/>
    <w:rsid w:val="0076736B"/>
    <w:rsid w:val="00767694"/>
    <w:rsid w:val="00770256"/>
    <w:rsid w:val="007724A1"/>
    <w:rsid w:val="00772660"/>
    <w:rsid w:val="0077467D"/>
    <w:rsid w:val="00775261"/>
    <w:rsid w:val="00775FBA"/>
    <w:rsid w:val="0078022F"/>
    <w:rsid w:val="0078026F"/>
    <w:rsid w:val="00781D0F"/>
    <w:rsid w:val="007834DF"/>
    <w:rsid w:val="00783D9D"/>
    <w:rsid w:val="0078449D"/>
    <w:rsid w:val="00786448"/>
    <w:rsid w:val="007908A0"/>
    <w:rsid w:val="00790CA3"/>
    <w:rsid w:val="00791B06"/>
    <w:rsid w:val="0079202C"/>
    <w:rsid w:val="0079228F"/>
    <w:rsid w:val="007923E9"/>
    <w:rsid w:val="007928DD"/>
    <w:rsid w:val="00793004"/>
    <w:rsid w:val="00793EC8"/>
    <w:rsid w:val="007958D4"/>
    <w:rsid w:val="00795C6B"/>
    <w:rsid w:val="00797819"/>
    <w:rsid w:val="007A09BB"/>
    <w:rsid w:val="007A0C14"/>
    <w:rsid w:val="007A44C9"/>
    <w:rsid w:val="007A5320"/>
    <w:rsid w:val="007A6BAA"/>
    <w:rsid w:val="007A6D46"/>
    <w:rsid w:val="007B2DAC"/>
    <w:rsid w:val="007B67BA"/>
    <w:rsid w:val="007B68C2"/>
    <w:rsid w:val="007C030A"/>
    <w:rsid w:val="007C1F92"/>
    <w:rsid w:val="007C2515"/>
    <w:rsid w:val="007C3D3D"/>
    <w:rsid w:val="007C470F"/>
    <w:rsid w:val="007C48B0"/>
    <w:rsid w:val="007C4C41"/>
    <w:rsid w:val="007C54FA"/>
    <w:rsid w:val="007C707C"/>
    <w:rsid w:val="007C7A10"/>
    <w:rsid w:val="007C7BEF"/>
    <w:rsid w:val="007D02DE"/>
    <w:rsid w:val="007D1298"/>
    <w:rsid w:val="007D1CB7"/>
    <w:rsid w:val="007D2665"/>
    <w:rsid w:val="007D2B20"/>
    <w:rsid w:val="007D364E"/>
    <w:rsid w:val="007D3EF8"/>
    <w:rsid w:val="007D4101"/>
    <w:rsid w:val="007D4CD8"/>
    <w:rsid w:val="007D56C8"/>
    <w:rsid w:val="007D580E"/>
    <w:rsid w:val="007D7053"/>
    <w:rsid w:val="007E0181"/>
    <w:rsid w:val="007E0958"/>
    <w:rsid w:val="007E227F"/>
    <w:rsid w:val="007E2B8E"/>
    <w:rsid w:val="007E3654"/>
    <w:rsid w:val="007E3EFD"/>
    <w:rsid w:val="007E5270"/>
    <w:rsid w:val="007E668F"/>
    <w:rsid w:val="007E74CE"/>
    <w:rsid w:val="007E7B27"/>
    <w:rsid w:val="007F24B5"/>
    <w:rsid w:val="007F35C4"/>
    <w:rsid w:val="007F4F57"/>
    <w:rsid w:val="008004DF"/>
    <w:rsid w:val="00802EEC"/>
    <w:rsid w:val="00804513"/>
    <w:rsid w:val="00806966"/>
    <w:rsid w:val="00811AB0"/>
    <w:rsid w:val="00812831"/>
    <w:rsid w:val="00812C2F"/>
    <w:rsid w:val="0081420E"/>
    <w:rsid w:val="008147BF"/>
    <w:rsid w:val="008149A2"/>
    <w:rsid w:val="0082040F"/>
    <w:rsid w:val="0082076F"/>
    <w:rsid w:val="008229CC"/>
    <w:rsid w:val="00822E42"/>
    <w:rsid w:val="00822EEA"/>
    <w:rsid w:val="008242B2"/>
    <w:rsid w:val="008254CB"/>
    <w:rsid w:val="00825AA7"/>
    <w:rsid w:val="0082681B"/>
    <w:rsid w:val="008279F7"/>
    <w:rsid w:val="00832D71"/>
    <w:rsid w:val="00833200"/>
    <w:rsid w:val="0083327E"/>
    <w:rsid w:val="00836521"/>
    <w:rsid w:val="0083696F"/>
    <w:rsid w:val="00836A3F"/>
    <w:rsid w:val="00841B57"/>
    <w:rsid w:val="00841B98"/>
    <w:rsid w:val="00841FA5"/>
    <w:rsid w:val="0084227B"/>
    <w:rsid w:val="00842CF9"/>
    <w:rsid w:val="008443E8"/>
    <w:rsid w:val="00844E79"/>
    <w:rsid w:val="008456B5"/>
    <w:rsid w:val="00846209"/>
    <w:rsid w:val="00847F57"/>
    <w:rsid w:val="00852B27"/>
    <w:rsid w:val="00853087"/>
    <w:rsid w:val="0085368B"/>
    <w:rsid w:val="008542D8"/>
    <w:rsid w:val="00857730"/>
    <w:rsid w:val="008616F8"/>
    <w:rsid w:val="00862F56"/>
    <w:rsid w:val="0086380F"/>
    <w:rsid w:val="00863817"/>
    <w:rsid w:val="0086461C"/>
    <w:rsid w:val="008647A9"/>
    <w:rsid w:val="008660C1"/>
    <w:rsid w:val="00866D17"/>
    <w:rsid w:val="00866F17"/>
    <w:rsid w:val="00867475"/>
    <w:rsid w:val="00871135"/>
    <w:rsid w:val="008736FA"/>
    <w:rsid w:val="00874AD8"/>
    <w:rsid w:val="008765C9"/>
    <w:rsid w:val="00881E7E"/>
    <w:rsid w:val="00883DC3"/>
    <w:rsid w:val="00886505"/>
    <w:rsid w:val="00887263"/>
    <w:rsid w:val="008904CB"/>
    <w:rsid w:val="00890CC7"/>
    <w:rsid w:val="00890CCE"/>
    <w:rsid w:val="00890D5E"/>
    <w:rsid w:val="008926DF"/>
    <w:rsid w:val="00892873"/>
    <w:rsid w:val="00892994"/>
    <w:rsid w:val="0089332B"/>
    <w:rsid w:val="008936FC"/>
    <w:rsid w:val="008943D3"/>
    <w:rsid w:val="0089644F"/>
    <w:rsid w:val="008A0094"/>
    <w:rsid w:val="008A4765"/>
    <w:rsid w:val="008A6741"/>
    <w:rsid w:val="008A674D"/>
    <w:rsid w:val="008A7094"/>
    <w:rsid w:val="008B189D"/>
    <w:rsid w:val="008B2A7A"/>
    <w:rsid w:val="008B3078"/>
    <w:rsid w:val="008B32F6"/>
    <w:rsid w:val="008B5967"/>
    <w:rsid w:val="008B5CF5"/>
    <w:rsid w:val="008C0A79"/>
    <w:rsid w:val="008C18C8"/>
    <w:rsid w:val="008C2814"/>
    <w:rsid w:val="008C3B9C"/>
    <w:rsid w:val="008C6D1B"/>
    <w:rsid w:val="008D0C90"/>
    <w:rsid w:val="008D1409"/>
    <w:rsid w:val="008D1CED"/>
    <w:rsid w:val="008D2401"/>
    <w:rsid w:val="008D240A"/>
    <w:rsid w:val="008D364B"/>
    <w:rsid w:val="008D3E25"/>
    <w:rsid w:val="008D4A58"/>
    <w:rsid w:val="008D4E7D"/>
    <w:rsid w:val="008D606E"/>
    <w:rsid w:val="008D7F49"/>
    <w:rsid w:val="008E0256"/>
    <w:rsid w:val="008E3221"/>
    <w:rsid w:val="008E6476"/>
    <w:rsid w:val="008E672E"/>
    <w:rsid w:val="008E6DB6"/>
    <w:rsid w:val="008F0AE7"/>
    <w:rsid w:val="008F1025"/>
    <w:rsid w:val="008F1817"/>
    <w:rsid w:val="008F3047"/>
    <w:rsid w:val="008F40DF"/>
    <w:rsid w:val="008F52E0"/>
    <w:rsid w:val="008F67E9"/>
    <w:rsid w:val="008F6DB9"/>
    <w:rsid w:val="008F6EB5"/>
    <w:rsid w:val="00900BD4"/>
    <w:rsid w:val="00903360"/>
    <w:rsid w:val="0090338A"/>
    <w:rsid w:val="009034A5"/>
    <w:rsid w:val="00905378"/>
    <w:rsid w:val="00906D46"/>
    <w:rsid w:val="009105D3"/>
    <w:rsid w:val="00912D2F"/>
    <w:rsid w:val="00913FA8"/>
    <w:rsid w:val="00914C51"/>
    <w:rsid w:val="009161D1"/>
    <w:rsid w:val="00917664"/>
    <w:rsid w:val="00920486"/>
    <w:rsid w:val="0092194E"/>
    <w:rsid w:val="00921C62"/>
    <w:rsid w:val="00922473"/>
    <w:rsid w:val="00922A52"/>
    <w:rsid w:val="00924416"/>
    <w:rsid w:val="009303E4"/>
    <w:rsid w:val="00930909"/>
    <w:rsid w:val="009309AF"/>
    <w:rsid w:val="00932482"/>
    <w:rsid w:val="009328AF"/>
    <w:rsid w:val="00932CEB"/>
    <w:rsid w:val="0093382A"/>
    <w:rsid w:val="00934CA6"/>
    <w:rsid w:val="00934F27"/>
    <w:rsid w:val="00935771"/>
    <w:rsid w:val="009378A0"/>
    <w:rsid w:val="00937A23"/>
    <w:rsid w:val="00937A68"/>
    <w:rsid w:val="0094202A"/>
    <w:rsid w:val="009423BE"/>
    <w:rsid w:val="00942571"/>
    <w:rsid w:val="00943EFD"/>
    <w:rsid w:val="00945B26"/>
    <w:rsid w:val="00950FA3"/>
    <w:rsid w:val="00953F9C"/>
    <w:rsid w:val="00955D31"/>
    <w:rsid w:val="00956F5A"/>
    <w:rsid w:val="00957529"/>
    <w:rsid w:val="0096297B"/>
    <w:rsid w:val="00963820"/>
    <w:rsid w:val="00965625"/>
    <w:rsid w:val="00966870"/>
    <w:rsid w:val="00966C23"/>
    <w:rsid w:val="0096778D"/>
    <w:rsid w:val="009702C3"/>
    <w:rsid w:val="00970874"/>
    <w:rsid w:val="00971478"/>
    <w:rsid w:val="00974345"/>
    <w:rsid w:val="00975A61"/>
    <w:rsid w:val="00976EAF"/>
    <w:rsid w:val="009806D2"/>
    <w:rsid w:val="00981D9F"/>
    <w:rsid w:val="00982A5B"/>
    <w:rsid w:val="00983677"/>
    <w:rsid w:val="009848C0"/>
    <w:rsid w:val="00987061"/>
    <w:rsid w:val="00987EB8"/>
    <w:rsid w:val="0099137B"/>
    <w:rsid w:val="00991C09"/>
    <w:rsid w:val="0099282A"/>
    <w:rsid w:val="00993CD4"/>
    <w:rsid w:val="00994A2B"/>
    <w:rsid w:val="00994A6D"/>
    <w:rsid w:val="0099507E"/>
    <w:rsid w:val="00995B81"/>
    <w:rsid w:val="009977ED"/>
    <w:rsid w:val="00997978"/>
    <w:rsid w:val="009A06FE"/>
    <w:rsid w:val="009A1088"/>
    <w:rsid w:val="009A1110"/>
    <w:rsid w:val="009A4D7A"/>
    <w:rsid w:val="009A5CF7"/>
    <w:rsid w:val="009A5FDD"/>
    <w:rsid w:val="009A784E"/>
    <w:rsid w:val="009B1852"/>
    <w:rsid w:val="009B2AEE"/>
    <w:rsid w:val="009B5380"/>
    <w:rsid w:val="009B6189"/>
    <w:rsid w:val="009B79D2"/>
    <w:rsid w:val="009C081B"/>
    <w:rsid w:val="009C0981"/>
    <w:rsid w:val="009C09C7"/>
    <w:rsid w:val="009C0F62"/>
    <w:rsid w:val="009C15C4"/>
    <w:rsid w:val="009C24B6"/>
    <w:rsid w:val="009C6A4E"/>
    <w:rsid w:val="009D0185"/>
    <w:rsid w:val="009D052C"/>
    <w:rsid w:val="009D080B"/>
    <w:rsid w:val="009D12BC"/>
    <w:rsid w:val="009D1B2D"/>
    <w:rsid w:val="009D277F"/>
    <w:rsid w:val="009D4BE2"/>
    <w:rsid w:val="009D6254"/>
    <w:rsid w:val="009E0D24"/>
    <w:rsid w:val="009E0D3A"/>
    <w:rsid w:val="009E1454"/>
    <w:rsid w:val="009E2601"/>
    <w:rsid w:val="009E324A"/>
    <w:rsid w:val="009E529E"/>
    <w:rsid w:val="009E65C5"/>
    <w:rsid w:val="009F0537"/>
    <w:rsid w:val="009F0E94"/>
    <w:rsid w:val="009F1774"/>
    <w:rsid w:val="009F20D7"/>
    <w:rsid w:val="009F61D0"/>
    <w:rsid w:val="009F647B"/>
    <w:rsid w:val="00A00027"/>
    <w:rsid w:val="00A005C5"/>
    <w:rsid w:val="00A058CB"/>
    <w:rsid w:val="00A063C4"/>
    <w:rsid w:val="00A078CA"/>
    <w:rsid w:val="00A120BB"/>
    <w:rsid w:val="00A140C5"/>
    <w:rsid w:val="00A1498F"/>
    <w:rsid w:val="00A16729"/>
    <w:rsid w:val="00A17575"/>
    <w:rsid w:val="00A179A6"/>
    <w:rsid w:val="00A2029B"/>
    <w:rsid w:val="00A20B3F"/>
    <w:rsid w:val="00A22C8F"/>
    <w:rsid w:val="00A23B82"/>
    <w:rsid w:val="00A23CBA"/>
    <w:rsid w:val="00A251A2"/>
    <w:rsid w:val="00A25D26"/>
    <w:rsid w:val="00A26334"/>
    <w:rsid w:val="00A313AC"/>
    <w:rsid w:val="00A31B71"/>
    <w:rsid w:val="00A33567"/>
    <w:rsid w:val="00A3363E"/>
    <w:rsid w:val="00A33CB4"/>
    <w:rsid w:val="00A342F0"/>
    <w:rsid w:val="00A35329"/>
    <w:rsid w:val="00A368C1"/>
    <w:rsid w:val="00A36CBF"/>
    <w:rsid w:val="00A40907"/>
    <w:rsid w:val="00A41ECC"/>
    <w:rsid w:val="00A41F13"/>
    <w:rsid w:val="00A44282"/>
    <w:rsid w:val="00A4489F"/>
    <w:rsid w:val="00A460E8"/>
    <w:rsid w:val="00A520D7"/>
    <w:rsid w:val="00A53125"/>
    <w:rsid w:val="00A533FF"/>
    <w:rsid w:val="00A53D53"/>
    <w:rsid w:val="00A54066"/>
    <w:rsid w:val="00A565F7"/>
    <w:rsid w:val="00A57885"/>
    <w:rsid w:val="00A57B0D"/>
    <w:rsid w:val="00A61662"/>
    <w:rsid w:val="00A6228A"/>
    <w:rsid w:val="00A64228"/>
    <w:rsid w:val="00A6465F"/>
    <w:rsid w:val="00A6496E"/>
    <w:rsid w:val="00A67305"/>
    <w:rsid w:val="00A677DE"/>
    <w:rsid w:val="00A740FC"/>
    <w:rsid w:val="00A741D9"/>
    <w:rsid w:val="00A744C5"/>
    <w:rsid w:val="00A75097"/>
    <w:rsid w:val="00A75916"/>
    <w:rsid w:val="00A77D9C"/>
    <w:rsid w:val="00A8042B"/>
    <w:rsid w:val="00A805C4"/>
    <w:rsid w:val="00A80D47"/>
    <w:rsid w:val="00A813F3"/>
    <w:rsid w:val="00A82668"/>
    <w:rsid w:val="00A84097"/>
    <w:rsid w:val="00A85D11"/>
    <w:rsid w:val="00A85E83"/>
    <w:rsid w:val="00A85F22"/>
    <w:rsid w:val="00A86C35"/>
    <w:rsid w:val="00A8708D"/>
    <w:rsid w:val="00A87F9F"/>
    <w:rsid w:val="00A87FD7"/>
    <w:rsid w:val="00A90572"/>
    <w:rsid w:val="00A90658"/>
    <w:rsid w:val="00A911FB"/>
    <w:rsid w:val="00A91C1B"/>
    <w:rsid w:val="00A93634"/>
    <w:rsid w:val="00A93AC4"/>
    <w:rsid w:val="00A9586C"/>
    <w:rsid w:val="00A96601"/>
    <w:rsid w:val="00A979C5"/>
    <w:rsid w:val="00A97E60"/>
    <w:rsid w:val="00AA0031"/>
    <w:rsid w:val="00AA11C4"/>
    <w:rsid w:val="00AA1A13"/>
    <w:rsid w:val="00AA21E1"/>
    <w:rsid w:val="00AA4EFC"/>
    <w:rsid w:val="00AA642C"/>
    <w:rsid w:val="00AB1E27"/>
    <w:rsid w:val="00AB42E4"/>
    <w:rsid w:val="00AB4579"/>
    <w:rsid w:val="00AB4723"/>
    <w:rsid w:val="00AB4E87"/>
    <w:rsid w:val="00AB50E7"/>
    <w:rsid w:val="00AB53A6"/>
    <w:rsid w:val="00AB5A04"/>
    <w:rsid w:val="00AB5DCD"/>
    <w:rsid w:val="00AC1165"/>
    <w:rsid w:val="00AC1C7E"/>
    <w:rsid w:val="00AC3A24"/>
    <w:rsid w:val="00AC73CB"/>
    <w:rsid w:val="00AD0D53"/>
    <w:rsid w:val="00AD2145"/>
    <w:rsid w:val="00AD2A0A"/>
    <w:rsid w:val="00AD4D14"/>
    <w:rsid w:val="00AD4D19"/>
    <w:rsid w:val="00AD6B39"/>
    <w:rsid w:val="00AE02D4"/>
    <w:rsid w:val="00AE164F"/>
    <w:rsid w:val="00AE259D"/>
    <w:rsid w:val="00AE4076"/>
    <w:rsid w:val="00AE4F8B"/>
    <w:rsid w:val="00AE5114"/>
    <w:rsid w:val="00AE5FC2"/>
    <w:rsid w:val="00AE5FFD"/>
    <w:rsid w:val="00AE6A51"/>
    <w:rsid w:val="00AF051E"/>
    <w:rsid w:val="00AF125A"/>
    <w:rsid w:val="00AF2E77"/>
    <w:rsid w:val="00AF3B61"/>
    <w:rsid w:val="00AF3EB8"/>
    <w:rsid w:val="00AF67EE"/>
    <w:rsid w:val="00AF75A4"/>
    <w:rsid w:val="00B0011E"/>
    <w:rsid w:val="00B00370"/>
    <w:rsid w:val="00B03CCB"/>
    <w:rsid w:val="00B04AC5"/>
    <w:rsid w:val="00B079BF"/>
    <w:rsid w:val="00B07BBA"/>
    <w:rsid w:val="00B11E86"/>
    <w:rsid w:val="00B1409E"/>
    <w:rsid w:val="00B1494E"/>
    <w:rsid w:val="00B14983"/>
    <w:rsid w:val="00B165B9"/>
    <w:rsid w:val="00B2149C"/>
    <w:rsid w:val="00B2232D"/>
    <w:rsid w:val="00B23590"/>
    <w:rsid w:val="00B23DC8"/>
    <w:rsid w:val="00B251E8"/>
    <w:rsid w:val="00B25B81"/>
    <w:rsid w:val="00B25D03"/>
    <w:rsid w:val="00B329D1"/>
    <w:rsid w:val="00B32FA4"/>
    <w:rsid w:val="00B33674"/>
    <w:rsid w:val="00B3458F"/>
    <w:rsid w:val="00B3543D"/>
    <w:rsid w:val="00B3592D"/>
    <w:rsid w:val="00B36E7E"/>
    <w:rsid w:val="00B36E85"/>
    <w:rsid w:val="00B411FF"/>
    <w:rsid w:val="00B41556"/>
    <w:rsid w:val="00B4358C"/>
    <w:rsid w:val="00B43739"/>
    <w:rsid w:val="00B4391D"/>
    <w:rsid w:val="00B44E2A"/>
    <w:rsid w:val="00B459E9"/>
    <w:rsid w:val="00B45E2F"/>
    <w:rsid w:val="00B47B18"/>
    <w:rsid w:val="00B50EA7"/>
    <w:rsid w:val="00B55C8B"/>
    <w:rsid w:val="00B56586"/>
    <w:rsid w:val="00B57417"/>
    <w:rsid w:val="00B60483"/>
    <w:rsid w:val="00B614F7"/>
    <w:rsid w:val="00B63AF8"/>
    <w:rsid w:val="00B63C21"/>
    <w:rsid w:val="00B64295"/>
    <w:rsid w:val="00B64DEB"/>
    <w:rsid w:val="00B661A2"/>
    <w:rsid w:val="00B71A74"/>
    <w:rsid w:val="00B71C49"/>
    <w:rsid w:val="00B72DE0"/>
    <w:rsid w:val="00B73AB2"/>
    <w:rsid w:val="00B776ED"/>
    <w:rsid w:val="00B858C1"/>
    <w:rsid w:val="00B9071C"/>
    <w:rsid w:val="00B91AA6"/>
    <w:rsid w:val="00B91B93"/>
    <w:rsid w:val="00B959BD"/>
    <w:rsid w:val="00B9679C"/>
    <w:rsid w:val="00BA0D8F"/>
    <w:rsid w:val="00BA411B"/>
    <w:rsid w:val="00BA4F0C"/>
    <w:rsid w:val="00BA5DB3"/>
    <w:rsid w:val="00BA6ED1"/>
    <w:rsid w:val="00BA7D24"/>
    <w:rsid w:val="00BB043E"/>
    <w:rsid w:val="00BB10D9"/>
    <w:rsid w:val="00BB119A"/>
    <w:rsid w:val="00BB130C"/>
    <w:rsid w:val="00BB237C"/>
    <w:rsid w:val="00BB2654"/>
    <w:rsid w:val="00BB386B"/>
    <w:rsid w:val="00BB3B62"/>
    <w:rsid w:val="00BC30B9"/>
    <w:rsid w:val="00BC3CD1"/>
    <w:rsid w:val="00BC47AA"/>
    <w:rsid w:val="00BC6059"/>
    <w:rsid w:val="00BC6F78"/>
    <w:rsid w:val="00BC7E21"/>
    <w:rsid w:val="00BC7E55"/>
    <w:rsid w:val="00BD036F"/>
    <w:rsid w:val="00BD2A07"/>
    <w:rsid w:val="00BD3BE9"/>
    <w:rsid w:val="00BD7B15"/>
    <w:rsid w:val="00BD7F60"/>
    <w:rsid w:val="00BE05F3"/>
    <w:rsid w:val="00BE13CC"/>
    <w:rsid w:val="00BE25E7"/>
    <w:rsid w:val="00BE4207"/>
    <w:rsid w:val="00BE463C"/>
    <w:rsid w:val="00BE476C"/>
    <w:rsid w:val="00BE48BB"/>
    <w:rsid w:val="00BE519C"/>
    <w:rsid w:val="00BE5299"/>
    <w:rsid w:val="00BE5865"/>
    <w:rsid w:val="00BE6E23"/>
    <w:rsid w:val="00BE791C"/>
    <w:rsid w:val="00BF0D24"/>
    <w:rsid w:val="00BF1C3C"/>
    <w:rsid w:val="00BF1ED5"/>
    <w:rsid w:val="00BF2DA3"/>
    <w:rsid w:val="00BF3256"/>
    <w:rsid w:val="00BF3362"/>
    <w:rsid w:val="00BF4F02"/>
    <w:rsid w:val="00BF5CF6"/>
    <w:rsid w:val="00BF70FA"/>
    <w:rsid w:val="00C049EC"/>
    <w:rsid w:val="00C062E2"/>
    <w:rsid w:val="00C0696C"/>
    <w:rsid w:val="00C12C04"/>
    <w:rsid w:val="00C12F1C"/>
    <w:rsid w:val="00C154B1"/>
    <w:rsid w:val="00C15A57"/>
    <w:rsid w:val="00C162C4"/>
    <w:rsid w:val="00C1742E"/>
    <w:rsid w:val="00C20398"/>
    <w:rsid w:val="00C205C9"/>
    <w:rsid w:val="00C2122B"/>
    <w:rsid w:val="00C2138F"/>
    <w:rsid w:val="00C23053"/>
    <w:rsid w:val="00C231F7"/>
    <w:rsid w:val="00C23ED0"/>
    <w:rsid w:val="00C2513B"/>
    <w:rsid w:val="00C2526E"/>
    <w:rsid w:val="00C255F7"/>
    <w:rsid w:val="00C26555"/>
    <w:rsid w:val="00C266AF"/>
    <w:rsid w:val="00C26D41"/>
    <w:rsid w:val="00C27973"/>
    <w:rsid w:val="00C3083B"/>
    <w:rsid w:val="00C3190A"/>
    <w:rsid w:val="00C31E71"/>
    <w:rsid w:val="00C34EF9"/>
    <w:rsid w:val="00C35015"/>
    <w:rsid w:val="00C35BFF"/>
    <w:rsid w:val="00C361CD"/>
    <w:rsid w:val="00C37727"/>
    <w:rsid w:val="00C42E58"/>
    <w:rsid w:val="00C451F2"/>
    <w:rsid w:val="00C456C5"/>
    <w:rsid w:val="00C45CB5"/>
    <w:rsid w:val="00C47847"/>
    <w:rsid w:val="00C508ED"/>
    <w:rsid w:val="00C50BDC"/>
    <w:rsid w:val="00C51400"/>
    <w:rsid w:val="00C532E7"/>
    <w:rsid w:val="00C541B7"/>
    <w:rsid w:val="00C548DB"/>
    <w:rsid w:val="00C55514"/>
    <w:rsid w:val="00C55B81"/>
    <w:rsid w:val="00C600AF"/>
    <w:rsid w:val="00C60C53"/>
    <w:rsid w:val="00C62D84"/>
    <w:rsid w:val="00C63290"/>
    <w:rsid w:val="00C64696"/>
    <w:rsid w:val="00C654EF"/>
    <w:rsid w:val="00C67D1B"/>
    <w:rsid w:val="00C704D3"/>
    <w:rsid w:val="00C70F9B"/>
    <w:rsid w:val="00C7148C"/>
    <w:rsid w:val="00C729F6"/>
    <w:rsid w:val="00C740FD"/>
    <w:rsid w:val="00C744FD"/>
    <w:rsid w:val="00C75D61"/>
    <w:rsid w:val="00C77098"/>
    <w:rsid w:val="00C77916"/>
    <w:rsid w:val="00C8042D"/>
    <w:rsid w:val="00C8218F"/>
    <w:rsid w:val="00C82BBC"/>
    <w:rsid w:val="00C83575"/>
    <w:rsid w:val="00C845E0"/>
    <w:rsid w:val="00C861E3"/>
    <w:rsid w:val="00C87275"/>
    <w:rsid w:val="00C87290"/>
    <w:rsid w:val="00C877EE"/>
    <w:rsid w:val="00C87D40"/>
    <w:rsid w:val="00C90C75"/>
    <w:rsid w:val="00C92400"/>
    <w:rsid w:val="00C925A0"/>
    <w:rsid w:val="00C92A3F"/>
    <w:rsid w:val="00C93330"/>
    <w:rsid w:val="00C95B1A"/>
    <w:rsid w:val="00C96388"/>
    <w:rsid w:val="00C96AA2"/>
    <w:rsid w:val="00C96D4D"/>
    <w:rsid w:val="00CA0482"/>
    <w:rsid w:val="00CA098E"/>
    <w:rsid w:val="00CA0B95"/>
    <w:rsid w:val="00CA15B9"/>
    <w:rsid w:val="00CA195F"/>
    <w:rsid w:val="00CA2935"/>
    <w:rsid w:val="00CA2F66"/>
    <w:rsid w:val="00CA3005"/>
    <w:rsid w:val="00CA41F3"/>
    <w:rsid w:val="00CA4E88"/>
    <w:rsid w:val="00CA632C"/>
    <w:rsid w:val="00CA7CC7"/>
    <w:rsid w:val="00CB1322"/>
    <w:rsid w:val="00CB2A40"/>
    <w:rsid w:val="00CB3D56"/>
    <w:rsid w:val="00CB66CF"/>
    <w:rsid w:val="00CB6C32"/>
    <w:rsid w:val="00CB6EC8"/>
    <w:rsid w:val="00CC0116"/>
    <w:rsid w:val="00CC2000"/>
    <w:rsid w:val="00CC481D"/>
    <w:rsid w:val="00CC4EEC"/>
    <w:rsid w:val="00CC5427"/>
    <w:rsid w:val="00CC580E"/>
    <w:rsid w:val="00CC6579"/>
    <w:rsid w:val="00CD0957"/>
    <w:rsid w:val="00CD23C2"/>
    <w:rsid w:val="00CD2A53"/>
    <w:rsid w:val="00CD64CA"/>
    <w:rsid w:val="00CE0E3C"/>
    <w:rsid w:val="00CE1827"/>
    <w:rsid w:val="00CE415F"/>
    <w:rsid w:val="00CE4FD2"/>
    <w:rsid w:val="00CE6348"/>
    <w:rsid w:val="00CE671D"/>
    <w:rsid w:val="00CF02B1"/>
    <w:rsid w:val="00CF1E0A"/>
    <w:rsid w:val="00CF2AF8"/>
    <w:rsid w:val="00CF48C6"/>
    <w:rsid w:val="00CF62F8"/>
    <w:rsid w:val="00CF6455"/>
    <w:rsid w:val="00CF770D"/>
    <w:rsid w:val="00D00DC5"/>
    <w:rsid w:val="00D010F0"/>
    <w:rsid w:val="00D01F64"/>
    <w:rsid w:val="00D02702"/>
    <w:rsid w:val="00D02F46"/>
    <w:rsid w:val="00D044EF"/>
    <w:rsid w:val="00D0792B"/>
    <w:rsid w:val="00D10AE8"/>
    <w:rsid w:val="00D13E26"/>
    <w:rsid w:val="00D166AC"/>
    <w:rsid w:val="00D16830"/>
    <w:rsid w:val="00D2139E"/>
    <w:rsid w:val="00D2219D"/>
    <w:rsid w:val="00D2250F"/>
    <w:rsid w:val="00D22F3E"/>
    <w:rsid w:val="00D233F3"/>
    <w:rsid w:val="00D2346E"/>
    <w:rsid w:val="00D23D2B"/>
    <w:rsid w:val="00D2582E"/>
    <w:rsid w:val="00D264E5"/>
    <w:rsid w:val="00D26608"/>
    <w:rsid w:val="00D2707F"/>
    <w:rsid w:val="00D279C3"/>
    <w:rsid w:val="00D27DA6"/>
    <w:rsid w:val="00D302B3"/>
    <w:rsid w:val="00D30329"/>
    <w:rsid w:val="00D306F4"/>
    <w:rsid w:val="00D33114"/>
    <w:rsid w:val="00D336FF"/>
    <w:rsid w:val="00D34291"/>
    <w:rsid w:val="00D349F0"/>
    <w:rsid w:val="00D365EE"/>
    <w:rsid w:val="00D36B65"/>
    <w:rsid w:val="00D40937"/>
    <w:rsid w:val="00D409CB"/>
    <w:rsid w:val="00D42406"/>
    <w:rsid w:val="00D44EE4"/>
    <w:rsid w:val="00D4766D"/>
    <w:rsid w:val="00D47798"/>
    <w:rsid w:val="00D51384"/>
    <w:rsid w:val="00D5160A"/>
    <w:rsid w:val="00D52302"/>
    <w:rsid w:val="00D54F60"/>
    <w:rsid w:val="00D5609E"/>
    <w:rsid w:val="00D56FA5"/>
    <w:rsid w:val="00D60013"/>
    <w:rsid w:val="00D600E4"/>
    <w:rsid w:val="00D6017F"/>
    <w:rsid w:val="00D612CC"/>
    <w:rsid w:val="00D65CE7"/>
    <w:rsid w:val="00D65E80"/>
    <w:rsid w:val="00D66736"/>
    <w:rsid w:val="00D66A87"/>
    <w:rsid w:val="00D66D8E"/>
    <w:rsid w:val="00D6774D"/>
    <w:rsid w:val="00D67A63"/>
    <w:rsid w:val="00D67BE1"/>
    <w:rsid w:val="00D700EA"/>
    <w:rsid w:val="00D7520D"/>
    <w:rsid w:val="00D755D7"/>
    <w:rsid w:val="00D768C4"/>
    <w:rsid w:val="00D769A3"/>
    <w:rsid w:val="00D770A2"/>
    <w:rsid w:val="00D776EF"/>
    <w:rsid w:val="00D80964"/>
    <w:rsid w:val="00D80D88"/>
    <w:rsid w:val="00D8286A"/>
    <w:rsid w:val="00D84FC8"/>
    <w:rsid w:val="00D861CD"/>
    <w:rsid w:val="00D91322"/>
    <w:rsid w:val="00D947F9"/>
    <w:rsid w:val="00D952E6"/>
    <w:rsid w:val="00D9553F"/>
    <w:rsid w:val="00D95E6C"/>
    <w:rsid w:val="00D96C26"/>
    <w:rsid w:val="00D97057"/>
    <w:rsid w:val="00D97FFA"/>
    <w:rsid w:val="00DA0312"/>
    <w:rsid w:val="00DA0A9E"/>
    <w:rsid w:val="00DA3ACA"/>
    <w:rsid w:val="00DA4A1F"/>
    <w:rsid w:val="00DA4F22"/>
    <w:rsid w:val="00DA7164"/>
    <w:rsid w:val="00DA7C17"/>
    <w:rsid w:val="00DB0044"/>
    <w:rsid w:val="00DB0253"/>
    <w:rsid w:val="00DB17FC"/>
    <w:rsid w:val="00DB250A"/>
    <w:rsid w:val="00DB35B4"/>
    <w:rsid w:val="00DB6353"/>
    <w:rsid w:val="00DC1A4B"/>
    <w:rsid w:val="00DC1F6F"/>
    <w:rsid w:val="00DC2132"/>
    <w:rsid w:val="00DC4118"/>
    <w:rsid w:val="00DC57A6"/>
    <w:rsid w:val="00DC5909"/>
    <w:rsid w:val="00DC6BB9"/>
    <w:rsid w:val="00DC758A"/>
    <w:rsid w:val="00DD2204"/>
    <w:rsid w:val="00DD3F11"/>
    <w:rsid w:val="00DD4A2E"/>
    <w:rsid w:val="00DD52FB"/>
    <w:rsid w:val="00DD784A"/>
    <w:rsid w:val="00DD7C5C"/>
    <w:rsid w:val="00DE19DA"/>
    <w:rsid w:val="00DE1FBB"/>
    <w:rsid w:val="00DE2B59"/>
    <w:rsid w:val="00DE7EB8"/>
    <w:rsid w:val="00DF02BF"/>
    <w:rsid w:val="00DF0ABF"/>
    <w:rsid w:val="00DF2148"/>
    <w:rsid w:val="00DF3FD4"/>
    <w:rsid w:val="00DF521C"/>
    <w:rsid w:val="00DF780A"/>
    <w:rsid w:val="00DF7FE3"/>
    <w:rsid w:val="00E0111E"/>
    <w:rsid w:val="00E01496"/>
    <w:rsid w:val="00E021F8"/>
    <w:rsid w:val="00E07088"/>
    <w:rsid w:val="00E11075"/>
    <w:rsid w:val="00E11119"/>
    <w:rsid w:val="00E11A4F"/>
    <w:rsid w:val="00E13F7D"/>
    <w:rsid w:val="00E141C2"/>
    <w:rsid w:val="00E14FEE"/>
    <w:rsid w:val="00E16F7B"/>
    <w:rsid w:val="00E2049C"/>
    <w:rsid w:val="00E21099"/>
    <w:rsid w:val="00E220FA"/>
    <w:rsid w:val="00E2386F"/>
    <w:rsid w:val="00E23B41"/>
    <w:rsid w:val="00E24220"/>
    <w:rsid w:val="00E317DE"/>
    <w:rsid w:val="00E31FA0"/>
    <w:rsid w:val="00E339B6"/>
    <w:rsid w:val="00E3744E"/>
    <w:rsid w:val="00E37753"/>
    <w:rsid w:val="00E4029E"/>
    <w:rsid w:val="00E41595"/>
    <w:rsid w:val="00E44D13"/>
    <w:rsid w:val="00E44FDD"/>
    <w:rsid w:val="00E47CF1"/>
    <w:rsid w:val="00E50436"/>
    <w:rsid w:val="00E5183C"/>
    <w:rsid w:val="00E52865"/>
    <w:rsid w:val="00E52C0F"/>
    <w:rsid w:val="00E555C8"/>
    <w:rsid w:val="00E5798B"/>
    <w:rsid w:val="00E57F32"/>
    <w:rsid w:val="00E613C7"/>
    <w:rsid w:val="00E62381"/>
    <w:rsid w:val="00E64B63"/>
    <w:rsid w:val="00E66848"/>
    <w:rsid w:val="00E67A43"/>
    <w:rsid w:val="00E7106B"/>
    <w:rsid w:val="00E74F39"/>
    <w:rsid w:val="00E75B17"/>
    <w:rsid w:val="00E76104"/>
    <w:rsid w:val="00E76AEB"/>
    <w:rsid w:val="00E77C67"/>
    <w:rsid w:val="00E814C4"/>
    <w:rsid w:val="00E851FC"/>
    <w:rsid w:val="00E86197"/>
    <w:rsid w:val="00E86CD9"/>
    <w:rsid w:val="00E87184"/>
    <w:rsid w:val="00E90EBB"/>
    <w:rsid w:val="00E91EDA"/>
    <w:rsid w:val="00E92153"/>
    <w:rsid w:val="00E924E0"/>
    <w:rsid w:val="00E9736C"/>
    <w:rsid w:val="00EA0781"/>
    <w:rsid w:val="00EA19EB"/>
    <w:rsid w:val="00EA1DA9"/>
    <w:rsid w:val="00EA1F1F"/>
    <w:rsid w:val="00EA2356"/>
    <w:rsid w:val="00EA2B84"/>
    <w:rsid w:val="00EA35C3"/>
    <w:rsid w:val="00EA3865"/>
    <w:rsid w:val="00EA3928"/>
    <w:rsid w:val="00EA4C82"/>
    <w:rsid w:val="00EA5873"/>
    <w:rsid w:val="00EA5E0D"/>
    <w:rsid w:val="00EA72F8"/>
    <w:rsid w:val="00EB0563"/>
    <w:rsid w:val="00EB1411"/>
    <w:rsid w:val="00EB2B1C"/>
    <w:rsid w:val="00EB47F5"/>
    <w:rsid w:val="00EB4AA4"/>
    <w:rsid w:val="00EB4F7C"/>
    <w:rsid w:val="00EB5611"/>
    <w:rsid w:val="00EC01DB"/>
    <w:rsid w:val="00EC164A"/>
    <w:rsid w:val="00EC319E"/>
    <w:rsid w:val="00EC5953"/>
    <w:rsid w:val="00EC62FD"/>
    <w:rsid w:val="00EC698B"/>
    <w:rsid w:val="00EC72EC"/>
    <w:rsid w:val="00ED349E"/>
    <w:rsid w:val="00ED50A6"/>
    <w:rsid w:val="00ED546C"/>
    <w:rsid w:val="00ED6185"/>
    <w:rsid w:val="00ED6300"/>
    <w:rsid w:val="00ED6DFF"/>
    <w:rsid w:val="00ED7A90"/>
    <w:rsid w:val="00EE1FBE"/>
    <w:rsid w:val="00EE27BF"/>
    <w:rsid w:val="00EE30A9"/>
    <w:rsid w:val="00EE3A4D"/>
    <w:rsid w:val="00EE40B1"/>
    <w:rsid w:val="00EE6409"/>
    <w:rsid w:val="00EE6437"/>
    <w:rsid w:val="00EE7D63"/>
    <w:rsid w:val="00EF38D3"/>
    <w:rsid w:val="00EF3A61"/>
    <w:rsid w:val="00EF5038"/>
    <w:rsid w:val="00EF5210"/>
    <w:rsid w:val="00EF534B"/>
    <w:rsid w:val="00EF548D"/>
    <w:rsid w:val="00F00213"/>
    <w:rsid w:val="00F010F1"/>
    <w:rsid w:val="00F0147F"/>
    <w:rsid w:val="00F02710"/>
    <w:rsid w:val="00F03F58"/>
    <w:rsid w:val="00F05D6B"/>
    <w:rsid w:val="00F071FA"/>
    <w:rsid w:val="00F132E8"/>
    <w:rsid w:val="00F13642"/>
    <w:rsid w:val="00F137A9"/>
    <w:rsid w:val="00F1717F"/>
    <w:rsid w:val="00F178D4"/>
    <w:rsid w:val="00F17943"/>
    <w:rsid w:val="00F17ADC"/>
    <w:rsid w:val="00F21502"/>
    <w:rsid w:val="00F27584"/>
    <w:rsid w:val="00F30C6E"/>
    <w:rsid w:val="00F31A86"/>
    <w:rsid w:val="00F335C2"/>
    <w:rsid w:val="00F3447E"/>
    <w:rsid w:val="00F34AF3"/>
    <w:rsid w:val="00F34F4F"/>
    <w:rsid w:val="00F361C4"/>
    <w:rsid w:val="00F3666E"/>
    <w:rsid w:val="00F37A00"/>
    <w:rsid w:val="00F37B77"/>
    <w:rsid w:val="00F404E6"/>
    <w:rsid w:val="00F40860"/>
    <w:rsid w:val="00F454CA"/>
    <w:rsid w:val="00F45C34"/>
    <w:rsid w:val="00F467A1"/>
    <w:rsid w:val="00F4743B"/>
    <w:rsid w:val="00F47BC0"/>
    <w:rsid w:val="00F501F6"/>
    <w:rsid w:val="00F51493"/>
    <w:rsid w:val="00F5183A"/>
    <w:rsid w:val="00F5197B"/>
    <w:rsid w:val="00F5286D"/>
    <w:rsid w:val="00F547B9"/>
    <w:rsid w:val="00F559FE"/>
    <w:rsid w:val="00F572D5"/>
    <w:rsid w:val="00F62161"/>
    <w:rsid w:val="00F623C1"/>
    <w:rsid w:val="00F62406"/>
    <w:rsid w:val="00F62CB8"/>
    <w:rsid w:val="00F64B26"/>
    <w:rsid w:val="00F669D2"/>
    <w:rsid w:val="00F66A6A"/>
    <w:rsid w:val="00F67777"/>
    <w:rsid w:val="00F71ECD"/>
    <w:rsid w:val="00F7332E"/>
    <w:rsid w:val="00F73E8F"/>
    <w:rsid w:val="00F73F0A"/>
    <w:rsid w:val="00F74957"/>
    <w:rsid w:val="00F74B56"/>
    <w:rsid w:val="00F7531E"/>
    <w:rsid w:val="00F75487"/>
    <w:rsid w:val="00F763CB"/>
    <w:rsid w:val="00F77D18"/>
    <w:rsid w:val="00F80769"/>
    <w:rsid w:val="00F82629"/>
    <w:rsid w:val="00F82A26"/>
    <w:rsid w:val="00F83E3F"/>
    <w:rsid w:val="00F8515F"/>
    <w:rsid w:val="00F8573E"/>
    <w:rsid w:val="00F8681C"/>
    <w:rsid w:val="00F86C8A"/>
    <w:rsid w:val="00F87969"/>
    <w:rsid w:val="00F87E35"/>
    <w:rsid w:val="00F90015"/>
    <w:rsid w:val="00F90F21"/>
    <w:rsid w:val="00F910A4"/>
    <w:rsid w:val="00F915DD"/>
    <w:rsid w:val="00F9168A"/>
    <w:rsid w:val="00F93369"/>
    <w:rsid w:val="00F94138"/>
    <w:rsid w:val="00F958C4"/>
    <w:rsid w:val="00F97DAA"/>
    <w:rsid w:val="00FA592F"/>
    <w:rsid w:val="00FB0827"/>
    <w:rsid w:val="00FB4886"/>
    <w:rsid w:val="00FB4D5D"/>
    <w:rsid w:val="00FB539B"/>
    <w:rsid w:val="00FB63CF"/>
    <w:rsid w:val="00FB7BC7"/>
    <w:rsid w:val="00FC2BDF"/>
    <w:rsid w:val="00FC43D8"/>
    <w:rsid w:val="00FC72AC"/>
    <w:rsid w:val="00FD1ED9"/>
    <w:rsid w:val="00FD3EA2"/>
    <w:rsid w:val="00FD64C7"/>
    <w:rsid w:val="00FD6EBA"/>
    <w:rsid w:val="00FE19E0"/>
    <w:rsid w:val="00FE48D9"/>
    <w:rsid w:val="00FE69A6"/>
    <w:rsid w:val="00FE7788"/>
    <w:rsid w:val="00FF054E"/>
    <w:rsid w:val="00FF0D19"/>
    <w:rsid w:val="00FF0D35"/>
    <w:rsid w:val="00FF1DE9"/>
    <w:rsid w:val="00FF599F"/>
    <w:rsid w:val="00FF6C00"/>
    <w:rsid w:val="00FF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508EA885"/>
  <w15:docId w15:val="{33F750F4-1CFA-4C93-8B09-E853BA361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26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926DF"/>
    <w:pPr>
      <w:keepNext/>
      <w:widowControl w:val="0"/>
      <w:overflowPunct w:val="0"/>
      <w:autoSpaceDE w:val="0"/>
      <w:autoSpaceDN w:val="0"/>
      <w:adjustRightInd w:val="0"/>
      <w:ind w:firstLine="720"/>
      <w:jc w:val="both"/>
      <w:textAlignment w:val="baseline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rsid w:val="008926DF"/>
    <w:pPr>
      <w:keepNext/>
      <w:widowControl w:val="0"/>
      <w:overflowPunct w:val="0"/>
      <w:autoSpaceDE w:val="0"/>
      <w:autoSpaceDN w:val="0"/>
      <w:adjustRightInd w:val="0"/>
      <w:jc w:val="center"/>
      <w:textAlignment w:val="baseline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link w:val="30"/>
    <w:qFormat/>
    <w:rsid w:val="008926DF"/>
    <w:pPr>
      <w:keepNext/>
      <w:widowControl w:val="0"/>
      <w:overflowPunct w:val="0"/>
      <w:autoSpaceDE w:val="0"/>
      <w:autoSpaceDN w:val="0"/>
      <w:adjustRightInd w:val="0"/>
      <w:textAlignment w:val="baseline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qFormat/>
    <w:rsid w:val="008926DF"/>
    <w:pPr>
      <w:keepNext/>
      <w:widowControl w:val="0"/>
      <w:overflowPunct w:val="0"/>
      <w:autoSpaceDE w:val="0"/>
      <w:autoSpaceDN w:val="0"/>
      <w:adjustRightInd w:val="0"/>
      <w:ind w:left="5760" w:firstLine="720"/>
      <w:textAlignment w:val="baseline"/>
      <w:outlineLvl w:val="3"/>
    </w:pPr>
    <w:rPr>
      <w:b/>
      <w:szCs w:val="20"/>
    </w:rPr>
  </w:style>
  <w:style w:type="paragraph" w:styleId="5">
    <w:name w:val="heading 5"/>
    <w:basedOn w:val="a"/>
    <w:next w:val="a"/>
    <w:qFormat/>
    <w:rsid w:val="008926DF"/>
    <w:pPr>
      <w:keepNext/>
      <w:spacing w:line="360" w:lineRule="auto"/>
      <w:ind w:firstLine="720"/>
      <w:outlineLvl w:val="4"/>
    </w:pPr>
    <w:rPr>
      <w:b/>
      <w:bCs/>
      <w:sz w:val="28"/>
    </w:rPr>
  </w:style>
  <w:style w:type="paragraph" w:styleId="6">
    <w:name w:val="heading 6"/>
    <w:basedOn w:val="a"/>
    <w:next w:val="a"/>
    <w:qFormat/>
    <w:rsid w:val="008926DF"/>
    <w:pPr>
      <w:keepNext/>
      <w:widowControl w:val="0"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5"/>
    </w:pPr>
    <w:rPr>
      <w:b/>
      <w:sz w:val="28"/>
      <w:szCs w:val="20"/>
    </w:rPr>
  </w:style>
  <w:style w:type="paragraph" w:styleId="7">
    <w:name w:val="heading 7"/>
    <w:basedOn w:val="a"/>
    <w:next w:val="a"/>
    <w:qFormat/>
    <w:rsid w:val="008926DF"/>
    <w:pPr>
      <w:keepNext/>
      <w:ind w:left="708" w:firstLine="708"/>
      <w:jc w:val="both"/>
      <w:outlineLvl w:val="6"/>
    </w:pPr>
    <w:rPr>
      <w:sz w:val="28"/>
    </w:rPr>
  </w:style>
  <w:style w:type="paragraph" w:styleId="8">
    <w:name w:val="heading 8"/>
    <w:basedOn w:val="a"/>
    <w:next w:val="a"/>
    <w:qFormat/>
    <w:rsid w:val="008926DF"/>
    <w:pPr>
      <w:keepNext/>
      <w:ind w:firstLine="720"/>
      <w:jc w:val="both"/>
      <w:outlineLvl w:val="7"/>
    </w:pPr>
    <w:rPr>
      <w:i/>
      <w:iCs/>
      <w:sz w:val="28"/>
    </w:rPr>
  </w:style>
  <w:style w:type="paragraph" w:styleId="9">
    <w:name w:val="heading 9"/>
    <w:basedOn w:val="a"/>
    <w:next w:val="a"/>
    <w:qFormat/>
    <w:rsid w:val="008926DF"/>
    <w:pPr>
      <w:keepNext/>
      <w:ind w:left="4201" w:firstLine="708"/>
      <w:jc w:val="both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8926DF"/>
    <w:pPr>
      <w:widowControl w:val="0"/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styleId="20">
    <w:name w:val="Body Text 2"/>
    <w:basedOn w:val="a"/>
    <w:semiHidden/>
    <w:rsid w:val="008926DF"/>
    <w:rPr>
      <w:sz w:val="28"/>
    </w:rPr>
  </w:style>
  <w:style w:type="paragraph" w:styleId="a5">
    <w:name w:val="header"/>
    <w:basedOn w:val="a"/>
    <w:link w:val="a6"/>
    <w:semiHidden/>
    <w:rsid w:val="008926DF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paragraph" w:customStyle="1" w:styleId="11">
    <w:name w:val="Цитата1"/>
    <w:basedOn w:val="a"/>
    <w:rsid w:val="008926DF"/>
    <w:pPr>
      <w:widowControl w:val="0"/>
      <w:overflowPunct w:val="0"/>
      <w:autoSpaceDE w:val="0"/>
      <w:autoSpaceDN w:val="0"/>
      <w:adjustRightInd w:val="0"/>
      <w:spacing w:line="360" w:lineRule="auto"/>
      <w:ind w:left="-709" w:right="-765"/>
      <w:jc w:val="both"/>
      <w:textAlignment w:val="baseline"/>
    </w:pPr>
    <w:rPr>
      <w:sz w:val="28"/>
      <w:szCs w:val="20"/>
    </w:rPr>
  </w:style>
  <w:style w:type="paragraph" w:styleId="31">
    <w:name w:val="Body Text 3"/>
    <w:basedOn w:val="a"/>
    <w:link w:val="32"/>
    <w:semiHidden/>
    <w:rsid w:val="008926DF"/>
    <w:pPr>
      <w:spacing w:line="360" w:lineRule="auto"/>
      <w:jc w:val="both"/>
    </w:pPr>
    <w:rPr>
      <w:sz w:val="28"/>
    </w:rPr>
  </w:style>
  <w:style w:type="paragraph" w:styleId="a7">
    <w:name w:val="Subtitle"/>
    <w:basedOn w:val="a"/>
    <w:link w:val="a8"/>
    <w:qFormat/>
    <w:rsid w:val="008926DF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paragraph" w:customStyle="1" w:styleId="21">
    <w:name w:val="Основной текст 21"/>
    <w:basedOn w:val="a"/>
    <w:rsid w:val="008926DF"/>
    <w:pPr>
      <w:widowControl w:val="0"/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</w:pPr>
    <w:rPr>
      <w:sz w:val="28"/>
      <w:szCs w:val="20"/>
    </w:rPr>
  </w:style>
  <w:style w:type="paragraph" w:styleId="a9">
    <w:name w:val="Body Text Indent"/>
    <w:basedOn w:val="a"/>
    <w:semiHidden/>
    <w:rsid w:val="008926DF"/>
    <w:pPr>
      <w:widowControl w:val="0"/>
      <w:overflowPunct w:val="0"/>
      <w:autoSpaceDE w:val="0"/>
      <w:autoSpaceDN w:val="0"/>
      <w:adjustRightInd w:val="0"/>
      <w:spacing w:line="360" w:lineRule="auto"/>
      <w:ind w:firstLine="720"/>
      <w:textAlignment w:val="baseline"/>
    </w:pPr>
    <w:rPr>
      <w:b/>
      <w:sz w:val="28"/>
      <w:szCs w:val="20"/>
    </w:rPr>
  </w:style>
  <w:style w:type="paragraph" w:customStyle="1" w:styleId="210">
    <w:name w:val="Основной текст с отступом 21"/>
    <w:basedOn w:val="a"/>
    <w:rsid w:val="008926DF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paragraph" w:customStyle="1" w:styleId="310">
    <w:name w:val="Основной текст с отступом 31"/>
    <w:basedOn w:val="a"/>
    <w:rsid w:val="008926DF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b/>
      <w:sz w:val="28"/>
      <w:szCs w:val="20"/>
    </w:rPr>
  </w:style>
  <w:style w:type="paragraph" w:styleId="aa">
    <w:name w:val="footer"/>
    <w:basedOn w:val="a"/>
    <w:semiHidden/>
    <w:rsid w:val="008926DF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paragraph" w:customStyle="1" w:styleId="H3">
    <w:name w:val="H3"/>
    <w:basedOn w:val="a"/>
    <w:next w:val="a"/>
    <w:rsid w:val="008926DF"/>
    <w:pPr>
      <w:keepNext/>
      <w:widowControl w:val="0"/>
      <w:overflowPunct w:val="0"/>
      <w:autoSpaceDE w:val="0"/>
      <w:autoSpaceDN w:val="0"/>
      <w:adjustRightInd w:val="0"/>
      <w:spacing w:before="100" w:after="100"/>
      <w:textAlignment w:val="baseline"/>
    </w:pPr>
    <w:rPr>
      <w:b/>
      <w:sz w:val="28"/>
      <w:szCs w:val="20"/>
    </w:rPr>
  </w:style>
  <w:style w:type="paragraph" w:styleId="22">
    <w:name w:val="Body Text Indent 2"/>
    <w:basedOn w:val="a"/>
    <w:semiHidden/>
    <w:rsid w:val="008926DF"/>
    <w:pPr>
      <w:spacing w:line="360" w:lineRule="auto"/>
      <w:ind w:firstLine="851"/>
    </w:pPr>
    <w:rPr>
      <w:sz w:val="28"/>
    </w:rPr>
  </w:style>
  <w:style w:type="paragraph" w:styleId="33">
    <w:name w:val="Body Text Indent 3"/>
    <w:basedOn w:val="a"/>
    <w:semiHidden/>
    <w:rsid w:val="008926DF"/>
    <w:pPr>
      <w:ind w:firstLine="720"/>
      <w:jc w:val="both"/>
    </w:pPr>
    <w:rPr>
      <w:b/>
      <w:bCs/>
      <w:sz w:val="28"/>
    </w:rPr>
  </w:style>
  <w:style w:type="paragraph" w:styleId="ab">
    <w:name w:val="Plain Text"/>
    <w:basedOn w:val="a"/>
    <w:semiHidden/>
    <w:rsid w:val="008926DF"/>
    <w:rPr>
      <w:rFonts w:ascii="Courier New" w:hAnsi="Courier New" w:cs="Courier New"/>
      <w:sz w:val="20"/>
      <w:szCs w:val="20"/>
    </w:rPr>
  </w:style>
  <w:style w:type="paragraph" w:styleId="ac">
    <w:name w:val="Title"/>
    <w:basedOn w:val="a"/>
    <w:qFormat/>
    <w:rsid w:val="008926DF"/>
    <w:pPr>
      <w:jc w:val="center"/>
    </w:pPr>
    <w:rPr>
      <w:b/>
      <w:bCs/>
      <w:sz w:val="32"/>
    </w:rPr>
  </w:style>
  <w:style w:type="character" w:styleId="ad">
    <w:name w:val="page number"/>
    <w:basedOn w:val="a0"/>
    <w:semiHidden/>
    <w:rsid w:val="008926DF"/>
  </w:style>
  <w:style w:type="paragraph" w:customStyle="1" w:styleId="ConsPlusNormal">
    <w:name w:val="ConsPlusNormal"/>
    <w:rsid w:val="008926D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926D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e">
    <w:name w:val="Название Знак"/>
    <w:rsid w:val="008926DF"/>
    <w:rPr>
      <w:b/>
      <w:bCs/>
      <w:sz w:val="32"/>
      <w:szCs w:val="24"/>
    </w:rPr>
  </w:style>
  <w:style w:type="character" w:customStyle="1" w:styleId="30">
    <w:name w:val="Заголовок 3 Знак"/>
    <w:link w:val="3"/>
    <w:rsid w:val="006857B8"/>
    <w:rPr>
      <w:b/>
      <w:sz w:val="28"/>
    </w:rPr>
  </w:style>
  <w:style w:type="character" w:customStyle="1" w:styleId="32">
    <w:name w:val="Основной текст 3 Знак"/>
    <w:link w:val="31"/>
    <w:semiHidden/>
    <w:rsid w:val="001071EC"/>
    <w:rPr>
      <w:sz w:val="28"/>
      <w:szCs w:val="24"/>
    </w:rPr>
  </w:style>
  <w:style w:type="character" w:customStyle="1" w:styleId="a4">
    <w:name w:val="Основной текст Знак"/>
    <w:link w:val="a3"/>
    <w:semiHidden/>
    <w:rsid w:val="00767694"/>
    <w:rPr>
      <w:b/>
      <w:sz w:val="28"/>
    </w:rPr>
  </w:style>
  <w:style w:type="paragraph" w:customStyle="1" w:styleId="211">
    <w:name w:val="Основной текст 21"/>
    <w:basedOn w:val="a"/>
    <w:rsid w:val="00B41556"/>
    <w:pPr>
      <w:widowControl w:val="0"/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</w:pPr>
    <w:rPr>
      <w:sz w:val="28"/>
      <w:szCs w:val="20"/>
    </w:rPr>
  </w:style>
  <w:style w:type="paragraph" w:customStyle="1" w:styleId="311">
    <w:name w:val="Основной текст с отступом 31"/>
    <w:basedOn w:val="a"/>
    <w:rsid w:val="00AE164F"/>
    <w:pPr>
      <w:widowControl w:val="0"/>
      <w:overflowPunct w:val="0"/>
      <w:autoSpaceDE w:val="0"/>
      <w:autoSpaceDN w:val="0"/>
      <w:adjustRightInd w:val="0"/>
      <w:ind w:firstLine="709"/>
      <w:jc w:val="both"/>
      <w:textAlignment w:val="baseline"/>
    </w:pPr>
    <w:rPr>
      <w:b/>
      <w:sz w:val="28"/>
      <w:szCs w:val="20"/>
    </w:rPr>
  </w:style>
  <w:style w:type="character" w:customStyle="1" w:styleId="a6">
    <w:name w:val="Верхний колонтитул Знак"/>
    <w:link w:val="a5"/>
    <w:semiHidden/>
    <w:rsid w:val="004629C1"/>
    <w:rPr>
      <w:sz w:val="28"/>
    </w:rPr>
  </w:style>
  <w:style w:type="character" w:customStyle="1" w:styleId="10">
    <w:name w:val="Заголовок 1 Знак"/>
    <w:link w:val="1"/>
    <w:rsid w:val="005047E0"/>
    <w:rPr>
      <w:b/>
      <w:sz w:val="28"/>
    </w:rPr>
  </w:style>
  <w:style w:type="character" w:customStyle="1" w:styleId="a8">
    <w:name w:val="Подзаголовок Знак"/>
    <w:link w:val="a7"/>
    <w:rsid w:val="000E6225"/>
    <w:rPr>
      <w:sz w:val="28"/>
    </w:rPr>
  </w:style>
  <w:style w:type="paragraph" w:customStyle="1" w:styleId="BodyText21">
    <w:name w:val="Body Text 21"/>
    <w:basedOn w:val="a"/>
    <w:rsid w:val="00C600AF"/>
    <w:pPr>
      <w:widowControl w:val="0"/>
      <w:overflowPunct w:val="0"/>
      <w:autoSpaceDE w:val="0"/>
      <w:autoSpaceDN w:val="0"/>
      <w:adjustRightInd w:val="0"/>
      <w:spacing w:line="360" w:lineRule="auto"/>
      <w:ind w:firstLine="720"/>
      <w:jc w:val="both"/>
      <w:textAlignment w:val="baseline"/>
    </w:pPr>
    <w:rPr>
      <w:rFonts w:eastAsia="Calibri"/>
      <w:sz w:val="28"/>
      <w:szCs w:val="28"/>
    </w:rPr>
  </w:style>
  <w:style w:type="paragraph" w:styleId="af">
    <w:name w:val="footnote text"/>
    <w:basedOn w:val="a"/>
    <w:link w:val="af0"/>
    <w:uiPriority w:val="99"/>
    <w:semiHidden/>
    <w:unhideWhenUsed/>
    <w:rsid w:val="00252BCE"/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semiHidden/>
    <w:rsid w:val="00252BCE"/>
  </w:style>
  <w:style w:type="character" w:styleId="af1">
    <w:name w:val="footnote reference"/>
    <w:uiPriority w:val="99"/>
    <w:semiHidden/>
    <w:unhideWhenUsed/>
    <w:rsid w:val="00252BCE"/>
    <w:rPr>
      <w:vertAlign w:val="superscript"/>
    </w:rPr>
  </w:style>
  <w:style w:type="character" w:styleId="af2">
    <w:name w:val="Hyperlink"/>
    <w:uiPriority w:val="99"/>
    <w:unhideWhenUsed/>
    <w:rsid w:val="00D96C26"/>
    <w:rPr>
      <w:color w:val="0000FF"/>
      <w:u w:val="single"/>
    </w:rPr>
  </w:style>
  <w:style w:type="table" w:styleId="af3">
    <w:name w:val="Table Grid"/>
    <w:basedOn w:val="a1"/>
    <w:uiPriority w:val="59"/>
    <w:rsid w:val="003834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Balloon Text"/>
    <w:basedOn w:val="a"/>
    <w:link w:val="af5"/>
    <w:uiPriority w:val="99"/>
    <w:semiHidden/>
    <w:unhideWhenUsed/>
    <w:rsid w:val="00F82A26"/>
    <w:rPr>
      <w:rFonts w:ascii="Tahoma" w:hAnsi="Tahoma"/>
      <w:sz w:val="16"/>
      <w:szCs w:val="16"/>
    </w:rPr>
  </w:style>
  <w:style w:type="character" w:customStyle="1" w:styleId="af5">
    <w:name w:val="Текст выноски Знак"/>
    <w:link w:val="af4"/>
    <w:uiPriority w:val="99"/>
    <w:semiHidden/>
    <w:rsid w:val="00F82A26"/>
    <w:rPr>
      <w:rFonts w:ascii="Tahoma" w:hAnsi="Tahoma" w:cs="Tahoma"/>
      <w:sz w:val="16"/>
      <w:szCs w:val="16"/>
    </w:rPr>
  </w:style>
  <w:style w:type="character" w:customStyle="1" w:styleId="12">
    <w:name w:val="Основной текст Знак1"/>
    <w:basedOn w:val="a0"/>
    <w:uiPriority w:val="99"/>
    <w:rsid w:val="00C87275"/>
    <w:rPr>
      <w:rFonts w:ascii="Times New Roman" w:hAnsi="Times New Roman" w:cs="Times New Roman"/>
      <w:sz w:val="25"/>
      <w:szCs w:val="25"/>
      <w:u w:val="none"/>
    </w:rPr>
  </w:style>
  <w:style w:type="character" w:customStyle="1" w:styleId="50">
    <w:name w:val="Основной текст (5)_"/>
    <w:basedOn w:val="a0"/>
    <w:link w:val="51"/>
    <w:uiPriority w:val="99"/>
    <w:rsid w:val="00D4766D"/>
    <w:rPr>
      <w:b/>
      <w:bCs/>
      <w:sz w:val="25"/>
      <w:szCs w:val="25"/>
      <w:shd w:val="clear" w:color="auto" w:fill="FFFFFF"/>
    </w:rPr>
  </w:style>
  <w:style w:type="paragraph" w:customStyle="1" w:styleId="51">
    <w:name w:val="Основной текст (5)"/>
    <w:basedOn w:val="a"/>
    <w:link w:val="50"/>
    <w:uiPriority w:val="99"/>
    <w:rsid w:val="00D4766D"/>
    <w:pPr>
      <w:widowControl w:val="0"/>
      <w:shd w:val="clear" w:color="auto" w:fill="FFFFFF"/>
      <w:spacing w:line="240" w:lineRule="atLeast"/>
      <w:jc w:val="right"/>
    </w:pPr>
    <w:rPr>
      <w:b/>
      <w:bCs/>
      <w:sz w:val="25"/>
      <w:szCs w:val="25"/>
    </w:rPr>
  </w:style>
  <w:style w:type="character" w:customStyle="1" w:styleId="af6">
    <w:name w:val="Колонтитул_"/>
    <w:basedOn w:val="a0"/>
    <w:link w:val="13"/>
    <w:uiPriority w:val="99"/>
    <w:rsid w:val="000C03CF"/>
    <w:rPr>
      <w:spacing w:val="140"/>
      <w:sz w:val="23"/>
      <w:szCs w:val="23"/>
      <w:shd w:val="clear" w:color="auto" w:fill="FFFFFF"/>
    </w:rPr>
  </w:style>
  <w:style w:type="character" w:customStyle="1" w:styleId="af7">
    <w:name w:val="Основной текст + Полужирный"/>
    <w:basedOn w:val="12"/>
    <w:uiPriority w:val="99"/>
    <w:rsid w:val="000C03CF"/>
    <w:rPr>
      <w:rFonts w:ascii="Times New Roman" w:hAnsi="Times New Roman" w:cs="Times New Roman"/>
      <w:b/>
      <w:bCs/>
      <w:sz w:val="25"/>
      <w:szCs w:val="25"/>
      <w:u w:val="none"/>
    </w:rPr>
  </w:style>
  <w:style w:type="character" w:customStyle="1" w:styleId="LucidaSansUnicode">
    <w:name w:val="Колонтитул + Lucida Sans Unicode"/>
    <w:aliases w:val="10,5 pt2,Интервал -1 pt"/>
    <w:basedOn w:val="af6"/>
    <w:uiPriority w:val="99"/>
    <w:rsid w:val="000C03CF"/>
    <w:rPr>
      <w:rFonts w:ascii="Lucida Sans Unicode" w:hAnsi="Lucida Sans Unicode" w:cs="Lucida Sans Unicode"/>
      <w:noProof/>
      <w:spacing w:val="-30"/>
      <w:sz w:val="21"/>
      <w:szCs w:val="21"/>
      <w:shd w:val="clear" w:color="auto" w:fill="FFFFFF"/>
    </w:rPr>
  </w:style>
  <w:style w:type="paragraph" w:customStyle="1" w:styleId="13">
    <w:name w:val="Колонтитул1"/>
    <w:basedOn w:val="a"/>
    <w:link w:val="af6"/>
    <w:uiPriority w:val="99"/>
    <w:rsid w:val="000C03CF"/>
    <w:pPr>
      <w:widowControl w:val="0"/>
      <w:shd w:val="clear" w:color="auto" w:fill="FFFFFF"/>
      <w:spacing w:line="240" w:lineRule="atLeast"/>
    </w:pPr>
    <w:rPr>
      <w:spacing w:val="140"/>
      <w:sz w:val="23"/>
      <w:szCs w:val="23"/>
    </w:rPr>
  </w:style>
  <w:style w:type="character" w:customStyle="1" w:styleId="af8">
    <w:name w:val="Основной текст + Малые прописные"/>
    <w:basedOn w:val="12"/>
    <w:uiPriority w:val="99"/>
    <w:rsid w:val="003D7062"/>
    <w:rPr>
      <w:rFonts w:ascii="Times New Roman" w:hAnsi="Times New Roman" w:cs="Times New Roman"/>
      <w:smallCaps/>
      <w:noProof/>
      <w:sz w:val="25"/>
      <w:szCs w:val="25"/>
      <w:u w:val="none"/>
    </w:rPr>
  </w:style>
  <w:style w:type="character" w:customStyle="1" w:styleId="70">
    <w:name w:val="Основной текст (7) + Полужирный"/>
    <w:basedOn w:val="a0"/>
    <w:uiPriority w:val="99"/>
    <w:rsid w:val="00BF3256"/>
    <w:rPr>
      <w:rFonts w:ascii="Times New Roman" w:hAnsi="Times New Roman" w:cs="Times New Roman"/>
      <w:b/>
      <w:bCs/>
      <w:sz w:val="25"/>
      <w:szCs w:val="25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94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0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E412DF92822FA1E8FBD535493D330045D21044B52182E7542A564N2L5H" TargetMode="External"/><Relationship Id="rId13" Type="http://schemas.openxmlformats.org/officeDocument/2006/relationships/hyperlink" Target="consultantplus://offline/ref=00CE757C145B92064F3B28621E8CEB18E92272A50C1535974C4738A0E6141F61B6D79E156F167671B4ADx6N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E412DF92822FA1E8FBD525985BF65575228044A5A47712A19F8332C34CF5F1C637A0B906210544CB9N1L0H" TargetMode="External"/><Relationship Id="rId17" Type="http://schemas.openxmlformats.org/officeDocument/2006/relationships/hyperlink" Target="mailto:sonbr@mos.ru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E412DF92822FA1E8FBD525985BF65575228044D5D4C722A19F8332C34CF5F1C637A0B906210554EBCN1L4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BE412DF92822FA1E8FBD525985BF65575228044C51497A2A19F8332C34CFN5LFH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68411F1B44BED55CA1D6FB6FF4984244178591D75D0E6EA298178EBD3BF91CD070F5204228CEAC2F6eBf8O" TargetMode="External"/><Relationship Id="rId10" Type="http://schemas.openxmlformats.org/officeDocument/2006/relationships/hyperlink" Target="consultantplus://offline/ref=BE412DF92822FA1E8FBD525985BF65575228064B5F47712A19F8332C34CFN5LFH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E412DF92822FA1E8FBD525985BF65575228064B5F47712A19F8332C34CFN5LFH" TargetMode="External"/><Relationship Id="rId14" Type="http://schemas.openxmlformats.org/officeDocument/2006/relationships/hyperlink" Target="consultantplus://offline/ref=7A0AFE271AC339DDCDCF8944A690320E43911601CF00B8D3AAC8387947DBB89EED4808DECEF28EFC4Dh8r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3BAB0-E302-4AA3-86F5-B64992CF01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139</Pages>
  <Words>40494</Words>
  <Characters>230817</Characters>
  <Application>Microsoft Office Word</Application>
  <DocSecurity>0</DocSecurity>
  <Lines>1923</Lines>
  <Paragraphs>541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Регламент префектуры 2005</vt:lpstr>
    </vt:vector>
  </TitlesOfParts>
  <Company>UAO</Company>
  <LinksUpToDate>false</LinksUpToDate>
  <CharactersWithSpaces>270770</CharactersWithSpaces>
  <SharedDoc>false</SharedDoc>
  <HLinks>
    <vt:vector size="72" baseType="variant">
      <vt:variant>
        <vt:i4>8060937</vt:i4>
      </vt:variant>
      <vt:variant>
        <vt:i4>33</vt:i4>
      </vt:variant>
      <vt:variant>
        <vt:i4>0</vt:i4>
      </vt:variant>
      <vt:variant>
        <vt:i4>5</vt:i4>
      </vt:variant>
      <vt:variant>
        <vt:lpwstr>mailto:sonbr@uao.mos.ru</vt:lpwstr>
      </vt:variant>
      <vt:variant>
        <vt:lpwstr/>
      </vt:variant>
      <vt:variant>
        <vt:i4>1114114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consultantplus://offline/ref=BE412DF92822FA1E8FBD525985BF65575228044D5D4C722A19F8332C34CF5F1C637A0B906210554EBCN1L4H</vt:lpwstr>
      </vt:variant>
      <vt:variant>
        <vt:lpwstr/>
      </vt:variant>
      <vt:variant>
        <vt:i4>4521987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consultantplus://offline/ref=E68411F1B44BED55CA1D6FB6FF4984244178591D75D0E6EA298178EBD3BF91CD070F5204228CEAC2F6eBf8O</vt:lpwstr>
      </vt:variant>
      <vt:variant>
        <vt:lpwstr/>
      </vt:variant>
      <vt:variant>
        <vt:i4>983044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consultantplus://offline/ref=7A0AFE271AC339DDCDCF8944A690320E43911601CF00B8D3AAC8387947DBB89EED4808DECEF28EFC4Dh8rBN</vt:lpwstr>
      </vt:variant>
      <vt:variant>
        <vt:lpwstr/>
      </vt:variant>
      <vt:variant>
        <vt:i4>5439571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consultantplus://offline/ref=00CE757C145B92064F3B28621E8CEB18E92272A50C1535974C4738A0E6141F61B6D79E156F167671B4ADx6N</vt:lpwstr>
      </vt:variant>
      <vt:variant>
        <vt:lpwstr/>
      </vt:variant>
      <vt:variant>
        <vt:i4>5767174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consultantplus://offline/ref=C312D877245060C50F6250F2828D4BC8FED0AD54741B36E7463C4A6F52A231DCC7EE903D587973E200ZC05K</vt:lpwstr>
      </vt:variant>
      <vt:variant>
        <vt:lpwstr/>
      </vt:variant>
      <vt:variant>
        <vt:i4>5767172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consultantplus://offline/ref=C312D877245060C50F6250F2828D4BC8FED0AD54741B36E7463C4A6F52A231DCC7EE903D587971E504ZC06K</vt:lpwstr>
      </vt:variant>
      <vt:variant>
        <vt:lpwstr/>
      </vt:variant>
      <vt:variant>
        <vt:i4>1114124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consultantplus://offline/ref=BE412DF92822FA1E8FBD525985BF65575228044A5A47712A19F8332C34CF5F1C637A0B906210544CB9N1L0H</vt:lpwstr>
      </vt:variant>
      <vt:variant>
        <vt:lpwstr/>
      </vt:variant>
      <vt:variant>
        <vt:i4>7929915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consultantplus://offline/ref=BE412DF92822FA1E8FBD525985BF65575228044C51497A2A19F8332C34CFN5LFH</vt:lpwstr>
      </vt:variant>
      <vt:variant>
        <vt:lpwstr/>
      </vt:variant>
      <vt:variant>
        <vt:i4>7929905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consultantplus://offline/ref=BE412DF92822FA1E8FBD525985BF65575228064B5F47712A19F8332C34CFN5LFH</vt:lpwstr>
      </vt:variant>
      <vt:variant>
        <vt:lpwstr/>
      </vt:variant>
      <vt:variant>
        <vt:i4>7929905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consultantplus://offline/ref=BE412DF92822FA1E8FBD525985BF65575228064B5F47712A19F8332C34CFN5LFH</vt:lpwstr>
      </vt:variant>
      <vt:variant>
        <vt:lpwstr/>
      </vt:variant>
      <vt:variant>
        <vt:i4>1966090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consultantplus://offline/ref=BE412DF92822FA1E8FBD535493D330045D21044B52182E7542A564N2L5H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Регламент префектуры 2005</dc:title>
  <dc:creator>puser</dc:creator>
  <cp:lastModifiedBy>Коростелева Татьяна Борисовна</cp:lastModifiedBy>
  <cp:revision>8</cp:revision>
  <cp:lastPrinted>2022-07-13T08:25:00Z</cp:lastPrinted>
  <dcterms:created xsi:type="dcterms:W3CDTF">2022-07-13T08:08:00Z</dcterms:created>
  <dcterms:modified xsi:type="dcterms:W3CDTF">2022-07-13T13:16:00Z</dcterms:modified>
</cp:coreProperties>
</file>